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A6E4A6" w14:textId="1080F5FC" w:rsidR="001F362E" w:rsidRDefault="001F362E" w:rsidP="00DA0661">
      <w:pPr>
        <w:pStyle w:val="Rubrik"/>
      </w:pPr>
      <w:bookmarkStart w:id="0" w:name="Start"/>
      <w:bookmarkEnd w:id="0"/>
      <w:r>
        <w:t>Svar på fråga 20</w:t>
      </w:r>
      <w:r w:rsidR="008D032E">
        <w:t>20</w:t>
      </w:r>
      <w:r>
        <w:t>/</w:t>
      </w:r>
      <w:r w:rsidR="008D032E">
        <w:t>21</w:t>
      </w:r>
      <w:r>
        <w:t>:</w:t>
      </w:r>
      <w:r w:rsidR="008D032E">
        <w:t>441</w:t>
      </w:r>
      <w:r>
        <w:t xml:space="preserve"> av Tobias Andersson (SD)</w:t>
      </w:r>
      <w:r>
        <w:br/>
      </w:r>
      <w:r w:rsidR="008D032E">
        <w:t>Kompensation till näringsidkare med anledning av förbudet mot alkoholförsäljning</w:t>
      </w:r>
      <w:bookmarkStart w:id="1" w:name="_GoBack"/>
      <w:bookmarkEnd w:id="1"/>
    </w:p>
    <w:p w14:paraId="399E89CC" w14:textId="10D56CAC" w:rsidR="001F362E" w:rsidRDefault="001F362E" w:rsidP="006A12F1">
      <w:pPr>
        <w:pStyle w:val="Brdtext"/>
      </w:pPr>
      <w:r>
        <w:t>Tobias Andersson har frågat finansministern om hon</w:t>
      </w:r>
      <w:r w:rsidR="003D7B83">
        <w:t xml:space="preserve"> avser</w:t>
      </w:r>
      <w:r w:rsidRPr="001F362E">
        <w:t xml:space="preserve"> att vidta åtgärder för att kompensera de näringsidkare som</w:t>
      </w:r>
      <w:r>
        <w:t xml:space="preserve"> </w:t>
      </w:r>
      <w:r w:rsidRPr="001F362E">
        <w:t>kommer att drabbas av regeringens förbud av alkoholförsäljning efter klockan 22.00 under perioden 20 novem</w:t>
      </w:r>
      <w:r w:rsidR="008D032E">
        <w:softHyphen/>
      </w:r>
      <w:r w:rsidRPr="001F362E">
        <w:t>ber till 28 februari</w:t>
      </w:r>
      <w:r>
        <w:t>. Arbetet inom regeringen är så fördelat att det är jag som ska svara på frågan.</w:t>
      </w:r>
    </w:p>
    <w:p w14:paraId="37DFCC22" w14:textId="38E91823" w:rsidR="00A92FF4" w:rsidRDefault="00A92FF4" w:rsidP="00A92FF4">
      <w:pPr>
        <w:pStyle w:val="Brdtext"/>
      </w:pPr>
      <w:r>
        <w:t>Spridningen av det nya coronaviruset innebär en fara för liv och hälsa och omfattande konsekvenser för stora delar av samhället. Många företag och företagare är hårt drabbade. För flera branscher, bland annat restaurang</w:t>
      </w:r>
      <w:r>
        <w:softHyphen/>
        <w:t>branschen, är situationen fortsatt mycket svår och osäker. Förbudet mot alkoholförsäljning efter kl. 22:00 innebär ytterligare svårighete</w:t>
      </w:r>
      <w:r w:rsidR="00B17C2C">
        <w:t>r</w:t>
      </w:r>
      <w:r>
        <w:t>.</w:t>
      </w:r>
      <w:r w:rsidR="00634B1B">
        <w:t xml:space="preserve"> Regeringen följer utvecklingen noga.</w:t>
      </w:r>
    </w:p>
    <w:p w14:paraId="2292347A" w14:textId="78BDBFF9" w:rsidR="00A92FF4" w:rsidRDefault="00A92FF4" w:rsidP="00A92FF4">
      <w:pPr>
        <w:pStyle w:val="Brdtext"/>
      </w:pPr>
      <w:r>
        <w:t>Regeringen har vidtagit en rad åtgärder i syfte att mildra konsekvenserna för jobb och företag, bland annat stöd vid korttidsarbete</w:t>
      </w:r>
      <w:r w:rsidR="00D10ACF">
        <w:t xml:space="preserve">, omställningsstöd, </w:t>
      </w:r>
      <w:r>
        <w:t xml:space="preserve">samt </w:t>
      </w:r>
      <w:r w:rsidR="00447067">
        <w:t>omsättnings</w:t>
      </w:r>
      <w:r w:rsidR="00D10ACF">
        <w:t>stöd till enskilda näringsidkare</w:t>
      </w:r>
      <w:r>
        <w:t xml:space="preserve">. </w:t>
      </w:r>
      <w:r w:rsidR="00D10ACF">
        <w:t xml:space="preserve">Regeringen följer </w:t>
      </w:r>
      <w:r w:rsidR="00447067">
        <w:t>kontinuerligt effekten av de presenterade stödåtgärderna</w:t>
      </w:r>
      <w:r w:rsidR="00D10ACF">
        <w:t>.</w:t>
      </w:r>
      <w:r w:rsidR="002756F4">
        <w:t xml:space="preserve"> </w:t>
      </w:r>
    </w:p>
    <w:p w14:paraId="12193A9E" w14:textId="0AC2CBD7" w:rsidR="001F362E" w:rsidRPr="00A43379" w:rsidRDefault="001F362E" w:rsidP="006A12F1">
      <w:pPr>
        <w:pStyle w:val="Brdtext"/>
      </w:pPr>
      <w:r w:rsidRPr="00A43379">
        <w:t xml:space="preserve">Stockholm </w:t>
      </w:r>
      <w:r w:rsidRPr="00634B1B">
        <w:t xml:space="preserve">den </w:t>
      </w:r>
      <w:sdt>
        <w:sdtPr>
          <w:id w:val="2032990546"/>
          <w:placeholder>
            <w:docPart w:val="B9CCFAA9411A4747963B923FBF41CD1E"/>
          </w:placeholder>
          <w:dataBinding w:prefixMappings="xmlns:ns0='http://lp/documentinfo/RK' " w:xpath="/ns0:DocumentInfo[1]/ns0:BaseInfo[1]/ns0:HeaderDate[1]" w:storeItemID="{7C26F1AB-C7C9-4884-A5E0-5C120E5FDD95}"/>
          <w:date w:fullDate="2020-11-24T00:00:00Z">
            <w:dateFormat w:val="d MMMM yyyy"/>
            <w:lid w:val="sv-SE"/>
            <w:storeMappedDataAs w:val="dateTime"/>
            <w:calendar w:val="gregorian"/>
          </w:date>
        </w:sdtPr>
        <w:sdtEndPr/>
        <w:sdtContent>
          <w:r w:rsidR="00B17C2C" w:rsidRPr="00634B1B">
            <w:t>24 november 2020</w:t>
          </w:r>
        </w:sdtContent>
      </w:sdt>
    </w:p>
    <w:p w14:paraId="6CEA7B44" w14:textId="77777777" w:rsidR="001F362E" w:rsidRPr="00A43379" w:rsidRDefault="001F362E" w:rsidP="00471B06">
      <w:pPr>
        <w:pStyle w:val="Brdtextutanavstnd"/>
      </w:pPr>
    </w:p>
    <w:p w14:paraId="7A87BE8F" w14:textId="77777777" w:rsidR="001F362E" w:rsidRPr="00A43379" w:rsidRDefault="001F362E" w:rsidP="00471B06">
      <w:pPr>
        <w:pStyle w:val="Brdtextutanavstnd"/>
      </w:pPr>
    </w:p>
    <w:p w14:paraId="44A672A7" w14:textId="77777777" w:rsidR="001F362E" w:rsidRPr="00A43379" w:rsidRDefault="001F362E" w:rsidP="00471B06">
      <w:pPr>
        <w:pStyle w:val="Brdtextutanavstnd"/>
      </w:pPr>
    </w:p>
    <w:sdt>
      <w:sdtPr>
        <w:alias w:val="Klicka på listpilen"/>
        <w:tag w:val="run-loadAllMinistersFromDep"/>
        <w:id w:val="908118230"/>
        <w:placeholder>
          <w:docPart w:val="CDF480D3F67342DD8A801F32F6ECFC96"/>
        </w:placeholder>
        <w:dataBinding w:prefixMappings="xmlns:ns0='http://lp/documentinfo/RK' " w:xpath="/ns0:DocumentInfo[1]/ns0:BaseInfo[1]/ns0:TopSender[1]" w:storeItemID="{7C26F1AB-C7C9-4884-A5E0-5C120E5FDD95}"/>
        <w:comboBox w:lastValue="Näringsministern">
          <w:listItem w:displayText="Ibrahim Baylan" w:value="Näringsministern"/>
          <w:listItem w:displayText="Jennie Nilsson" w:value="Landsbygdsministern"/>
        </w:comboBox>
      </w:sdtPr>
      <w:sdtEndPr/>
      <w:sdtContent>
        <w:p w14:paraId="6EE2248D" w14:textId="552AC3A5" w:rsidR="001F362E" w:rsidRPr="00A43379" w:rsidRDefault="008D032E" w:rsidP="00DB48AB">
          <w:pPr>
            <w:pStyle w:val="Brdtext"/>
          </w:pPr>
          <w:r w:rsidRPr="00A43379">
            <w:t>Ibrahim Baylan</w:t>
          </w:r>
        </w:p>
      </w:sdtContent>
    </w:sdt>
    <w:sectPr w:rsidR="001F362E" w:rsidRPr="00A43379"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DA9968" w14:textId="77777777" w:rsidR="001F362E" w:rsidRDefault="001F362E" w:rsidP="00A87A54">
      <w:pPr>
        <w:spacing w:after="0" w:line="240" w:lineRule="auto"/>
      </w:pPr>
      <w:r>
        <w:separator/>
      </w:r>
    </w:p>
  </w:endnote>
  <w:endnote w:type="continuationSeparator" w:id="0">
    <w:p w14:paraId="7C05885C" w14:textId="77777777" w:rsidR="001F362E" w:rsidRDefault="001F362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281FA2A" w14:textId="77777777" w:rsidTr="006A26EC">
      <w:trPr>
        <w:trHeight w:val="227"/>
        <w:jc w:val="right"/>
      </w:trPr>
      <w:tc>
        <w:tcPr>
          <w:tcW w:w="708" w:type="dxa"/>
          <w:vAlign w:val="bottom"/>
        </w:tcPr>
        <w:p w14:paraId="5A5BE58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5517A41" w14:textId="77777777" w:rsidTr="006A26EC">
      <w:trPr>
        <w:trHeight w:val="850"/>
        <w:jc w:val="right"/>
      </w:trPr>
      <w:tc>
        <w:tcPr>
          <w:tcW w:w="708" w:type="dxa"/>
          <w:vAlign w:val="bottom"/>
        </w:tcPr>
        <w:p w14:paraId="1F66C99E" w14:textId="77777777" w:rsidR="005606BC" w:rsidRPr="00347E11" w:rsidRDefault="005606BC" w:rsidP="005606BC">
          <w:pPr>
            <w:pStyle w:val="Sidfot"/>
            <w:spacing w:line="276" w:lineRule="auto"/>
            <w:jc w:val="right"/>
          </w:pPr>
        </w:p>
      </w:tc>
    </w:tr>
  </w:tbl>
  <w:p w14:paraId="61CBF0D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D09C8E3" w14:textId="77777777" w:rsidTr="001F4302">
      <w:trPr>
        <w:trHeight w:val="510"/>
      </w:trPr>
      <w:tc>
        <w:tcPr>
          <w:tcW w:w="8525" w:type="dxa"/>
          <w:gridSpan w:val="2"/>
          <w:vAlign w:val="bottom"/>
        </w:tcPr>
        <w:p w14:paraId="588FBB1A" w14:textId="77777777" w:rsidR="00347E11" w:rsidRPr="00347E11" w:rsidRDefault="00347E11" w:rsidP="00347E11">
          <w:pPr>
            <w:pStyle w:val="Sidfot"/>
            <w:rPr>
              <w:sz w:val="8"/>
            </w:rPr>
          </w:pPr>
        </w:p>
      </w:tc>
    </w:tr>
    <w:tr w:rsidR="00093408" w:rsidRPr="00EE3C0F" w14:paraId="1C84E303" w14:textId="77777777" w:rsidTr="00C26068">
      <w:trPr>
        <w:trHeight w:val="227"/>
      </w:trPr>
      <w:tc>
        <w:tcPr>
          <w:tcW w:w="4074" w:type="dxa"/>
        </w:tcPr>
        <w:p w14:paraId="1B6C6A49" w14:textId="77777777" w:rsidR="00347E11" w:rsidRPr="00F53AEA" w:rsidRDefault="00347E11" w:rsidP="00C26068">
          <w:pPr>
            <w:pStyle w:val="Sidfot"/>
            <w:spacing w:line="276" w:lineRule="auto"/>
          </w:pPr>
        </w:p>
      </w:tc>
      <w:tc>
        <w:tcPr>
          <w:tcW w:w="4451" w:type="dxa"/>
        </w:tcPr>
        <w:p w14:paraId="29362061" w14:textId="77777777" w:rsidR="00093408" w:rsidRPr="00F53AEA" w:rsidRDefault="00093408" w:rsidP="00F53AEA">
          <w:pPr>
            <w:pStyle w:val="Sidfot"/>
            <w:spacing w:line="276" w:lineRule="auto"/>
          </w:pPr>
        </w:p>
      </w:tc>
    </w:tr>
  </w:tbl>
  <w:p w14:paraId="31059F4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3AF18E" w14:textId="77777777" w:rsidR="001F362E" w:rsidRDefault="001F362E" w:rsidP="00A87A54">
      <w:pPr>
        <w:spacing w:after="0" w:line="240" w:lineRule="auto"/>
      </w:pPr>
      <w:r>
        <w:separator/>
      </w:r>
    </w:p>
  </w:footnote>
  <w:footnote w:type="continuationSeparator" w:id="0">
    <w:p w14:paraId="000E51C8" w14:textId="77777777" w:rsidR="001F362E" w:rsidRDefault="001F362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F362E" w14:paraId="46F82522" w14:textId="77777777" w:rsidTr="00C93EBA">
      <w:trPr>
        <w:trHeight w:val="227"/>
      </w:trPr>
      <w:tc>
        <w:tcPr>
          <w:tcW w:w="5534" w:type="dxa"/>
        </w:tcPr>
        <w:p w14:paraId="41107021" w14:textId="77777777" w:rsidR="001F362E" w:rsidRPr="007D73AB" w:rsidRDefault="001F362E">
          <w:pPr>
            <w:pStyle w:val="Sidhuvud"/>
          </w:pPr>
        </w:p>
      </w:tc>
      <w:tc>
        <w:tcPr>
          <w:tcW w:w="3170" w:type="dxa"/>
          <w:vAlign w:val="bottom"/>
        </w:tcPr>
        <w:p w14:paraId="2EAA6EF1" w14:textId="77777777" w:rsidR="001F362E" w:rsidRPr="007D73AB" w:rsidRDefault="001F362E" w:rsidP="00340DE0">
          <w:pPr>
            <w:pStyle w:val="Sidhuvud"/>
          </w:pPr>
        </w:p>
      </w:tc>
      <w:tc>
        <w:tcPr>
          <w:tcW w:w="1134" w:type="dxa"/>
        </w:tcPr>
        <w:p w14:paraId="5B6EDBEE" w14:textId="77777777" w:rsidR="001F362E" w:rsidRDefault="001F362E" w:rsidP="005A703A">
          <w:pPr>
            <w:pStyle w:val="Sidhuvud"/>
          </w:pPr>
        </w:p>
      </w:tc>
    </w:tr>
    <w:tr w:rsidR="001F362E" w14:paraId="0DF5A84A" w14:textId="77777777" w:rsidTr="00C93EBA">
      <w:trPr>
        <w:trHeight w:val="1928"/>
      </w:trPr>
      <w:tc>
        <w:tcPr>
          <w:tcW w:w="5534" w:type="dxa"/>
        </w:tcPr>
        <w:p w14:paraId="38B563DE" w14:textId="77777777" w:rsidR="001F362E" w:rsidRPr="00340DE0" w:rsidRDefault="001F362E" w:rsidP="00340DE0">
          <w:pPr>
            <w:pStyle w:val="Sidhuvud"/>
          </w:pPr>
          <w:r>
            <w:rPr>
              <w:noProof/>
            </w:rPr>
            <w:drawing>
              <wp:inline distT="0" distB="0" distL="0" distR="0" wp14:anchorId="6165DBCA" wp14:editId="1BADB51E">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1C4FF50" w14:textId="20C2CF90" w:rsidR="001F362E" w:rsidRPr="00710A6C" w:rsidRDefault="001F362E" w:rsidP="00EE3C0F">
          <w:pPr>
            <w:pStyle w:val="Sidhuvud"/>
            <w:rPr>
              <w:b/>
            </w:rPr>
          </w:pPr>
        </w:p>
        <w:p w14:paraId="1D83545D" w14:textId="77777777" w:rsidR="001F362E" w:rsidRDefault="001F362E" w:rsidP="00EE3C0F">
          <w:pPr>
            <w:pStyle w:val="Sidhuvud"/>
          </w:pPr>
        </w:p>
        <w:p w14:paraId="52484562" w14:textId="77777777" w:rsidR="001F362E" w:rsidRDefault="001F362E" w:rsidP="00EE3C0F">
          <w:pPr>
            <w:pStyle w:val="Sidhuvud"/>
          </w:pPr>
        </w:p>
        <w:p w14:paraId="399A9306" w14:textId="77777777" w:rsidR="001F362E" w:rsidRDefault="001F362E" w:rsidP="00EE3C0F">
          <w:pPr>
            <w:pStyle w:val="Sidhuvud"/>
          </w:pPr>
        </w:p>
        <w:sdt>
          <w:sdtPr>
            <w:alias w:val="Dnr"/>
            <w:tag w:val="ccRKShow_Dnr"/>
            <w:id w:val="-829283628"/>
            <w:placeholder>
              <w:docPart w:val="75E2D5B915F34E7D9DD2A72A9DD68991"/>
            </w:placeholder>
            <w:dataBinding w:prefixMappings="xmlns:ns0='http://lp/documentinfo/RK' " w:xpath="/ns0:DocumentInfo[1]/ns0:BaseInfo[1]/ns0:Dnr[1]" w:storeItemID="{7C26F1AB-C7C9-4884-A5E0-5C120E5FDD95}"/>
            <w:text/>
          </w:sdtPr>
          <w:sdtEndPr/>
          <w:sdtContent>
            <w:p w14:paraId="7A071F86" w14:textId="77777777" w:rsidR="001F362E" w:rsidRDefault="008D032E" w:rsidP="00EE3C0F">
              <w:pPr>
                <w:pStyle w:val="Sidhuvud"/>
              </w:pPr>
              <w:r>
                <w:t>N2020/02709</w:t>
              </w:r>
            </w:p>
          </w:sdtContent>
        </w:sdt>
        <w:sdt>
          <w:sdtPr>
            <w:alias w:val="DocNumber"/>
            <w:tag w:val="DocNumber"/>
            <w:id w:val="1726028884"/>
            <w:placeholder>
              <w:docPart w:val="C3F82ACD8DA9450CBCC59072F821A50E"/>
            </w:placeholder>
            <w:showingPlcHdr/>
            <w:dataBinding w:prefixMappings="xmlns:ns0='http://lp/documentinfo/RK' " w:xpath="/ns0:DocumentInfo[1]/ns0:BaseInfo[1]/ns0:DocNumber[1]" w:storeItemID="{7C26F1AB-C7C9-4884-A5E0-5C120E5FDD95}"/>
            <w:text/>
          </w:sdtPr>
          <w:sdtEndPr/>
          <w:sdtContent>
            <w:p w14:paraId="7E51496B" w14:textId="77777777" w:rsidR="001F362E" w:rsidRDefault="001F362E" w:rsidP="00EE3C0F">
              <w:pPr>
                <w:pStyle w:val="Sidhuvud"/>
              </w:pPr>
              <w:r>
                <w:rPr>
                  <w:rStyle w:val="Platshllartext"/>
                </w:rPr>
                <w:t xml:space="preserve"> </w:t>
              </w:r>
            </w:p>
          </w:sdtContent>
        </w:sdt>
        <w:p w14:paraId="0F7A83E3" w14:textId="77777777" w:rsidR="001F362E" w:rsidRDefault="001F362E" w:rsidP="00EE3C0F">
          <w:pPr>
            <w:pStyle w:val="Sidhuvud"/>
          </w:pPr>
        </w:p>
      </w:tc>
      <w:tc>
        <w:tcPr>
          <w:tcW w:w="1134" w:type="dxa"/>
        </w:tcPr>
        <w:p w14:paraId="6A22523C" w14:textId="77777777" w:rsidR="001F362E" w:rsidRDefault="001F362E" w:rsidP="0094502D">
          <w:pPr>
            <w:pStyle w:val="Sidhuvud"/>
          </w:pPr>
        </w:p>
        <w:p w14:paraId="41B9BF88" w14:textId="77777777" w:rsidR="001F362E" w:rsidRPr="0094502D" w:rsidRDefault="001F362E" w:rsidP="00EC71A6">
          <w:pPr>
            <w:pStyle w:val="Sidhuvud"/>
          </w:pPr>
        </w:p>
      </w:tc>
    </w:tr>
    <w:tr w:rsidR="001F362E" w14:paraId="1D4EBECB" w14:textId="77777777" w:rsidTr="00C93EBA">
      <w:trPr>
        <w:trHeight w:val="2268"/>
      </w:trPr>
      <w:sdt>
        <w:sdtPr>
          <w:rPr>
            <w:b/>
          </w:rPr>
          <w:alias w:val="SenderText"/>
          <w:tag w:val="ccRKShow_SenderText"/>
          <w:id w:val="1374046025"/>
          <w:placeholder>
            <w:docPart w:val="D72BF46EAAF64ED0B650A43D4F1A5341"/>
          </w:placeholder>
        </w:sdtPr>
        <w:sdtEndPr>
          <w:rPr>
            <w:b w:val="0"/>
          </w:rPr>
        </w:sdtEndPr>
        <w:sdtContent>
          <w:tc>
            <w:tcPr>
              <w:tcW w:w="5534" w:type="dxa"/>
              <w:tcMar>
                <w:right w:w="1134" w:type="dxa"/>
              </w:tcMar>
            </w:tcPr>
            <w:p w14:paraId="2445D73B" w14:textId="77777777" w:rsidR="008D032E" w:rsidRPr="008D032E" w:rsidRDefault="008D032E" w:rsidP="00340DE0">
              <w:pPr>
                <w:pStyle w:val="Sidhuvud"/>
                <w:rPr>
                  <w:b/>
                </w:rPr>
              </w:pPr>
              <w:r w:rsidRPr="008D032E">
                <w:rPr>
                  <w:b/>
                </w:rPr>
                <w:t>Näringsdepartementet</w:t>
              </w:r>
            </w:p>
            <w:p w14:paraId="58632BAF" w14:textId="77777777" w:rsidR="001753AF" w:rsidRDefault="008D032E" w:rsidP="00340DE0">
              <w:pPr>
                <w:pStyle w:val="Sidhuvud"/>
              </w:pPr>
              <w:r w:rsidRPr="008D032E">
                <w:t>Näringsministern</w:t>
              </w:r>
            </w:p>
            <w:p w14:paraId="265EBCB0" w14:textId="6F8FC9DD" w:rsidR="001F362E" w:rsidRPr="00340DE0" w:rsidRDefault="001F362E" w:rsidP="00340DE0">
              <w:pPr>
                <w:pStyle w:val="Sidhuvud"/>
              </w:pPr>
            </w:p>
          </w:tc>
        </w:sdtContent>
      </w:sdt>
      <w:sdt>
        <w:sdtPr>
          <w:alias w:val="Recipient"/>
          <w:tag w:val="ccRKShow_Recipient"/>
          <w:id w:val="-28344517"/>
          <w:placeholder>
            <w:docPart w:val="97625406349A465090BE2B97620505BF"/>
          </w:placeholder>
          <w:dataBinding w:prefixMappings="xmlns:ns0='http://lp/documentinfo/RK' " w:xpath="/ns0:DocumentInfo[1]/ns0:BaseInfo[1]/ns0:Recipient[1]" w:storeItemID="{7C26F1AB-C7C9-4884-A5E0-5C120E5FDD95}"/>
          <w:text w:multiLine="1"/>
        </w:sdtPr>
        <w:sdtEndPr/>
        <w:sdtContent>
          <w:tc>
            <w:tcPr>
              <w:tcW w:w="3170" w:type="dxa"/>
            </w:tcPr>
            <w:p w14:paraId="1B798601" w14:textId="77777777" w:rsidR="001F362E" w:rsidRDefault="001F362E" w:rsidP="00547B89">
              <w:pPr>
                <w:pStyle w:val="Sidhuvud"/>
              </w:pPr>
              <w:r>
                <w:t>Till riksdagen</w:t>
              </w:r>
            </w:p>
          </w:tc>
        </w:sdtContent>
      </w:sdt>
      <w:tc>
        <w:tcPr>
          <w:tcW w:w="1134" w:type="dxa"/>
        </w:tcPr>
        <w:p w14:paraId="20169494" w14:textId="77777777" w:rsidR="001F362E" w:rsidRDefault="001F362E" w:rsidP="003E6020">
          <w:pPr>
            <w:pStyle w:val="Sidhuvud"/>
          </w:pPr>
        </w:p>
      </w:tc>
    </w:tr>
  </w:tbl>
  <w:p w14:paraId="70FA411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62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53AF"/>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362E"/>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6F4"/>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D7B8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47067"/>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2643"/>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5567"/>
    <w:rsid w:val="005C6F80"/>
    <w:rsid w:val="005D07C2"/>
    <w:rsid w:val="005E2F29"/>
    <w:rsid w:val="005E400D"/>
    <w:rsid w:val="005E49D4"/>
    <w:rsid w:val="005E4E79"/>
    <w:rsid w:val="005E5CE7"/>
    <w:rsid w:val="005E790C"/>
    <w:rsid w:val="005F08C5"/>
    <w:rsid w:val="006003FD"/>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B1B"/>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32E"/>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175F7"/>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416C"/>
    <w:rsid w:val="00A12A69"/>
    <w:rsid w:val="00A2019A"/>
    <w:rsid w:val="00A23493"/>
    <w:rsid w:val="00A2416A"/>
    <w:rsid w:val="00A30E06"/>
    <w:rsid w:val="00A3270B"/>
    <w:rsid w:val="00A333A9"/>
    <w:rsid w:val="00A379E4"/>
    <w:rsid w:val="00A42F07"/>
    <w:rsid w:val="00A43379"/>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2FF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AF6CD0"/>
    <w:rsid w:val="00B00702"/>
    <w:rsid w:val="00B0110B"/>
    <w:rsid w:val="00B0234E"/>
    <w:rsid w:val="00B05FD5"/>
    <w:rsid w:val="00B06751"/>
    <w:rsid w:val="00B07931"/>
    <w:rsid w:val="00B13241"/>
    <w:rsid w:val="00B13699"/>
    <w:rsid w:val="00B149E2"/>
    <w:rsid w:val="00B17C2C"/>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0ACF"/>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97E80"/>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7762"/>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20A067A"/>
  <w15:docId w15:val="{D606D542-304F-4F4A-8C08-C68B5B31D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5E2D5B915F34E7D9DD2A72A9DD68991"/>
        <w:category>
          <w:name w:val="Allmänt"/>
          <w:gallery w:val="placeholder"/>
        </w:category>
        <w:types>
          <w:type w:val="bbPlcHdr"/>
        </w:types>
        <w:behaviors>
          <w:behavior w:val="content"/>
        </w:behaviors>
        <w:guid w:val="{E4B6E4BC-3B40-43A6-8D76-15A330345BC3}"/>
      </w:docPartPr>
      <w:docPartBody>
        <w:p w:rsidR="00FB45C4" w:rsidRDefault="00D008C8" w:rsidP="00D008C8">
          <w:pPr>
            <w:pStyle w:val="75E2D5B915F34E7D9DD2A72A9DD68991"/>
          </w:pPr>
          <w:r>
            <w:rPr>
              <w:rStyle w:val="Platshllartext"/>
            </w:rPr>
            <w:t xml:space="preserve"> </w:t>
          </w:r>
        </w:p>
      </w:docPartBody>
    </w:docPart>
    <w:docPart>
      <w:docPartPr>
        <w:name w:val="C3F82ACD8DA9450CBCC59072F821A50E"/>
        <w:category>
          <w:name w:val="Allmänt"/>
          <w:gallery w:val="placeholder"/>
        </w:category>
        <w:types>
          <w:type w:val="bbPlcHdr"/>
        </w:types>
        <w:behaviors>
          <w:behavior w:val="content"/>
        </w:behaviors>
        <w:guid w:val="{D577E772-0950-4729-961D-D0957A05A2BC}"/>
      </w:docPartPr>
      <w:docPartBody>
        <w:p w:rsidR="00FB45C4" w:rsidRDefault="00D008C8" w:rsidP="00D008C8">
          <w:pPr>
            <w:pStyle w:val="C3F82ACD8DA9450CBCC59072F821A50E1"/>
          </w:pPr>
          <w:r>
            <w:rPr>
              <w:rStyle w:val="Platshllartext"/>
            </w:rPr>
            <w:t xml:space="preserve"> </w:t>
          </w:r>
        </w:p>
      </w:docPartBody>
    </w:docPart>
    <w:docPart>
      <w:docPartPr>
        <w:name w:val="D72BF46EAAF64ED0B650A43D4F1A5341"/>
        <w:category>
          <w:name w:val="Allmänt"/>
          <w:gallery w:val="placeholder"/>
        </w:category>
        <w:types>
          <w:type w:val="bbPlcHdr"/>
        </w:types>
        <w:behaviors>
          <w:behavior w:val="content"/>
        </w:behaviors>
        <w:guid w:val="{866B135D-364C-4B4E-B8CE-0902D4F6CC34}"/>
      </w:docPartPr>
      <w:docPartBody>
        <w:p w:rsidR="00FB45C4" w:rsidRDefault="00D008C8" w:rsidP="00D008C8">
          <w:pPr>
            <w:pStyle w:val="D72BF46EAAF64ED0B650A43D4F1A53411"/>
          </w:pPr>
          <w:r>
            <w:rPr>
              <w:rStyle w:val="Platshllartext"/>
            </w:rPr>
            <w:t xml:space="preserve"> </w:t>
          </w:r>
        </w:p>
      </w:docPartBody>
    </w:docPart>
    <w:docPart>
      <w:docPartPr>
        <w:name w:val="97625406349A465090BE2B97620505BF"/>
        <w:category>
          <w:name w:val="Allmänt"/>
          <w:gallery w:val="placeholder"/>
        </w:category>
        <w:types>
          <w:type w:val="bbPlcHdr"/>
        </w:types>
        <w:behaviors>
          <w:behavior w:val="content"/>
        </w:behaviors>
        <w:guid w:val="{66712F6E-932B-4F79-9A9D-728C88D33689}"/>
      </w:docPartPr>
      <w:docPartBody>
        <w:p w:rsidR="00FB45C4" w:rsidRDefault="00D008C8" w:rsidP="00D008C8">
          <w:pPr>
            <w:pStyle w:val="97625406349A465090BE2B97620505BF"/>
          </w:pPr>
          <w:r>
            <w:rPr>
              <w:rStyle w:val="Platshllartext"/>
            </w:rPr>
            <w:t xml:space="preserve"> </w:t>
          </w:r>
        </w:p>
      </w:docPartBody>
    </w:docPart>
    <w:docPart>
      <w:docPartPr>
        <w:name w:val="B9CCFAA9411A4747963B923FBF41CD1E"/>
        <w:category>
          <w:name w:val="Allmänt"/>
          <w:gallery w:val="placeholder"/>
        </w:category>
        <w:types>
          <w:type w:val="bbPlcHdr"/>
        </w:types>
        <w:behaviors>
          <w:behavior w:val="content"/>
        </w:behaviors>
        <w:guid w:val="{4A42BFD2-BC11-4FF0-8AB3-00C7CA475088}"/>
      </w:docPartPr>
      <w:docPartBody>
        <w:p w:rsidR="00FB45C4" w:rsidRDefault="00D008C8" w:rsidP="00D008C8">
          <w:pPr>
            <w:pStyle w:val="B9CCFAA9411A4747963B923FBF41CD1E"/>
          </w:pPr>
          <w:r>
            <w:rPr>
              <w:rStyle w:val="Platshllartext"/>
            </w:rPr>
            <w:t>Klicka här för att ange datum.</w:t>
          </w:r>
        </w:p>
      </w:docPartBody>
    </w:docPart>
    <w:docPart>
      <w:docPartPr>
        <w:name w:val="CDF480D3F67342DD8A801F32F6ECFC96"/>
        <w:category>
          <w:name w:val="Allmänt"/>
          <w:gallery w:val="placeholder"/>
        </w:category>
        <w:types>
          <w:type w:val="bbPlcHdr"/>
        </w:types>
        <w:behaviors>
          <w:behavior w:val="content"/>
        </w:behaviors>
        <w:guid w:val="{E607B352-1174-4957-8CB0-3AD8BE105410}"/>
      </w:docPartPr>
      <w:docPartBody>
        <w:p w:rsidR="00FB45C4" w:rsidRDefault="00D008C8" w:rsidP="00D008C8">
          <w:pPr>
            <w:pStyle w:val="CDF480D3F67342DD8A801F32F6ECFC96"/>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8C8"/>
    <w:rsid w:val="00D008C8"/>
    <w:rsid w:val="00FB45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938D787C7FD429D9116BEC782CBBFAB">
    <w:name w:val="2938D787C7FD429D9116BEC782CBBFAB"/>
    <w:rsid w:val="00D008C8"/>
  </w:style>
  <w:style w:type="character" w:styleId="Platshllartext">
    <w:name w:val="Placeholder Text"/>
    <w:basedOn w:val="Standardstycketeckensnitt"/>
    <w:uiPriority w:val="99"/>
    <w:semiHidden/>
    <w:rsid w:val="00D008C8"/>
    <w:rPr>
      <w:noProof w:val="0"/>
      <w:color w:val="808080"/>
    </w:rPr>
  </w:style>
  <w:style w:type="paragraph" w:customStyle="1" w:styleId="7686E557A67C4F4C9BFA40AA38C612A1">
    <w:name w:val="7686E557A67C4F4C9BFA40AA38C612A1"/>
    <w:rsid w:val="00D008C8"/>
  </w:style>
  <w:style w:type="paragraph" w:customStyle="1" w:styleId="97DA2228B57B4DF480F6D81BA6E19003">
    <w:name w:val="97DA2228B57B4DF480F6D81BA6E19003"/>
    <w:rsid w:val="00D008C8"/>
  </w:style>
  <w:style w:type="paragraph" w:customStyle="1" w:styleId="BF74EE37E4C9497285BB1777ABE9C499">
    <w:name w:val="BF74EE37E4C9497285BB1777ABE9C499"/>
    <w:rsid w:val="00D008C8"/>
  </w:style>
  <w:style w:type="paragraph" w:customStyle="1" w:styleId="75E2D5B915F34E7D9DD2A72A9DD68991">
    <w:name w:val="75E2D5B915F34E7D9DD2A72A9DD68991"/>
    <w:rsid w:val="00D008C8"/>
  </w:style>
  <w:style w:type="paragraph" w:customStyle="1" w:styleId="C3F82ACD8DA9450CBCC59072F821A50E">
    <w:name w:val="C3F82ACD8DA9450CBCC59072F821A50E"/>
    <w:rsid w:val="00D008C8"/>
  </w:style>
  <w:style w:type="paragraph" w:customStyle="1" w:styleId="8F8E65EFC621481E84D3E1D7E62FE0C8">
    <w:name w:val="8F8E65EFC621481E84D3E1D7E62FE0C8"/>
    <w:rsid w:val="00D008C8"/>
  </w:style>
  <w:style w:type="paragraph" w:customStyle="1" w:styleId="52750C2E3EAB4AC2882B5D4B9038BE35">
    <w:name w:val="52750C2E3EAB4AC2882B5D4B9038BE35"/>
    <w:rsid w:val="00D008C8"/>
  </w:style>
  <w:style w:type="paragraph" w:customStyle="1" w:styleId="B5C8809785A3427980C769FF9694716D">
    <w:name w:val="B5C8809785A3427980C769FF9694716D"/>
    <w:rsid w:val="00D008C8"/>
  </w:style>
  <w:style w:type="paragraph" w:customStyle="1" w:styleId="D72BF46EAAF64ED0B650A43D4F1A5341">
    <w:name w:val="D72BF46EAAF64ED0B650A43D4F1A5341"/>
    <w:rsid w:val="00D008C8"/>
  </w:style>
  <w:style w:type="paragraph" w:customStyle="1" w:styleId="97625406349A465090BE2B97620505BF">
    <w:name w:val="97625406349A465090BE2B97620505BF"/>
    <w:rsid w:val="00D008C8"/>
  </w:style>
  <w:style w:type="paragraph" w:customStyle="1" w:styleId="C3F82ACD8DA9450CBCC59072F821A50E1">
    <w:name w:val="C3F82ACD8DA9450CBCC59072F821A50E1"/>
    <w:rsid w:val="00D008C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72BF46EAAF64ED0B650A43D4F1A53411">
    <w:name w:val="D72BF46EAAF64ED0B650A43D4F1A53411"/>
    <w:rsid w:val="00D008C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5272F0074B344E5A6CF6F3A27B13603">
    <w:name w:val="75272F0074B344E5A6CF6F3A27B13603"/>
    <w:rsid w:val="00D008C8"/>
  </w:style>
  <w:style w:type="paragraph" w:customStyle="1" w:styleId="C7F0E9D7722F45EDBCE0DC8A35E1F92D">
    <w:name w:val="C7F0E9D7722F45EDBCE0DC8A35E1F92D"/>
    <w:rsid w:val="00D008C8"/>
  </w:style>
  <w:style w:type="paragraph" w:customStyle="1" w:styleId="FA63F99B936F4E968DCF436B16D31B5F">
    <w:name w:val="FA63F99B936F4E968DCF436B16D31B5F"/>
    <w:rsid w:val="00D008C8"/>
  </w:style>
  <w:style w:type="paragraph" w:customStyle="1" w:styleId="BC8D20679BF140BE917942B0FDED97C4">
    <w:name w:val="BC8D20679BF140BE917942B0FDED97C4"/>
    <w:rsid w:val="00D008C8"/>
  </w:style>
  <w:style w:type="paragraph" w:customStyle="1" w:styleId="E91DFAE23EC447A8A2A050F432795710">
    <w:name w:val="E91DFAE23EC447A8A2A050F432795710"/>
    <w:rsid w:val="00D008C8"/>
  </w:style>
  <w:style w:type="paragraph" w:customStyle="1" w:styleId="2C20F98037EA4974B27A112F465FFD27">
    <w:name w:val="2C20F98037EA4974B27A112F465FFD27"/>
    <w:rsid w:val="00D008C8"/>
  </w:style>
  <w:style w:type="paragraph" w:customStyle="1" w:styleId="9E7654B626484CF1B83FA93B835BC781">
    <w:name w:val="9E7654B626484CF1B83FA93B835BC781"/>
    <w:rsid w:val="00D008C8"/>
  </w:style>
  <w:style w:type="paragraph" w:customStyle="1" w:styleId="B9CCFAA9411A4747963B923FBF41CD1E">
    <w:name w:val="B9CCFAA9411A4747963B923FBF41CD1E"/>
    <w:rsid w:val="00D008C8"/>
  </w:style>
  <w:style w:type="paragraph" w:customStyle="1" w:styleId="CDF480D3F67342DD8A801F32F6ECFC96">
    <w:name w:val="CDF480D3F67342DD8A801F32F6ECFC96"/>
    <w:rsid w:val="00D008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2020-11-24T00:00:00</HeaderDate>
    <Office/>
    <Dnr>N2020/02709</Dnr>
    <ParagrafNr/>
    <DocumentTitle/>
    <VisitingAddress/>
    <Extra1/>
    <Extra2/>
    <Extra3>Tobias Andersson</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07acfae-4dfa-4949-99a8-259efd31a6ae" ContentTypeId="0x010100BBA312BF02777149882D207184EC35C0" PreviousValue="false"/>
</file>

<file path=customXml/item6.xml><?xml version="1.0" encoding="utf-8"?>
<p:properties xmlns:p="http://schemas.microsoft.com/office/2006/metadata/properties" xmlns:xsi="http://www.w3.org/2001/XMLSchema-instance" xmlns:pc="http://schemas.microsoft.com/office/infopath/2007/PartnerControls">
  <documentManagement>
    <Nyckelord xmlns="35670e95-d5a3-4c2b-9f0d-a339565e4e06" xsi:nil="true"/>
    <RKOrdnaClass xmlns="2e3fbe0a-d33b-4aef-83f2-4eaf9ed2e0f2" xsi:nil="true"/>
    <TaxCatchAll xmlns="cc625d36-bb37-4650-91b9-0c96159295ba"/>
    <RKOrdnaCheckInComment xmlns="2e3fbe0a-d33b-4aef-83f2-4eaf9ed2e0f2" xsi:nil="true"/>
    <edbe0b5c82304c8e847ab7b8c02a77c3 xmlns="cc625d36-bb37-4650-91b9-0c96159295ba">
      <Terms xmlns="http://schemas.microsoft.com/office/infopath/2007/PartnerControls"/>
    </edbe0b5c82304c8e847ab7b8c02a77c3>
    <DirtyMigration xmlns="4e9c2f0c-7bf8-49af-8356-cbf363fc78a7">false</DirtyMigration>
    <Diarienummer xmlns="35670e95-d5a3-4c2b-9f0d-a339565e4e06" xsi:nil="true"/>
    <k46d94c0acf84ab9a79866a9d8b1905f xmlns="cc625d36-bb37-4650-91b9-0c96159295ba">
      <Terms xmlns="http://schemas.microsoft.com/office/infopath/2007/PartnerControls"/>
    </k46d94c0acf84ab9a79866a9d8b1905f>
    <Handl_x00e4_ggare xmlns="2e3fbe0a-d33b-4aef-83f2-4eaf9ed2e0f2">Anna Niklasson</Handl_x00e4_ggare>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1561946b-7132-429f-b773-f3adf1611556</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A4038-CB84-4E76-88AB-D395F141EBC4}"/>
</file>

<file path=customXml/itemProps2.xml><?xml version="1.0" encoding="utf-8"?>
<ds:datastoreItem xmlns:ds="http://schemas.openxmlformats.org/officeDocument/2006/customXml" ds:itemID="{E322EC4D-9D78-49F7-B4AD-51CE8A26A328}"/>
</file>

<file path=customXml/itemProps3.xml><?xml version="1.0" encoding="utf-8"?>
<ds:datastoreItem xmlns:ds="http://schemas.openxmlformats.org/officeDocument/2006/customXml" ds:itemID="{7C26F1AB-C7C9-4884-A5E0-5C120E5FDD95}"/>
</file>

<file path=customXml/itemProps4.xml><?xml version="1.0" encoding="utf-8"?>
<ds:datastoreItem xmlns:ds="http://schemas.openxmlformats.org/officeDocument/2006/customXml" ds:itemID="{E322EC4D-9D78-49F7-B4AD-51CE8A26A328}">
  <ds:schemaRefs>
    <ds:schemaRef ds:uri="http://schemas.microsoft.com/sharepoint/v3/contenttype/forms"/>
  </ds:schemaRefs>
</ds:datastoreItem>
</file>

<file path=customXml/itemProps5.xml><?xml version="1.0" encoding="utf-8"?>
<ds:datastoreItem xmlns:ds="http://schemas.openxmlformats.org/officeDocument/2006/customXml" ds:itemID="{2118860E-5457-475E-8DFF-F1EFECDC6DD8}">
  <ds:schemaRefs>
    <ds:schemaRef ds:uri="Microsoft.SharePoint.Taxonomy.ContentTypeSync"/>
  </ds:schemaRefs>
</ds:datastoreItem>
</file>

<file path=customXml/itemProps6.xml><?xml version="1.0" encoding="utf-8"?>
<ds:datastoreItem xmlns:ds="http://schemas.openxmlformats.org/officeDocument/2006/customXml" ds:itemID="{E85C2731-7F02-4E45-B544-67BDB1263B51}">
  <ds:schemaRefs>
    <ds:schemaRef ds:uri="http://purl.org/dc/terms/"/>
    <ds:schemaRef ds:uri="2e3fbe0a-d33b-4aef-83f2-4eaf9ed2e0f2"/>
    <ds:schemaRef ds:uri="http://schemas.openxmlformats.org/package/2006/metadata/core-properties"/>
    <ds:schemaRef ds:uri="http://schemas.microsoft.com/office/2006/documentManagement/types"/>
    <ds:schemaRef ds:uri="cc625d36-bb37-4650-91b9-0c96159295ba"/>
    <ds:schemaRef ds:uri="4e9c2f0c-7bf8-49af-8356-cbf363fc78a7"/>
    <ds:schemaRef ds:uri="http://purl.org/dc/elements/1.1/"/>
    <ds:schemaRef ds:uri="http://schemas.microsoft.com/office/2006/metadata/properties"/>
    <ds:schemaRef ds:uri="http://schemas.microsoft.com/office/infopath/2007/PartnerControls"/>
    <ds:schemaRef ds:uri="9c9941df-7074-4a92-bf99-225d24d78d61"/>
    <ds:schemaRef ds:uri="35670e95-d5a3-4c2b-9f0d-a339565e4e06"/>
    <ds:schemaRef ds:uri="http://www.w3.org/XML/1998/namespace"/>
    <ds:schemaRef ds:uri="http://purl.org/dc/dcmitype/"/>
  </ds:schemaRefs>
</ds:datastoreItem>
</file>

<file path=customXml/itemProps7.xml><?xml version="1.0" encoding="utf-8"?>
<ds:datastoreItem xmlns:ds="http://schemas.openxmlformats.org/officeDocument/2006/customXml" ds:itemID="{E85C2731-7F02-4E45-B544-67BDB1263B51}"/>
</file>

<file path=customXml/itemProps8.xml><?xml version="1.0" encoding="utf-8"?>
<ds:datastoreItem xmlns:ds="http://schemas.openxmlformats.org/officeDocument/2006/customXml" ds:itemID="{32B83A07-D990-4961-B001-A56BF4225405}"/>
</file>

<file path=docProps/app.xml><?xml version="1.0" encoding="utf-8"?>
<Properties xmlns="http://schemas.openxmlformats.org/officeDocument/2006/extended-properties" xmlns:vt="http://schemas.openxmlformats.org/officeDocument/2006/docPropsVTypes">
  <Template>RK Basmall</Template>
  <TotalTime>0</TotalTime>
  <Pages>1</Pages>
  <Words>187</Words>
  <Characters>997</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441 av Tobias Andersson (SD) Kompensation till näringsidkare med anledning av förbudet mot alkoholförsäljning.docx</dc:title>
  <dc:subject/>
  <dc:creator>Anna Niklasson</dc:creator>
  <cp:keywords/>
  <dc:description/>
  <cp:lastModifiedBy>Sofie Bergenheim</cp:lastModifiedBy>
  <cp:revision>4</cp:revision>
  <dcterms:created xsi:type="dcterms:W3CDTF">2020-11-24T17:49:00Z</dcterms:created>
  <dcterms:modified xsi:type="dcterms:W3CDTF">2020-11-25T08:18:00Z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