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109787" w14:textId="77777777" w:rsidR="00B86175" w:rsidRDefault="00B86175" w:rsidP="00DA0661">
      <w:pPr>
        <w:pStyle w:val="Rubrik"/>
      </w:pPr>
      <w:bookmarkStart w:id="0" w:name="Start"/>
      <w:bookmarkEnd w:id="0"/>
    </w:p>
    <w:p w14:paraId="226D7121" w14:textId="77777777" w:rsidR="00B86175" w:rsidRDefault="00B86175" w:rsidP="00DA0661">
      <w:pPr>
        <w:pStyle w:val="Rubrik"/>
      </w:pPr>
    </w:p>
    <w:p w14:paraId="09437F62" w14:textId="3291E791" w:rsidR="00B86175" w:rsidRDefault="00EC6C7E" w:rsidP="00DA0661">
      <w:pPr>
        <w:pStyle w:val="Rubrik"/>
      </w:pPr>
      <w:bookmarkStart w:id="1" w:name="_GoBack"/>
      <w:bookmarkEnd w:id="1"/>
      <w:r>
        <w:t>Svar på fråga 2018</w:t>
      </w:r>
      <w:r w:rsidR="00B86175">
        <w:t xml:space="preserve">/19:553 av Håkan </w:t>
      </w:r>
      <w:proofErr w:type="spellStart"/>
      <w:r w:rsidR="00B86175">
        <w:t>Svenneling</w:t>
      </w:r>
      <w:proofErr w:type="spellEnd"/>
      <w:r w:rsidR="00B86175">
        <w:t xml:space="preserve"> (V) </w:t>
      </w:r>
    </w:p>
    <w:p w14:paraId="50A83264" w14:textId="584925FF" w:rsidR="00EC6C7E" w:rsidRDefault="00EC6C7E" w:rsidP="00DA0661">
      <w:pPr>
        <w:pStyle w:val="Rubrik"/>
      </w:pPr>
      <w:r w:rsidRPr="00EC6C7E">
        <w:t xml:space="preserve">Leyla </w:t>
      </w:r>
      <w:proofErr w:type="spellStart"/>
      <w:r w:rsidRPr="00EC6C7E">
        <w:t>Güvens</w:t>
      </w:r>
      <w:proofErr w:type="spellEnd"/>
      <w:r w:rsidRPr="00EC6C7E">
        <w:t xml:space="preserve"> hungerstrej</w:t>
      </w:r>
      <w:r w:rsidR="001D011F">
        <w:t>k</w:t>
      </w:r>
    </w:p>
    <w:p w14:paraId="5FA20735" w14:textId="3606618B" w:rsidR="00EC6C7E" w:rsidRPr="00F63341" w:rsidRDefault="00EC6C7E" w:rsidP="00F63341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  <w:r w:rsidRPr="00F63341">
        <w:rPr>
          <w:rFonts w:asciiTheme="minorHAnsi" w:hAnsiTheme="minorHAnsi"/>
          <w:sz w:val="25"/>
          <w:szCs w:val="25"/>
        </w:rPr>
        <w:t xml:space="preserve">Håkan </w:t>
      </w:r>
      <w:proofErr w:type="spellStart"/>
      <w:r w:rsidRPr="00F63341">
        <w:rPr>
          <w:rFonts w:asciiTheme="minorHAnsi" w:hAnsiTheme="minorHAnsi"/>
          <w:sz w:val="25"/>
          <w:szCs w:val="25"/>
        </w:rPr>
        <w:t>Svenneling</w:t>
      </w:r>
      <w:proofErr w:type="spellEnd"/>
      <w:r w:rsidRPr="00F63341">
        <w:rPr>
          <w:rFonts w:asciiTheme="minorHAnsi" w:hAnsiTheme="minorHAnsi"/>
          <w:sz w:val="25"/>
          <w:szCs w:val="25"/>
        </w:rPr>
        <w:t xml:space="preserve"> har frågat mig om jag avser ta några initiativ för att de fängslade politikerna i Turkiet ska få sina rättigheter tillgodosedda och för att de som anklagats på politiska</w:t>
      </w:r>
      <w:r w:rsidR="007E0397" w:rsidRPr="00F63341">
        <w:rPr>
          <w:rFonts w:asciiTheme="minorHAnsi" w:hAnsiTheme="minorHAnsi"/>
          <w:sz w:val="25"/>
          <w:szCs w:val="25"/>
        </w:rPr>
        <w:t xml:space="preserve"> grunder ska släppas omedelbart.</w:t>
      </w:r>
    </w:p>
    <w:p w14:paraId="0E5B7453" w14:textId="77777777" w:rsidR="00FF3331" w:rsidRPr="00F63341" w:rsidRDefault="00FF3331" w:rsidP="00F63341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</w:p>
    <w:p w14:paraId="7B8FE8A5" w14:textId="693D8822" w:rsidR="00B75F67" w:rsidRPr="00F63341" w:rsidRDefault="00B75F67" w:rsidP="00F63341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  <w:r w:rsidRPr="00F63341">
        <w:rPr>
          <w:rFonts w:asciiTheme="minorHAnsi" w:hAnsiTheme="minorHAnsi"/>
          <w:sz w:val="25"/>
          <w:szCs w:val="25"/>
        </w:rPr>
        <w:t xml:space="preserve">Jag ber att få hänvisa till mitt svar från den 30 januari 2019 på </w:t>
      </w:r>
      <w:proofErr w:type="spellStart"/>
      <w:r w:rsidRPr="00F63341">
        <w:rPr>
          <w:rFonts w:asciiTheme="minorHAnsi" w:hAnsiTheme="minorHAnsi"/>
          <w:sz w:val="25"/>
          <w:szCs w:val="25"/>
        </w:rPr>
        <w:t>Svennelings</w:t>
      </w:r>
      <w:proofErr w:type="spellEnd"/>
      <w:r w:rsidRPr="00F63341">
        <w:rPr>
          <w:rFonts w:asciiTheme="minorHAnsi" w:hAnsiTheme="minorHAnsi"/>
          <w:sz w:val="25"/>
          <w:szCs w:val="25"/>
        </w:rPr>
        <w:t xml:space="preserve"> identiska skriftliga fråga. </w:t>
      </w:r>
    </w:p>
    <w:p w14:paraId="685AFD35" w14:textId="77777777" w:rsidR="00B75F67" w:rsidRPr="00F63341" w:rsidRDefault="00B75F67" w:rsidP="00F63341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</w:p>
    <w:p w14:paraId="604025B9" w14:textId="5ADCEC1D" w:rsidR="00B75F67" w:rsidRPr="00F63341" w:rsidRDefault="001D011F" w:rsidP="00F63341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  <w:r w:rsidRPr="00F63341">
        <w:rPr>
          <w:rFonts w:asciiTheme="minorHAnsi" w:hAnsiTheme="minorHAnsi"/>
          <w:sz w:val="25"/>
          <w:szCs w:val="25"/>
        </w:rPr>
        <w:t xml:space="preserve">Regeringen ser med djup oro på utvecklingen i Turkiet. Folkvalda parlamentariker måste tillåtas verka i enlighet med sitt demokratiska mandat. Vi välkomnar därför att Leyla </w:t>
      </w:r>
      <w:proofErr w:type="spellStart"/>
      <w:r w:rsidRPr="00F63341">
        <w:rPr>
          <w:rFonts w:asciiTheme="minorHAnsi" w:hAnsiTheme="minorHAnsi"/>
          <w:sz w:val="25"/>
          <w:szCs w:val="25"/>
        </w:rPr>
        <w:t>Güven</w:t>
      </w:r>
      <w:proofErr w:type="spellEnd"/>
      <w:r w:rsidRPr="00F63341">
        <w:rPr>
          <w:rFonts w:asciiTheme="minorHAnsi" w:hAnsiTheme="minorHAnsi"/>
          <w:sz w:val="25"/>
          <w:szCs w:val="25"/>
        </w:rPr>
        <w:t xml:space="preserve"> släppts fri.</w:t>
      </w:r>
    </w:p>
    <w:p w14:paraId="337ACAA5" w14:textId="2AD0343D" w:rsidR="00B75F67" w:rsidRPr="00F63341" w:rsidRDefault="00B75F67" w:rsidP="00F63341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</w:p>
    <w:p w14:paraId="061B51DF" w14:textId="7785C082" w:rsidR="00B75F67" w:rsidRPr="00F63341" w:rsidRDefault="00B75F67" w:rsidP="00F63341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  <w:r w:rsidRPr="00F63341">
        <w:rPr>
          <w:rFonts w:asciiTheme="minorHAnsi" w:hAnsiTheme="minorHAnsi"/>
          <w:sz w:val="25"/>
          <w:szCs w:val="25"/>
        </w:rPr>
        <w:t xml:space="preserve">Regeringen är pådrivande när det gäller att uppmärksamma Turkiets kränkningar av de mänskliga rättigheterna i de internationella fora som vi anser mest lämpliga för dessa diskussioner och där resultat kan uppnås. Vi uppmärksammar situationen för oppositionspolitiker, journalister, akademiker och civilsamhällesaktörer och driver att EU:s medlemsstater fortsätter att agera samlat för att respekten för mänskliga rättigheter och rättsstatens principer i Turkiet återupprättas. </w:t>
      </w:r>
    </w:p>
    <w:p w14:paraId="61207DEC" w14:textId="77777777" w:rsidR="00B75F67" w:rsidRPr="00F63341" w:rsidRDefault="00B75F67" w:rsidP="00F63341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</w:p>
    <w:p w14:paraId="03AB2566" w14:textId="77777777" w:rsidR="00B86175" w:rsidRDefault="00B75F67" w:rsidP="00F63341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  <w:r w:rsidRPr="00F63341">
        <w:rPr>
          <w:rFonts w:asciiTheme="minorHAnsi" w:hAnsiTheme="minorHAnsi"/>
          <w:sz w:val="25"/>
          <w:szCs w:val="25"/>
        </w:rPr>
        <w:t xml:space="preserve">För de svenska utlandsmyndigheterna i Turkiet är bevakandet av rättegångar, till exempel mot fängslade oppositionella och folkvalda parlamentariker, en </w:t>
      </w:r>
    </w:p>
    <w:p w14:paraId="7056C3BE" w14:textId="77777777" w:rsidR="00B86175" w:rsidRDefault="00B86175" w:rsidP="00F63341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</w:p>
    <w:p w14:paraId="5E2A4A4C" w14:textId="77777777" w:rsidR="00B86175" w:rsidRDefault="00B86175" w:rsidP="00F63341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</w:p>
    <w:p w14:paraId="58AA0D52" w14:textId="77777777" w:rsidR="00B86175" w:rsidRDefault="00B86175" w:rsidP="00F63341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</w:p>
    <w:p w14:paraId="368BC37E" w14:textId="3664EB77" w:rsidR="00B75F67" w:rsidRPr="00F63341" w:rsidRDefault="00B75F67" w:rsidP="00F63341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  <w:r w:rsidRPr="00F63341">
        <w:rPr>
          <w:rFonts w:asciiTheme="minorHAnsi" w:hAnsiTheme="minorHAnsi"/>
          <w:sz w:val="25"/>
          <w:szCs w:val="25"/>
        </w:rPr>
        <w:lastRenderedPageBreak/>
        <w:t>viktig del av det diplomatiska uppdraget. Detta inkluderar rättegångar mot företrädare för HDP. Sverige verkar även för att andra länder ska uppmärksamma och bevaka rättegångar.</w:t>
      </w:r>
    </w:p>
    <w:p w14:paraId="5EBEB2B9" w14:textId="34A739EE" w:rsidR="00B86175" w:rsidRDefault="00B86175" w:rsidP="00F63341">
      <w:pPr>
        <w:pStyle w:val="Brdtext"/>
      </w:pPr>
    </w:p>
    <w:p w14:paraId="7B164F5B" w14:textId="7D7A7A9C" w:rsidR="00EC6C7E" w:rsidRPr="00F63341" w:rsidRDefault="00EC6C7E" w:rsidP="00F63341">
      <w:pPr>
        <w:pStyle w:val="Brdtext"/>
      </w:pPr>
      <w:r w:rsidRPr="00F63341">
        <w:t xml:space="preserve">Stockholm den </w:t>
      </w:r>
      <w:sdt>
        <w:sdtPr>
          <w:id w:val="-1225218591"/>
          <w:placeholder>
            <w:docPart w:val="C755BD0F86D14B328A1BBB795EE6A861"/>
          </w:placeholder>
          <w:dataBinding w:prefixMappings="xmlns:ns0='http://lp/documentinfo/RK' " w:xpath="/ns0:DocumentInfo[1]/ns0:BaseInfo[1]/ns0:HeaderDate[1]" w:storeItemID="{8B893EBE-AB7E-4E92-B07A-C019A0E8CC8F}"/>
          <w:date w:fullDate="2019-05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B86175">
            <w:t>2 maj 2019</w:t>
          </w:r>
        </w:sdtContent>
      </w:sdt>
    </w:p>
    <w:p w14:paraId="21EF4781" w14:textId="77777777" w:rsidR="00EC6C7E" w:rsidRPr="00F63341" w:rsidRDefault="00EC6C7E" w:rsidP="00F63341">
      <w:pPr>
        <w:pStyle w:val="Brdtextutanavstnd"/>
      </w:pPr>
    </w:p>
    <w:p w14:paraId="7396D3A3" w14:textId="77777777" w:rsidR="00EC6C7E" w:rsidRPr="00F63341" w:rsidRDefault="00EC6C7E" w:rsidP="00F63341">
      <w:pPr>
        <w:pStyle w:val="Brdtextutanavstnd"/>
      </w:pPr>
    </w:p>
    <w:p w14:paraId="7C4201C2" w14:textId="77777777" w:rsidR="00EC6C7E" w:rsidRPr="00F63341" w:rsidRDefault="00EC6C7E" w:rsidP="00F63341">
      <w:pPr>
        <w:pStyle w:val="Brdtextutanavstnd"/>
        <w:jc w:val="center"/>
      </w:pPr>
    </w:p>
    <w:p w14:paraId="0B4A5EE6" w14:textId="70F06373" w:rsidR="00EC6C7E" w:rsidRPr="00F63341" w:rsidRDefault="001D011F" w:rsidP="00F63341">
      <w:pPr>
        <w:pStyle w:val="Brdtext"/>
      </w:pPr>
      <w:r w:rsidRPr="00F63341">
        <w:t>Margot Wallström</w:t>
      </w:r>
    </w:p>
    <w:p w14:paraId="3F2754ED" w14:textId="49123E62" w:rsidR="00F63341" w:rsidRDefault="00F63341" w:rsidP="00F63341">
      <w:pPr>
        <w:pStyle w:val="Brdtext"/>
      </w:pPr>
    </w:p>
    <w:p w14:paraId="1A2F0943" w14:textId="77777777" w:rsidR="00F63341" w:rsidRPr="00F63341" w:rsidRDefault="00F63341" w:rsidP="00F63341"/>
    <w:p w14:paraId="5503DB95" w14:textId="77777777" w:rsidR="00F63341" w:rsidRPr="00F63341" w:rsidRDefault="00F63341" w:rsidP="00F63341"/>
    <w:p w14:paraId="3198F703" w14:textId="77777777" w:rsidR="00F63341" w:rsidRPr="00F63341" w:rsidRDefault="00F63341" w:rsidP="00F63341"/>
    <w:p w14:paraId="0DD3C8E4" w14:textId="77777777" w:rsidR="00F63341" w:rsidRPr="00F63341" w:rsidRDefault="00F63341" w:rsidP="00F63341"/>
    <w:p w14:paraId="5E288E53" w14:textId="77777777" w:rsidR="00F63341" w:rsidRPr="00F63341" w:rsidRDefault="00F63341" w:rsidP="00F63341"/>
    <w:p w14:paraId="084CDDC3" w14:textId="77777777" w:rsidR="00F63341" w:rsidRPr="00F63341" w:rsidRDefault="00F63341" w:rsidP="00F63341"/>
    <w:p w14:paraId="5B64F8FF" w14:textId="77777777" w:rsidR="00F63341" w:rsidRPr="00F63341" w:rsidRDefault="00F63341" w:rsidP="00F63341"/>
    <w:p w14:paraId="6B1F0BCD" w14:textId="77777777" w:rsidR="00F63341" w:rsidRPr="00F63341" w:rsidRDefault="00F63341" w:rsidP="00F63341"/>
    <w:p w14:paraId="5BF01D60" w14:textId="79336072" w:rsidR="00F63341" w:rsidRDefault="00F63341" w:rsidP="00F63341"/>
    <w:p w14:paraId="4307F2EB" w14:textId="25E187B6" w:rsidR="00F63341" w:rsidRDefault="00F63341" w:rsidP="00F63341"/>
    <w:p w14:paraId="58202243" w14:textId="2D031F29" w:rsidR="00EC6C7E" w:rsidRPr="00F63341" w:rsidRDefault="00F63341" w:rsidP="00F63341">
      <w:pPr>
        <w:tabs>
          <w:tab w:val="left" w:pos="2715"/>
        </w:tabs>
      </w:pPr>
      <w:r>
        <w:tab/>
      </w:r>
    </w:p>
    <w:sectPr w:rsidR="00EC6C7E" w:rsidRPr="00F63341" w:rsidSect="00EC6C7E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19B1EC" w14:textId="77777777" w:rsidR="000558BE" w:rsidRDefault="000558BE" w:rsidP="00A87A54">
      <w:pPr>
        <w:spacing w:after="0" w:line="240" w:lineRule="auto"/>
      </w:pPr>
      <w:r>
        <w:separator/>
      </w:r>
    </w:p>
  </w:endnote>
  <w:endnote w:type="continuationSeparator" w:id="0">
    <w:p w14:paraId="0B6A0D65" w14:textId="77777777" w:rsidR="000558BE" w:rsidRDefault="000558B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71CF9D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BDA773C" w14:textId="2641D1B9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8617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8617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3FC9C1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DA953B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CFE1D8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F615A0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74B50A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9D3D106" w14:textId="77777777" w:rsidTr="00C26068">
      <w:trPr>
        <w:trHeight w:val="227"/>
      </w:trPr>
      <w:tc>
        <w:tcPr>
          <w:tcW w:w="4074" w:type="dxa"/>
        </w:tcPr>
        <w:p w14:paraId="74C880A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AFCA85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E06B9D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C3AF37" w14:textId="77777777" w:rsidR="000558BE" w:rsidRDefault="000558BE" w:rsidP="00A87A54">
      <w:pPr>
        <w:spacing w:after="0" w:line="240" w:lineRule="auto"/>
      </w:pPr>
      <w:r>
        <w:separator/>
      </w:r>
    </w:p>
  </w:footnote>
  <w:footnote w:type="continuationSeparator" w:id="0">
    <w:p w14:paraId="7270AA7B" w14:textId="77777777" w:rsidR="000558BE" w:rsidRDefault="000558B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C6C7E" w14:paraId="11B285E2" w14:textId="77777777" w:rsidTr="00C93EBA">
      <w:trPr>
        <w:trHeight w:val="227"/>
      </w:trPr>
      <w:tc>
        <w:tcPr>
          <w:tcW w:w="5534" w:type="dxa"/>
        </w:tcPr>
        <w:p w14:paraId="71D3B813" w14:textId="77777777" w:rsidR="00EC6C7E" w:rsidRPr="007D73AB" w:rsidRDefault="00EC6C7E">
          <w:pPr>
            <w:pStyle w:val="Sidhuvud"/>
          </w:pPr>
        </w:p>
      </w:tc>
      <w:tc>
        <w:tcPr>
          <w:tcW w:w="3170" w:type="dxa"/>
          <w:vAlign w:val="bottom"/>
        </w:tcPr>
        <w:p w14:paraId="6249AE68" w14:textId="77777777" w:rsidR="00EC6C7E" w:rsidRPr="007D73AB" w:rsidRDefault="00EC6C7E" w:rsidP="00340DE0">
          <w:pPr>
            <w:pStyle w:val="Sidhuvud"/>
          </w:pPr>
        </w:p>
      </w:tc>
      <w:tc>
        <w:tcPr>
          <w:tcW w:w="1134" w:type="dxa"/>
        </w:tcPr>
        <w:p w14:paraId="3FB4AF36" w14:textId="77777777" w:rsidR="00EC6C7E" w:rsidRDefault="00EC6C7E" w:rsidP="005A703A">
          <w:pPr>
            <w:pStyle w:val="Sidhuvud"/>
          </w:pPr>
        </w:p>
      </w:tc>
    </w:tr>
    <w:tr w:rsidR="00EC6C7E" w14:paraId="1E2DF413" w14:textId="77777777" w:rsidTr="00C93EBA">
      <w:trPr>
        <w:trHeight w:val="1928"/>
      </w:trPr>
      <w:tc>
        <w:tcPr>
          <w:tcW w:w="5534" w:type="dxa"/>
        </w:tcPr>
        <w:p w14:paraId="08C6EBB9" w14:textId="77777777" w:rsidR="00EC6C7E" w:rsidRPr="00340DE0" w:rsidRDefault="00EC6C7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7E4BBB1" wp14:editId="5D0154D5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24DC9A9" w14:textId="77777777" w:rsidR="00EC6C7E" w:rsidRPr="00710A6C" w:rsidRDefault="00EC6C7E" w:rsidP="00EE3C0F">
          <w:pPr>
            <w:pStyle w:val="Sidhuvud"/>
            <w:rPr>
              <w:b/>
            </w:rPr>
          </w:pPr>
        </w:p>
        <w:p w14:paraId="0D3E2DBE" w14:textId="77777777" w:rsidR="00EC6C7E" w:rsidRDefault="00EC6C7E" w:rsidP="00EE3C0F">
          <w:pPr>
            <w:pStyle w:val="Sidhuvud"/>
          </w:pPr>
        </w:p>
        <w:p w14:paraId="256D813B" w14:textId="77777777" w:rsidR="00EC6C7E" w:rsidRDefault="00EC6C7E" w:rsidP="00EE3C0F">
          <w:pPr>
            <w:pStyle w:val="Sidhuvud"/>
          </w:pPr>
        </w:p>
        <w:p w14:paraId="7503788A" w14:textId="77777777" w:rsidR="00EC6C7E" w:rsidRDefault="00EC6C7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2730B26145340DB85740B32CCD5A760"/>
            </w:placeholder>
            <w:showingPlcHdr/>
            <w:dataBinding w:prefixMappings="xmlns:ns0='http://lp/documentinfo/RK' " w:xpath="/ns0:DocumentInfo[1]/ns0:BaseInfo[1]/ns0:Dnr[1]" w:storeItemID="{8B893EBE-AB7E-4E92-B07A-C019A0E8CC8F}"/>
            <w:text/>
          </w:sdtPr>
          <w:sdtEndPr/>
          <w:sdtContent>
            <w:p w14:paraId="21344A9C" w14:textId="07141956" w:rsidR="00EC6C7E" w:rsidRDefault="00F6334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870AEF2D1D74112B2F693C1352CAF66"/>
            </w:placeholder>
            <w:showingPlcHdr/>
            <w:dataBinding w:prefixMappings="xmlns:ns0='http://lp/documentinfo/RK' " w:xpath="/ns0:DocumentInfo[1]/ns0:BaseInfo[1]/ns0:DocNumber[1]" w:storeItemID="{8B893EBE-AB7E-4E92-B07A-C019A0E8CC8F}"/>
            <w:text/>
          </w:sdtPr>
          <w:sdtEndPr/>
          <w:sdtContent>
            <w:p w14:paraId="6E1EFB8A" w14:textId="77777777" w:rsidR="00EC6C7E" w:rsidRDefault="00EC6C7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5A4D82B" w14:textId="77777777" w:rsidR="00EC6C7E" w:rsidRDefault="00EC6C7E" w:rsidP="00EE3C0F">
          <w:pPr>
            <w:pStyle w:val="Sidhuvud"/>
          </w:pPr>
        </w:p>
      </w:tc>
      <w:tc>
        <w:tcPr>
          <w:tcW w:w="1134" w:type="dxa"/>
        </w:tcPr>
        <w:p w14:paraId="1005A6FE" w14:textId="77777777" w:rsidR="00EC6C7E" w:rsidRDefault="00EC6C7E" w:rsidP="0094502D">
          <w:pPr>
            <w:pStyle w:val="Sidhuvud"/>
          </w:pPr>
        </w:p>
        <w:p w14:paraId="43E408AF" w14:textId="77777777" w:rsidR="00EC6C7E" w:rsidRPr="0094502D" w:rsidRDefault="00EC6C7E" w:rsidP="00EC71A6">
          <w:pPr>
            <w:pStyle w:val="Sidhuvud"/>
          </w:pPr>
        </w:p>
      </w:tc>
    </w:tr>
    <w:tr w:rsidR="00EC6C7E" w14:paraId="4CB3C41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9C8E0ACED2046D1B4DEB0DCDBA04080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AA4D70C" w14:textId="77777777" w:rsidR="001D011F" w:rsidRPr="001D011F" w:rsidRDefault="001D011F" w:rsidP="00340DE0">
              <w:pPr>
                <w:pStyle w:val="Sidhuvud"/>
                <w:rPr>
                  <w:b/>
                </w:rPr>
              </w:pPr>
              <w:r w:rsidRPr="001D011F">
                <w:rPr>
                  <w:b/>
                </w:rPr>
                <w:t>Utrikesdepartementet</w:t>
              </w:r>
            </w:p>
            <w:p w14:paraId="4BFDDFD9" w14:textId="2DC9062D" w:rsidR="00F63341" w:rsidRDefault="001D011F" w:rsidP="00340DE0">
              <w:pPr>
                <w:pStyle w:val="Sidhuvud"/>
              </w:pPr>
              <w:r w:rsidRPr="001D011F">
                <w:t>Utrikesministern</w:t>
              </w:r>
            </w:p>
            <w:p w14:paraId="63F92FDA" w14:textId="0B15625F" w:rsidR="00EC6C7E" w:rsidRPr="00340DE0" w:rsidRDefault="00EC6C7E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C949D44C5D041C4A80A53D7BAC4DF58"/>
          </w:placeholder>
          <w:dataBinding w:prefixMappings="xmlns:ns0='http://lp/documentinfo/RK' " w:xpath="/ns0:DocumentInfo[1]/ns0:BaseInfo[1]/ns0:Recipient[1]" w:storeItemID="{8B893EBE-AB7E-4E92-B07A-C019A0E8CC8F}"/>
          <w:text w:multiLine="1"/>
        </w:sdtPr>
        <w:sdtEndPr/>
        <w:sdtContent>
          <w:tc>
            <w:tcPr>
              <w:tcW w:w="3170" w:type="dxa"/>
            </w:tcPr>
            <w:p w14:paraId="69ADABD0" w14:textId="174CB80D" w:rsidR="00EC6C7E" w:rsidRDefault="00EC6C7E" w:rsidP="00547B89">
              <w:pPr>
                <w:pStyle w:val="Sidhuvud"/>
              </w:pPr>
              <w:r>
                <w:t>Till riksdagen</w:t>
              </w:r>
              <w:r w:rsidR="00F63341">
                <w:br/>
              </w:r>
              <w:r w:rsidR="00F63341">
                <w:br/>
              </w:r>
            </w:p>
          </w:tc>
        </w:sdtContent>
      </w:sdt>
      <w:tc>
        <w:tcPr>
          <w:tcW w:w="1134" w:type="dxa"/>
        </w:tcPr>
        <w:p w14:paraId="46A540CD" w14:textId="77777777" w:rsidR="00EC6C7E" w:rsidRDefault="00EC6C7E" w:rsidP="003E6020">
          <w:pPr>
            <w:pStyle w:val="Sidhuvud"/>
          </w:pPr>
        </w:p>
      </w:tc>
    </w:tr>
  </w:tbl>
  <w:p w14:paraId="2775F14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C7E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58BE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318E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011F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371B5"/>
    <w:rsid w:val="00242AD1"/>
    <w:rsid w:val="0024412C"/>
    <w:rsid w:val="00260D2D"/>
    <w:rsid w:val="00262ED5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71EAD"/>
    <w:rsid w:val="00380663"/>
    <w:rsid w:val="003853E3"/>
    <w:rsid w:val="0038587E"/>
    <w:rsid w:val="00392ED4"/>
    <w:rsid w:val="00393680"/>
    <w:rsid w:val="00394D4C"/>
    <w:rsid w:val="003A0522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87239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0397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4F4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75F67"/>
    <w:rsid w:val="00B80840"/>
    <w:rsid w:val="00B815FC"/>
    <w:rsid w:val="00B82A05"/>
    <w:rsid w:val="00B84409"/>
    <w:rsid w:val="00B84E2D"/>
    <w:rsid w:val="00B86175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6C7E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35BEA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341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3331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7205FED"/>
  <w15:docId w15:val="{A17CBF1F-B590-4CA2-8331-F69A86862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RKnormalChar">
    <w:name w:val="RKnormal Char"/>
    <w:basedOn w:val="Standardstycketeckensnitt"/>
    <w:link w:val="RKnormal"/>
    <w:locked/>
    <w:rsid w:val="001D011F"/>
    <w:rPr>
      <w:rFonts w:ascii="OrigGarmnd BT" w:eastAsia="Times New Roman" w:hAnsi="OrigGarmnd BT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2730B26145340DB85740B32CCD5A7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302768-B7CA-496F-B9E1-A539082671F7}"/>
      </w:docPartPr>
      <w:docPartBody>
        <w:p w:rsidR="00CC1B08" w:rsidRDefault="00246DCA" w:rsidP="00246DCA">
          <w:pPr>
            <w:pStyle w:val="32730B26145340DB85740B32CCD5A76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70AEF2D1D74112B2F693C1352CAF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7050A0-5CF0-49AE-9272-A94484627A8F}"/>
      </w:docPartPr>
      <w:docPartBody>
        <w:p w:rsidR="00CC1B08" w:rsidRDefault="00246DCA" w:rsidP="00246DCA">
          <w:pPr>
            <w:pStyle w:val="D870AEF2D1D74112B2F693C1352CAF6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9C8E0ACED2046D1B4DEB0DCDBA040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19CD12-E728-4661-A455-07C7590A93DF}"/>
      </w:docPartPr>
      <w:docPartBody>
        <w:p w:rsidR="00CC1B08" w:rsidRDefault="00246DCA" w:rsidP="00246DCA">
          <w:pPr>
            <w:pStyle w:val="09C8E0ACED2046D1B4DEB0DCDBA0408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C949D44C5D041C4A80A53D7BAC4DF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475C72-12E9-436D-B919-70825CB83F01}"/>
      </w:docPartPr>
      <w:docPartBody>
        <w:p w:rsidR="00CC1B08" w:rsidRDefault="00246DCA" w:rsidP="00246DCA">
          <w:pPr>
            <w:pStyle w:val="AC949D44C5D041C4A80A53D7BAC4DF5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755BD0F86D14B328A1BBB795EE6A8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4777EB-53A8-4A2D-8BB8-0ED4F05B48A1}"/>
      </w:docPartPr>
      <w:docPartBody>
        <w:p w:rsidR="00CC1B08" w:rsidRDefault="00246DCA" w:rsidP="00246DCA">
          <w:pPr>
            <w:pStyle w:val="C755BD0F86D14B328A1BBB795EE6A861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DCA"/>
    <w:rsid w:val="00246DCA"/>
    <w:rsid w:val="008F08EB"/>
    <w:rsid w:val="009C7ECF"/>
    <w:rsid w:val="00CC1B08"/>
    <w:rsid w:val="00E06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C79FEEDB6AF4804B3DC8D057F13A402">
    <w:name w:val="AC79FEEDB6AF4804B3DC8D057F13A402"/>
    <w:rsid w:val="00246DCA"/>
  </w:style>
  <w:style w:type="character" w:styleId="Platshllartext">
    <w:name w:val="Placeholder Text"/>
    <w:basedOn w:val="Standardstycketeckensnitt"/>
    <w:uiPriority w:val="99"/>
    <w:semiHidden/>
    <w:rsid w:val="00246DCA"/>
    <w:rPr>
      <w:noProof w:val="0"/>
      <w:color w:val="808080"/>
    </w:rPr>
  </w:style>
  <w:style w:type="paragraph" w:customStyle="1" w:styleId="73136140CBD740A3BC053943D7A703AE">
    <w:name w:val="73136140CBD740A3BC053943D7A703AE"/>
    <w:rsid w:val="00246DCA"/>
  </w:style>
  <w:style w:type="paragraph" w:customStyle="1" w:styleId="828DA447E0E647B6B59EA1349C693CD0">
    <w:name w:val="828DA447E0E647B6B59EA1349C693CD0"/>
    <w:rsid w:val="00246DCA"/>
  </w:style>
  <w:style w:type="paragraph" w:customStyle="1" w:styleId="1B20BABEDBF6421CBB6E7FF1CD68BA22">
    <w:name w:val="1B20BABEDBF6421CBB6E7FF1CD68BA22"/>
    <w:rsid w:val="00246DCA"/>
  </w:style>
  <w:style w:type="paragraph" w:customStyle="1" w:styleId="32730B26145340DB85740B32CCD5A760">
    <w:name w:val="32730B26145340DB85740B32CCD5A760"/>
    <w:rsid w:val="00246DCA"/>
  </w:style>
  <w:style w:type="paragraph" w:customStyle="1" w:styleId="D870AEF2D1D74112B2F693C1352CAF66">
    <w:name w:val="D870AEF2D1D74112B2F693C1352CAF66"/>
    <w:rsid w:val="00246DCA"/>
  </w:style>
  <w:style w:type="paragraph" w:customStyle="1" w:styleId="35A594EB1CBA4D8B9B0D053177576374">
    <w:name w:val="35A594EB1CBA4D8B9B0D053177576374"/>
    <w:rsid w:val="00246DCA"/>
  </w:style>
  <w:style w:type="paragraph" w:customStyle="1" w:styleId="CF00F43B1F15458385EF916364612B45">
    <w:name w:val="CF00F43B1F15458385EF916364612B45"/>
    <w:rsid w:val="00246DCA"/>
  </w:style>
  <w:style w:type="paragraph" w:customStyle="1" w:styleId="A95F4B9ECC8349188096C6B0660F649C">
    <w:name w:val="A95F4B9ECC8349188096C6B0660F649C"/>
    <w:rsid w:val="00246DCA"/>
  </w:style>
  <w:style w:type="paragraph" w:customStyle="1" w:styleId="09C8E0ACED2046D1B4DEB0DCDBA04080">
    <w:name w:val="09C8E0ACED2046D1B4DEB0DCDBA04080"/>
    <w:rsid w:val="00246DCA"/>
  </w:style>
  <w:style w:type="paragraph" w:customStyle="1" w:styleId="AC949D44C5D041C4A80A53D7BAC4DF58">
    <w:name w:val="AC949D44C5D041C4A80A53D7BAC4DF58"/>
    <w:rsid w:val="00246DCA"/>
  </w:style>
  <w:style w:type="paragraph" w:customStyle="1" w:styleId="5600D77D7BAD41BA9B6E4900C504FFD8">
    <w:name w:val="5600D77D7BAD41BA9B6E4900C504FFD8"/>
    <w:rsid w:val="00246DCA"/>
  </w:style>
  <w:style w:type="paragraph" w:customStyle="1" w:styleId="129A2150BBB5408885E73B2677570AC1">
    <w:name w:val="129A2150BBB5408885E73B2677570AC1"/>
    <w:rsid w:val="00246DCA"/>
  </w:style>
  <w:style w:type="paragraph" w:customStyle="1" w:styleId="2C28CE1D00FF4A8FB9C820A14B01E164">
    <w:name w:val="2C28CE1D00FF4A8FB9C820A14B01E164"/>
    <w:rsid w:val="00246DCA"/>
  </w:style>
  <w:style w:type="paragraph" w:customStyle="1" w:styleId="33440EF847594207B2A256A4BBFFAB2B">
    <w:name w:val="33440EF847594207B2A256A4BBFFAB2B"/>
    <w:rsid w:val="00246DCA"/>
  </w:style>
  <w:style w:type="paragraph" w:customStyle="1" w:styleId="04246F8A1E6E4335BD12BBE8A9DAE98F">
    <w:name w:val="04246F8A1E6E4335BD12BBE8A9DAE98F"/>
    <w:rsid w:val="00246DCA"/>
  </w:style>
  <w:style w:type="paragraph" w:customStyle="1" w:styleId="C755BD0F86D14B328A1BBB795EE6A861">
    <w:name w:val="C755BD0F86D14B328A1BBB795EE6A861"/>
    <w:rsid w:val="00246DCA"/>
  </w:style>
  <w:style w:type="paragraph" w:customStyle="1" w:styleId="59E46C27842F474FABDFD89DFFFC2E6D">
    <w:name w:val="59E46C27842F474FABDFD89DFFFC2E6D"/>
    <w:rsid w:val="00246D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2019-05-02T00:00:00</HeaderDate>
    <Office/>
    <Dnr/>
    <ParagrafNr/>
    <DocumentTitle/>
    <VisitingAddress/>
    <Extra1/>
    <Extra2/>
    <Extra3>Håkan Svenneling</Extra3>
    <Number/>
    <Recipient>Till riksdagen
</Recipient>
    <SenderText/>
    <DocNumber/>
    <Doclanguage>1053</Doclanguage>
    <Appendix/>
    <LogotypeName>RK_LOGO_SV_BW.emf</LogotypeName>
  </BaseInfo>
</DocumentInfo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2019-05-02T00:00:00</HeaderDate>
    <Office/>
    <Dnr/>
    <ParagrafNr/>
    <DocumentTitle/>
    <VisitingAddress/>
    <Extra1/>
    <Extra2/>
    <Extra3>Håkan Svenneling</Extra3>
    <Number/>
    <Recipient>Till riksdagen
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bf96910e-8b01-4ee8-8d99-291eadc6159d</RD_Svarsid>
  </documentManagement>
</p:properties>
</file>

<file path=customXml/itemProps1.xml><?xml version="1.0" encoding="utf-8"?>
<ds:datastoreItem xmlns:ds="http://schemas.openxmlformats.org/officeDocument/2006/customXml" ds:itemID="{8B893EBE-AB7E-4E92-B07A-C019A0E8CC8F}"/>
</file>

<file path=customXml/itemProps2.xml><?xml version="1.0" encoding="utf-8"?>
<ds:datastoreItem xmlns:ds="http://schemas.openxmlformats.org/officeDocument/2006/customXml" ds:itemID="{6A69FF39-A84D-416E-8F86-5A9DCEC6E1B5}"/>
</file>

<file path=customXml/itemProps3.xml><?xml version="1.0" encoding="utf-8"?>
<ds:datastoreItem xmlns:ds="http://schemas.openxmlformats.org/officeDocument/2006/customXml" ds:itemID="{72BD39B1-9FA0-41CC-B708-01297C8C68DB}"/>
</file>

<file path=customXml/itemProps4.xml><?xml version="1.0" encoding="utf-8"?>
<ds:datastoreItem xmlns:ds="http://schemas.openxmlformats.org/officeDocument/2006/customXml" ds:itemID="{8B893EBE-AB7E-4E92-B07A-C019A0E8CC8F}"/>
</file>

<file path=customXml/itemProps5.xml><?xml version="1.0" encoding="utf-8"?>
<ds:datastoreItem xmlns:ds="http://schemas.openxmlformats.org/officeDocument/2006/customXml" ds:itemID="{1D48861D-F145-4A82-ACA9-CF110AAED693}"/>
</file>

<file path=customXml/itemProps6.xml><?xml version="1.0" encoding="utf-8"?>
<ds:datastoreItem xmlns:ds="http://schemas.openxmlformats.org/officeDocument/2006/customXml" ds:itemID="{5DACF00A-0706-4B5C-A697-188BDA864A56}"/>
</file>

<file path=customXml/itemProps7.xml><?xml version="1.0" encoding="utf-8"?>
<ds:datastoreItem xmlns:ds="http://schemas.openxmlformats.org/officeDocument/2006/customXml" ds:itemID="{50CC2487-3788-4469-BC7E-FC55379D029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233</Words>
  <Characters>1241</Characters>
  <Application>Microsoft Office Word</Application>
  <DocSecurity>4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Nilsson</dc:creator>
  <cp:keywords/>
  <dc:description/>
  <cp:lastModifiedBy>Carina Stålberg</cp:lastModifiedBy>
  <cp:revision>2</cp:revision>
  <cp:lastPrinted>2019-05-02T07:39:00Z</cp:lastPrinted>
  <dcterms:created xsi:type="dcterms:W3CDTF">2019-05-02T07:40:00Z</dcterms:created>
  <dcterms:modified xsi:type="dcterms:W3CDTF">2019-05-02T07:40:00Z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0bd7bf2d-c1a6-4cd9-b5c0-4dbd94f766bb</vt:lpwstr>
  </property>
</Properties>
</file>