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9B5D0" w14:textId="2039971D" w:rsidR="00FE7A76" w:rsidRDefault="00DB5E44" w:rsidP="00FE7A76">
      <w:pPr>
        <w:pStyle w:val="Brdtext"/>
      </w:pPr>
      <w:r w:rsidRPr="003C6973">
        <w:rPr>
          <w:rStyle w:val="RubrikChar"/>
        </w:rPr>
        <w:t>Svar på fråga 20</w:t>
      </w:r>
      <w:r w:rsidR="00467A55" w:rsidRPr="003C6973">
        <w:rPr>
          <w:rStyle w:val="RubrikChar"/>
        </w:rPr>
        <w:t>20</w:t>
      </w:r>
      <w:r w:rsidRPr="003C6973">
        <w:rPr>
          <w:rStyle w:val="RubrikChar"/>
        </w:rPr>
        <w:t>/2</w:t>
      </w:r>
      <w:r w:rsidR="00467A55" w:rsidRPr="003C6973">
        <w:rPr>
          <w:rStyle w:val="RubrikChar"/>
        </w:rPr>
        <w:t>1</w:t>
      </w:r>
      <w:r w:rsidRPr="003C6973">
        <w:rPr>
          <w:rStyle w:val="RubrikChar"/>
        </w:rPr>
        <w:t>:</w:t>
      </w:r>
      <w:r w:rsidR="00991F09">
        <w:rPr>
          <w:rStyle w:val="RubrikChar"/>
        </w:rPr>
        <w:t>2927</w:t>
      </w:r>
      <w:r w:rsidR="00EE7C3A" w:rsidRPr="003C6973">
        <w:rPr>
          <w:rStyle w:val="RubrikChar"/>
        </w:rPr>
        <w:t xml:space="preserve"> </w:t>
      </w:r>
      <w:r w:rsidRPr="003C6973">
        <w:rPr>
          <w:rStyle w:val="RubrikChar"/>
        </w:rPr>
        <w:t xml:space="preserve">av </w:t>
      </w:r>
      <w:r w:rsidR="00991F09">
        <w:rPr>
          <w:rStyle w:val="RubrikChar"/>
        </w:rPr>
        <w:t>Magdalena Schröder</w:t>
      </w:r>
      <w:r w:rsidR="001B0501">
        <w:rPr>
          <w:rStyle w:val="RubrikChar"/>
        </w:rPr>
        <w:t xml:space="preserve"> </w:t>
      </w:r>
      <w:r w:rsidRPr="003C6973">
        <w:rPr>
          <w:rStyle w:val="RubrikChar"/>
        </w:rPr>
        <w:t>(</w:t>
      </w:r>
      <w:r w:rsidR="00E9086B">
        <w:rPr>
          <w:rStyle w:val="RubrikChar"/>
        </w:rPr>
        <w:t>M</w:t>
      </w:r>
      <w:r w:rsidRPr="003C6973">
        <w:rPr>
          <w:rStyle w:val="RubrikChar"/>
        </w:rPr>
        <w:t>)</w:t>
      </w:r>
      <w:r w:rsidR="00467A55" w:rsidRPr="003C6973">
        <w:rPr>
          <w:rStyle w:val="RubrikChar"/>
        </w:rPr>
        <w:t xml:space="preserve"> </w:t>
      </w:r>
      <w:bookmarkStart w:id="0" w:name="_Hlk57018776"/>
      <w:r w:rsidR="00991F09" w:rsidRPr="00991F09">
        <w:rPr>
          <w:rStyle w:val="RubrikChar"/>
        </w:rPr>
        <w:t>Satsningar på polisyrket</w:t>
      </w:r>
      <w:r w:rsidR="00C53179" w:rsidRPr="003C6973">
        <w:rPr>
          <w:rStyle w:val="RubrikChar"/>
        </w:rPr>
        <w:br/>
      </w:r>
      <w:r w:rsidR="00C53179">
        <w:br/>
      </w:r>
      <w:r w:rsidR="00FE7A76">
        <w:t>Magdalena Schröder</w:t>
      </w:r>
      <w:r w:rsidR="00E4330D">
        <w:t xml:space="preserve"> </w:t>
      </w:r>
      <w:r w:rsidR="00C53179" w:rsidRPr="00511771">
        <w:t xml:space="preserve">har frågat mig </w:t>
      </w:r>
      <w:r w:rsidR="00FE7A76">
        <w:t>vilka nya åtgärder jag är beredd att vidta för att stärka attraktiviteten för polisyrket och säkerställa att målet om antalet poliser i yttre tjänst nås</w:t>
      </w:r>
      <w:r w:rsidR="0014338E">
        <w:t>.</w:t>
      </w:r>
    </w:p>
    <w:p w14:paraId="6167BEEC" w14:textId="12646DCD" w:rsidR="00766573" w:rsidRDefault="00766573" w:rsidP="007A01EF">
      <w:pPr>
        <w:pStyle w:val="Brdtext"/>
      </w:pPr>
      <w:r>
        <w:t>Att bygga ut Polismyndigheten är e</w:t>
      </w:r>
      <w:r w:rsidR="001E52A5">
        <w:t>tt</w:t>
      </w:r>
      <w:r>
        <w:t xml:space="preserve"> av regeringens viktigaste uppdrag. Därför har </w:t>
      </w:r>
      <w:r w:rsidR="005B5441">
        <w:t>regeringen</w:t>
      </w:r>
      <w:r>
        <w:t xml:space="preserve"> </w:t>
      </w:r>
      <w:r w:rsidR="007C694F">
        <w:t xml:space="preserve">kraftigt </w:t>
      </w:r>
      <w:r>
        <w:t>ökat myndighetens anslag, startat två nya polisutbildningar, initierat en ny</w:t>
      </w:r>
      <w:r w:rsidR="00D66101">
        <w:t xml:space="preserve"> och</w:t>
      </w:r>
      <w:r>
        <w:t xml:space="preserve"> snabbare antagningsprocess till utbildningen </w:t>
      </w:r>
      <w:r w:rsidR="00D66101">
        <w:t xml:space="preserve">samt </w:t>
      </w:r>
      <w:r>
        <w:t xml:space="preserve">arbetat för att öka attraktiviteten i polisyrket. </w:t>
      </w:r>
      <w:r w:rsidR="00EF3DFC">
        <w:t xml:space="preserve">Att </w:t>
      </w:r>
      <w:r w:rsidR="0094226E">
        <w:t xml:space="preserve">polisernas genomsnittliga grundlön </w:t>
      </w:r>
      <w:r w:rsidR="00EF3DFC">
        <w:t xml:space="preserve">har </w:t>
      </w:r>
      <w:r w:rsidR="0094226E">
        <w:t>ökat med drygt 6 000 kronor per månad sedan 2015</w:t>
      </w:r>
      <w:r w:rsidR="00EF3DFC">
        <w:t xml:space="preserve"> har </w:t>
      </w:r>
      <w:r w:rsidR="00D66101">
        <w:t xml:space="preserve">skapat förutsättningar för att </w:t>
      </w:r>
      <w:r w:rsidR="00EF3DFC">
        <w:t>a</w:t>
      </w:r>
      <w:r w:rsidR="0094226E">
        <w:t>llt färre poliser lämnar yrket</w:t>
      </w:r>
      <w:r w:rsidR="002472F0">
        <w:t>. M</w:t>
      </w:r>
      <w:r w:rsidR="0094226E">
        <w:t xml:space="preserve">ånga som slutat har återanställts vilken också är tecken på att arbetsvillkoren har förbättrats. </w:t>
      </w:r>
      <w:r w:rsidR="00267CFB">
        <w:t>Regeringens mål</w:t>
      </w:r>
      <w:r>
        <w:t xml:space="preserve"> </w:t>
      </w:r>
      <w:r w:rsidR="00541E49">
        <w:t xml:space="preserve">är </w:t>
      </w:r>
      <w:r>
        <w:t>att Sverige ska ha 10 000 fler polisanställda</w:t>
      </w:r>
      <w:r w:rsidR="008A2506">
        <w:t xml:space="preserve"> år</w:t>
      </w:r>
      <w:r>
        <w:t xml:space="preserve"> 2024 än </w:t>
      </w:r>
      <w:r w:rsidR="00E478C7">
        <w:t xml:space="preserve">vad vi hade </w:t>
      </w:r>
      <w:r>
        <w:t>vid ingången av 2016</w:t>
      </w:r>
      <w:r w:rsidR="001E52A5">
        <w:t>. E</w:t>
      </w:r>
      <w:r>
        <w:t xml:space="preserve">nligt Polismyndighetens prognos kommer </w:t>
      </w:r>
      <w:r w:rsidR="008A2506">
        <w:t xml:space="preserve">målet att nås och </w:t>
      </w:r>
      <w:r>
        <w:t xml:space="preserve">antalet poliser per capita </w:t>
      </w:r>
      <w:r w:rsidR="008A2506">
        <w:t xml:space="preserve">kommer </w:t>
      </w:r>
      <w:r w:rsidR="00983058">
        <w:t>2024</w:t>
      </w:r>
      <w:r w:rsidR="008A2506">
        <w:t xml:space="preserve"> </w:t>
      </w:r>
      <w:r>
        <w:t>att vara högre än 2010.</w:t>
      </w:r>
    </w:p>
    <w:p w14:paraId="5778C864" w14:textId="77777777" w:rsidR="008F2E98" w:rsidRDefault="008A2506" w:rsidP="00C53179">
      <w:pPr>
        <w:pStyle w:val="Brdtext"/>
      </w:pPr>
      <w:r w:rsidRPr="00511771">
        <w:t xml:space="preserve">Vid årsskiftet </w:t>
      </w:r>
      <w:r>
        <w:t>visade statistiken att det aldrig tidigare har funnits så många poliser och civilanställda i Polismyndigheten. Siffrorna visar också att antalet poliser har ökat i samtliga polisregioner i landet</w:t>
      </w:r>
      <w:r w:rsidR="002F0939">
        <w:t xml:space="preserve"> under 2020</w:t>
      </w:r>
      <w:r>
        <w:t>.</w:t>
      </w:r>
      <w:r w:rsidR="00983058">
        <w:t xml:space="preserve"> </w:t>
      </w:r>
      <w:r w:rsidR="00541E49">
        <w:t xml:space="preserve">I år förväntas ungefär 1 400 nya </w:t>
      </w:r>
      <w:r w:rsidR="003431EB">
        <w:t xml:space="preserve">blivande </w:t>
      </w:r>
      <w:r w:rsidR="005B2C3A">
        <w:t xml:space="preserve">yttre </w:t>
      </w:r>
      <w:r w:rsidR="00541E49">
        <w:t>poliser att examineras från polisutbildningen</w:t>
      </w:r>
      <w:r w:rsidR="005B2C3A">
        <w:t>.</w:t>
      </w:r>
      <w:r w:rsidR="002472F0">
        <w:t xml:space="preserve"> </w:t>
      </w:r>
      <w:r w:rsidR="005B2C3A">
        <w:t xml:space="preserve">Fram till 2024 kommer </w:t>
      </w:r>
      <w:r w:rsidR="00541E49">
        <w:t xml:space="preserve">ytterligare runt </w:t>
      </w:r>
      <w:r w:rsidR="005B2C3A">
        <w:t>5</w:t>
      </w:r>
      <w:r w:rsidR="00541E49">
        <w:t xml:space="preserve"> 000 </w:t>
      </w:r>
      <w:r w:rsidR="005B2C3A">
        <w:t xml:space="preserve">nya poliser att komma ut i den operativa polisverksamheten. </w:t>
      </w:r>
      <w:r w:rsidR="002F0939">
        <w:t>J</w:t>
      </w:r>
      <w:r w:rsidR="00983058">
        <w:t xml:space="preserve">ag och regeringen arbetar hårt för att säkerställa </w:t>
      </w:r>
      <w:r w:rsidR="002F0939">
        <w:t>den här utvecklingen</w:t>
      </w:r>
      <w:r w:rsidR="002472F0">
        <w:t xml:space="preserve">. </w:t>
      </w:r>
      <w:r w:rsidR="00D66101">
        <w:t>Ytterligare</w:t>
      </w:r>
      <w:r w:rsidR="002472F0">
        <w:t xml:space="preserve"> </w:t>
      </w:r>
      <w:r w:rsidR="00CC1894">
        <w:t xml:space="preserve">åtgärder </w:t>
      </w:r>
      <w:r w:rsidR="00D66101">
        <w:t xml:space="preserve">kommer </w:t>
      </w:r>
      <w:r w:rsidR="002472F0">
        <w:t xml:space="preserve">att vidtas </w:t>
      </w:r>
      <w:r w:rsidR="00CC1894">
        <w:t>om vi märker att det behövs</w:t>
      </w:r>
      <w:r w:rsidR="00983058">
        <w:t xml:space="preserve">. </w:t>
      </w:r>
      <w:r>
        <w:t xml:space="preserve"> </w:t>
      </w:r>
      <w:bookmarkEnd w:id="0"/>
    </w:p>
    <w:p w14:paraId="31217852" w14:textId="7E71312F" w:rsidR="00DB5E44" w:rsidRPr="00460A00" w:rsidRDefault="00380709" w:rsidP="00C53179">
      <w:pPr>
        <w:pStyle w:val="Brdtext"/>
      </w:pPr>
      <w:r>
        <w:br/>
      </w:r>
      <w:r w:rsidR="00DB5E44" w:rsidRPr="00460A00"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C1894">
            <w:t>2 juni 2021</w:t>
          </w:r>
        </w:sdtContent>
      </w:sdt>
    </w:p>
    <w:p w14:paraId="3DCF3D54" w14:textId="432A7C9D" w:rsidR="00DB5E44" w:rsidRDefault="00DB5E44" w:rsidP="00C53179">
      <w:pPr>
        <w:pStyle w:val="Brdtext"/>
      </w:pPr>
      <w:r w:rsidRPr="00460A00">
        <w:t>Mikael Damberg</w:t>
      </w:r>
    </w:p>
    <w:sectPr w:rsidR="00DB5E44" w:rsidSect="008F2E98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A5BBF" w14:textId="77777777" w:rsidR="007D0A40" w:rsidRDefault="007D0A40" w:rsidP="00A87A54">
      <w:pPr>
        <w:spacing w:after="0" w:line="240" w:lineRule="auto"/>
      </w:pPr>
      <w:r>
        <w:separator/>
      </w:r>
    </w:p>
  </w:endnote>
  <w:endnote w:type="continuationSeparator" w:id="0">
    <w:p w14:paraId="47BB79DB" w14:textId="77777777" w:rsidR="007D0A40" w:rsidRDefault="007D0A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6E39C" w14:textId="77777777" w:rsidR="007D0A40" w:rsidRDefault="007D0A40" w:rsidP="00A87A54">
      <w:pPr>
        <w:spacing w:after="0" w:line="240" w:lineRule="auto"/>
      </w:pPr>
      <w:r>
        <w:separator/>
      </w:r>
    </w:p>
  </w:footnote>
  <w:footnote w:type="continuationSeparator" w:id="0">
    <w:p w14:paraId="541FE293" w14:textId="77777777" w:rsidR="007D0A40" w:rsidRDefault="007D0A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1" name="Bildobjekt 1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5C2E70DC" w:rsidR="00DB5E44" w:rsidRDefault="0072046F" w:rsidP="00EE3C0F">
              <w:pPr>
                <w:pStyle w:val="Sidhuvud"/>
              </w:pPr>
              <w:r>
                <w:t>Ju202</w:t>
              </w:r>
              <w:r w:rsidR="0093057D">
                <w:t>1</w:t>
              </w:r>
              <w:r>
                <w:t>/</w:t>
              </w:r>
              <w:r w:rsidR="003A7A9D">
                <w:t>02019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8F2E98">
      <w:trPr>
        <w:trHeight w:val="180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BF57607"/>
    <w:multiLevelType w:val="hybridMultilevel"/>
    <w:tmpl w:val="D0D8A1E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5EFE6F6A"/>
    <w:multiLevelType w:val="hybridMultilevel"/>
    <w:tmpl w:val="A24E349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184B7D"/>
    <w:multiLevelType w:val="hybridMultilevel"/>
    <w:tmpl w:val="9E9E93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0"/>
  </w:num>
  <w:num w:numId="13">
    <w:abstractNumId w:val="31"/>
  </w:num>
  <w:num w:numId="14">
    <w:abstractNumId w:val="14"/>
  </w:num>
  <w:num w:numId="15">
    <w:abstractNumId w:val="11"/>
  </w:num>
  <w:num w:numId="16">
    <w:abstractNumId w:val="37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0"/>
  </w:num>
  <w:num w:numId="33">
    <w:abstractNumId w:val="36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3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966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28C"/>
    <w:rsid w:val="0003679E"/>
    <w:rsid w:val="00041EDC"/>
    <w:rsid w:val="00042CE5"/>
    <w:rsid w:val="0004352E"/>
    <w:rsid w:val="00045E61"/>
    <w:rsid w:val="00051341"/>
    <w:rsid w:val="000519BB"/>
    <w:rsid w:val="00053CAA"/>
    <w:rsid w:val="00055875"/>
    <w:rsid w:val="00057FE0"/>
    <w:rsid w:val="000620FD"/>
    <w:rsid w:val="00063DCB"/>
    <w:rsid w:val="0006430B"/>
    <w:rsid w:val="000647D2"/>
    <w:rsid w:val="000656A1"/>
    <w:rsid w:val="00066BC9"/>
    <w:rsid w:val="00067A9D"/>
    <w:rsid w:val="0007033C"/>
    <w:rsid w:val="000707E9"/>
    <w:rsid w:val="00072C86"/>
    <w:rsid w:val="00072FFC"/>
    <w:rsid w:val="00073B75"/>
    <w:rsid w:val="00074F70"/>
    <w:rsid w:val="000757FC"/>
    <w:rsid w:val="00076667"/>
    <w:rsid w:val="00080631"/>
    <w:rsid w:val="00082374"/>
    <w:rsid w:val="000862E0"/>
    <w:rsid w:val="000873C3"/>
    <w:rsid w:val="0009206A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B6967"/>
    <w:rsid w:val="000B6E5C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1ED5"/>
    <w:rsid w:val="000F2084"/>
    <w:rsid w:val="000F2A8A"/>
    <w:rsid w:val="000F3A92"/>
    <w:rsid w:val="000F6462"/>
    <w:rsid w:val="00101DE6"/>
    <w:rsid w:val="0010455D"/>
    <w:rsid w:val="001055DA"/>
    <w:rsid w:val="00106568"/>
    <w:rsid w:val="00106F29"/>
    <w:rsid w:val="001111E9"/>
    <w:rsid w:val="00113168"/>
    <w:rsid w:val="0011413E"/>
    <w:rsid w:val="00116BC4"/>
    <w:rsid w:val="00116DCD"/>
    <w:rsid w:val="0012033A"/>
    <w:rsid w:val="00120556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4338E"/>
    <w:rsid w:val="0015452D"/>
    <w:rsid w:val="0016294F"/>
    <w:rsid w:val="0016489C"/>
    <w:rsid w:val="00167FA8"/>
    <w:rsid w:val="0017099B"/>
    <w:rsid w:val="00170CE4"/>
    <w:rsid w:val="00170E3E"/>
    <w:rsid w:val="00172D69"/>
    <w:rsid w:val="0017300E"/>
    <w:rsid w:val="00173126"/>
    <w:rsid w:val="0017444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6CF3"/>
    <w:rsid w:val="00197A8A"/>
    <w:rsid w:val="001A1B33"/>
    <w:rsid w:val="001A2A61"/>
    <w:rsid w:val="001B0501"/>
    <w:rsid w:val="001B0E16"/>
    <w:rsid w:val="001B4824"/>
    <w:rsid w:val="001C1C7D"/>
    <w:rsid w:val="001C3AAE"/>
    <w:rsid w:val="001C4566"/>
    <w:rsid w:val="001C4980"/>
    <w:rsid w:val="001C49E0"/>
    <w:rsid w:val="001C4AE2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2A5"/>
    <w:rsid w:val="001E5DF7"/>
    <w:rsid w:val="001E6477"/>
    <w:rsid w:val="001E72EE"/>
    <w:rsid w:val="001F0629"/>
    <w:rsid w:val="001F068A"/>
    <w:rsid w:val="001F0736"/>
    <w:rsid w:val="001F4302"/>
    <w:rsid w:val="001F50BE"/>
    <w:rsid w:val="001F525B"/>
    <w:rsid w:val="001F6BBE"/>
    <w:rsid w:val="0020002E"/>
    <w:rsid w:val="00201498"/>
    <w:rsid w:val="00204079"/>
    <w:rsid w:val="002102FD"/>
    <w:rsid w:val="00210DA6"/>
    <w:rsid w:val="002116FE"/>
    <w:rsid w:val="002118FB"/>
    <w:rsid w:val="00211B4E"/>
    <w:rsid w:val="00213204"/>
    <w:rsid w:val="00213258"/>
    <w:rsid w:val="002161F5"/>
    <w:rsid w:val="0021657C"/>
    <w:rsid w:val="0022080A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05D8"/>
    <w:rsid w:val="00242AD1"/>
    <w:rsid w:val="0024412C"/>
    <w:rsid w:val="002445F8"/>
    <w:rsid w:val="0024537C"/>
    <w:rsid w:val="002472F0"/>
    <w:rsid w:val="0024791E"/>
    <w:rsid w:val="00253FC1"/>
    <w:rsid w:val="00255E6F"/>
    <w:rsid w:val="0026061F"/>
    <w:rsid w:val="00260D2D"/>
    <w:rsid w:val="00261975"/>
    <w:rsid w:val="00264503"/>
    <w:rsid w:val="00267CFB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2420"/>
    <w:rsid w:val="00296B7A"/>
    <w:rsid w:val="002974DC"/>
    <w:rsid w:val="002A0CB3"/>
    <w:rsid w:val="002A39EF"/>
    <w:rsid w:val="002A3A59"/>
    <w:rsid w:val="002A6820"/>
    <w:rsid w:val="002B00E5"/>
    <w:rsid w:val="002B4957"/>
    <w:rsid w:val="002B6849"/>
    <w:rsid w:val="002C0CD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BD0"/>
    <w:rsid w:val="002E150B"/>
    <w:rsid w:val="002E2C89"/>
    <w:rsid w:val="002E3609"/>
    <w:rsid w:val="002E36DB"/>
    <w:rsid w:val="002E4D3F"/>
    <w:rsid w:val="002E518E"/>
    <w:rsid w:val="002E5668"/>
    <w:rsid w:val="002E61A5"/>
    <w:rsid w:val="002F0939"/>
    <w:rsid w:val="002F3675"/>
    <w:rsid w:val="002F59E0"/>
    <w:rsid w:val="002F66A6"/>
    <w:rsid w:val="00300342"/>
    <w:rsid w:val="00304E75"/>
    <w:rsid w:val="003050DB"/>
    <w:rsid w:val="003055BC"/>
    <w:rsid w:val="00310561"/>
    <w:rsid w:val="00311D8C"/>
    <w:rsid w:val="003121E3"/>
    <w:rsid w:val="0031273D"/>
    <w:rsid w:val="003128E2"/>
    <w:rsid w:val="00313A44"/>
    <w:rsid w:val="003153D9"/>
    <w:rsid w:val="00321621"/>
    <w:rsid w:val="00322E40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31EB"/>
    <w:rsid w:val="00344234"/>
    <w:rsid w:val="0034750A"/>
    <w:rsid w:val="00347AFA"/>
    <w:rsid w:val="00347C69"/>
    <w:rsid w:val="00347E11"/>
    <w:rsid w:val="003503DD"/>
    <w:rsid w:val="00350696"/>
    <w:rsid w:val="00350C92"/>
    <w:rsid w:val="003542C5"/>
    <w:rsid w:val="00360397"/>
    <w:rsid w:val="00365461"/>
    <w:rsid w:val="00365B9F"/>
    <w:rsid w:val="00365DF3"/>
    <w:rsid w:val="00370311"/>
    <w:rsid w:val="00371D87"/>
    <w:rsid w:val="0037431E"/>
    <w:rsid w:val="00380663"/>
    <w:rsid w:val="00380709"/>
    <w:rsid w:val="003846F4"/>
    <w:rsid w:val="003853E3"/>
    <w:rsid w:val="0038564F"/>
    <w:rsid w:val="0038587E"/>
    <w:rsid w:val="00392ED4"/>
    <w:rsid w:val="00393680"/>
    <w:rsid w:val="00394D4C"/>
    <w:rsid w:val="00395D9F"/>
    <w:rsid w:val="00397242"/>
    <w:rsid w:val="003A1315"/>
    <w:rsid w:val="003A1744"/>
    <w:rsid w:val="003A2E73"/>
    <w:rsid w:val="003A3071"/>
    <w:rsid w:val="003A3A54"/>
    <w:rsid w:val="003A4126"/>
    <w:rsid w:val="003A5969"/>
    <w:rsid w:val="003A5C58"/>
    <w:rsid w:val="003A7A9D"/>
    <w:rsid w:val="003B0C81"/>
    <w:rsid w:val="003B201F"/>
    <w:rsid w:val="003B29C5"/>
    <w:rsid w:val="003C36FA"/>
    <w:rsid w:val="003C6973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3CCC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654"/>
    <w:rsid w:val="00403B63"/>
    <w:rsid w:val="00403D11"/>
    <w:rsid w:val="00404DB4"/>
    <w:rsid w:val="004060B1"/>
    <w:rsid w:val="00406E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395"/>
    <w:rsid w:val="00427855"/>
    <w:rsid w:val="00431A7B"/>
    <w:rsid w:val="0043623F"/>
    <w:rsid w:val="00437459"/>
    <w:rsid w:val="00441D70"/>
    <w:rsid w:val="004425C2"/>
    <w:rsid w:val="004451EF"/>
    <w:rsid w:val="00445604"/>
    <w:rsid w:val="00446984"/>
    <w:rsid w:val="00446BAE"/>
    <w:rsid w:val="004508BA"/>
    <w:rsid w:val="004557F3"/>
    <w:rsid w:val="0045607E"/>
    <w:rsid w:val="00456DC3"/>
    <w:rsid w:val="00460A00"/>
    <w:rsid w:val="0046337E"/>
    <w:rsid w:val="00464CA1"/>
    <w:rsid w:val="004660C8"/>
    <w:rsid w:val="00467A55"/>
    <w:rsid w:val="00467DEF"/>
    <w:rsid w:val="00470234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62"/>
    <w:rsid w:val="0049768A"/>
    <w:rsid w:val="004A0FB1"/>
    <w:rsid w:val="004A33C6"/>
    <w:rsid w:val="004A66B1"/>
    <w:rsid w:val="004A7DC4"/>
    <w:rsid w:val="004B1E7B"/>
    <w:rsid w:val="004B3029"/>
    <w:rsid w:val="004B352B"/>
    <w:rsid w:val="004B35E7"/>
    <w:rsid w:val="004B4B51"/>
    <w:rsid w:val="004B4B73"/>
    <w:rsid w:val="004B622B"/>
    <w:rsid w:val="004B63BF"/>
    <w:rsid w:val="004B66DA"/>
    <w:rsid w:val="004B696B"/>
    <w:rsid w:val="004B7DFF"/>
    <w:rsid w:val="004C294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FBE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771"/>
    <w:rsid w:val="00511A1B"/>
    <w:rsid w:val="00511A68"/>
    <w:rsid w:val="005121C0"/>
    <w:rsid w:val="00513E7D"/>
    <w:rsid w:val="00514A67"/>
    <w:rsid w:val="00520A46"/>
    <w:rsid w:val="00520C69"/>
    <w:rsid w:val="00521192"/>
    <w:rsid w:val="0052127C"/>
    <w:rsid w:val="00526AEB"/>
    <w:rsid w:val="005302E0"/>
    <w:rsid w:val="00531439"/>
    <w:rsid w:val="005317F6"/>
    <w:rsid w:val="005373B7"/>
    <w:rsid w:val="00541E49"/>
    <w:rsid w:val="005423F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069"/>
    <w:rsid w:val="005710DE"/>
    <w:rsid w:val="00571A0B"/>
    <w:rsid w:val="0057281E"/>
    <w:rsid w:val="00573DFD"/>
    <w:rsid w:val="005747D0"/>
    <w:rsid w:val="00577F92"/>
    <w:rsid w:val="00580B99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421B"/>
    <w:rsid w:val="005A5193"/>
    <w:rsid w:val="005A6034"/>
    <w:rsid w:val="005A7AC1"/>
    <w:rsid w:val="005B115A"/>
    <w:rsid w:val="005B2C3A"/>
    <w:rsid w:val="005B537F"/>
    <w:rsid w:val="005B5441"/>
    <w:rsid w:val="005C120D"/>
    <w:rsid w:val="005C15B3"/>
    <w:rsid w:val="005C2DB0"/>
    <w:rsid w:val="005C3479"/>
    <w:rsid w:val="005C6F80"/>
    <w:rsid w:val="005D07C2"/>
    <w:rsid w:val="005E1639"/>
    <w:rsid w:val="005E2F29"/>
    <w:rsid w:val="005E2F5A"/>
    <w:rsid w:val="005E400D"/>
    <w:rsid w:val="005E49D4"/>
    <w:rsid w:val="005E4E79"/>
    <w:rsid w:val="005E5CE7"/>
    <w:rsid w:val="005E78EA"/>
    <w:rsid w:val="005E790C"/>
    <w:rsid w:val="005F08C5"/>
    <w:rsid w:val="00604782"/>
    <w:rsid w:val="00605718"/>
    <w:rsid w:val="00605C66"/>
    <w:rsid w:val="00606310"/>
    <w:rsid w:val="00607814"/>
    <w:rsid w:val="00610951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A21"/>
    <w:rsid w:val="00647FD7"/>
    <w:rsid w:val="00650080"/>
    <w:rsid w:val="00651F17"/>
    <w:rsid w:val="0065382D"/>
    <w:rsid w:val="00654B4D"/>
    <w:rsid w:val="0065559D"/>
    <w:rsid w:val="00655A40"/>
    <w:rsid w:val="006568DC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049"/>
    <w:rsid w:val="0069523C"/>
    <w:rsid w:val="00695606"/>
    <w:rsid w:val="006962CA"/>
    <w:rsid w:val="00696A95"/>
    <w:rsid w:val="006A09DA"/>
    <w:rsid w:val="006A1835"/>
    <w:rsid w:val="006A2625"/>
    <w:rsid w:val="006A6E45"/>
    <w:rsid w:val="006A7F40"/>
    <w:rsid w:val="006B21E4"/>
    <w:rsid w:val="006B4A30"/>
    <w:rsid w:val="006B5C89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567"/>
    <w:rsid w:val="00710A6C"/>
    <w:rsid w:val="00710D98"/>
    <w:rsid w:val="00711CE9"/>
    <w:rsid w:val="00712266"/>
    <w:rsid w:val="00712593"/>
    <w:rsid w:val="00712D82"/>
    <w:rsid w:val="00716E22"/>
    <w:rsid w:val="007171AB"/>
    <w:rsid w:val="0072046F"/>
    <w:rsid w:val="007213D0"/>
    <w:rsid w:val="007219C0"/>
    <w:rsid w:val="00722BB2"/>
    <w:rsid w:val="007312D2"/>
    <w:rsid w:val="00731C75"/>
    <w:rsid w:val="00732599"/>
    <w:rsid w:val="0073425B"/>
    <w:rsid w:val="00743E09"/>
    <w:rsid w:val="00744FCC"/>
    <w:rsid w:val="00747B9C"/>
    <w:rsid w:val="00750C93"/>
    <w:rsid w:val="00750D8C"/>
    <w:rsid w:val="007512A4"/>
    <w:rsid w:val="00751D86"/>
    <w:rsid w:val="00754E24"/>
    <w:rsid w:val="00757B3B"/>
    <w:rsid w:val="007609A4"/>
    <w:rsid w:val="007618C5"/>
    <w:rsid w:val="00762D51"/>
    <w:rsid w:val="00764EB7"/>
    <w:rsid w:val="00764FA6"/>
    <w:rsid w:val="00765294"/>
    <w:rsid w:val="00766573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1EF"/>
    <w:rsid w:val="007A0519"/>
    <w:rsid w:val="007A1856"/>
    <w:rsid w:val="007A1887"/>
    <w:rsid w:val="007A206C"/>
    <w:rsid w:val="007A629C"/>
    <w:rsid w:val="007A6348"/>
    <w:rsid w:val="007B023C"/>
    <w:rsid w:val="007B03CC"/>
    <w:rsid w:val="007B2F08"/>
    <w:rsid w:val="007C1E0B"/>
    <w:rsid w:val="007C44FF"/>
    <w:rsid w:val="007C6456"/>
    <w:rsid w:val="007C694F"/>
    <w:rsid w:val="007C7BDB"/>
    <w:rsid w:val="007D0A40"/>
    <w:rsid w:val="007D2FF5"/>
    <w:rsid w:val="007D4BCF"/>
    <w:rsid w:val="007D73AB"/>
    <w:rsid w:val="007D790E"/>
    <w:rsid w:val="007E2712"/>
    <w:rsid w:val="007E4A9C"/>
    <w:rsid w:val="007E5516"/>
    <w:rsid w:val="007E757B"/>
    <w:rsid w:val="007E7EE2"/>
    <w:rsid w:val="007F06CA"/>
    <w:rsid w:val="007F079A"/>
    <w:rsid w:val="007F0DD0"/>
    <w:rsid w:val="007F61D0"/>
    <w:rsid w:val="0080228F"/>
    <w:rsid w:val="00804C1B"/>
    <w:rsid w:val="0080595A"/>
    <w:rsid w:val="0080608A"/>
    <w:rsid w:val="0081143C"/>
    <w:rsid w:val="00811E20"/>
    <w:rsid w:val="008150A6"/>
    <w:rsid w:val="00815A8F"/>
    <w:rsid w:val="00817098"/>
    <w:rsid w:val="008178E6"/>
    <w:rsid w:val="008223AE"/>
    <w:rsid w:val="0082249C"/>
    <w:rsid w:val="00824CCE"/>
    <w:rsid w:val="00830B7B"/>
    <w:rsid w:val="00832661"/>
    <w:rsid w:val="008349AA"/>
    <w:rsid w:val="008357A1"/>
    <w:rsid w:val="008375D5"/>
    <w:rsid w:val="00841486"/>
    <w:rsid w:val="00842BC9"/>
    <w:rsid w:val="008431AF"/>
    <w:rsid w:val="0084476E"/>
    <w:rsid w:val="00845137"/>
    <w:rsid w:val="00845C47"/>
    <w:rsid w:val="008504F6"/>
    <w:rsid w:val="0085240E"/>
    <w:rsid w:val="00852484"/>
    <w:rsid w:val="008573B9"/>
    <w:rsid w:val="0085782D"/>
    <w:rsid w:val="00860B60"/>
    <w:rsid w:val="00863BB7"/>
    <w:rsid w:val="00866357"/>
    <w:rsid w:val="008668FD"/>
    <w:rsid w:val="008730FD"/>
    <w:rsid w:val="00873DA1"/>
    <w:rsid w:val="00875DDD"/>
    <w:rsid w:val="00881BC6"/>
    <w:rsid w:val="00883AD0"/>
    <w:rsid w:val="008860CC"/>
    <w:rsid w:val="00886EEE"/>
    <w:rsid w:val="00887F86"/>
    <w:rsid w:val="00890876"/>
    <w:rsid w:val="00891929"/>
    <w:rsid w:val="0089248D"/>
    <w:rsid w:val="00893029"/>
    <w:rsid w:val="0089514A"/>
    <w:rsid w:val="00895C2A"/>
    <w:rsid w:val="008A03E9"/>
    <w:rsid w:val="008A0A0D"/>
    <w:rsid w:val="008A2506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086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E98"/>
    <w:rsid w:val="008F5866"/>
    <w:rsid w:val="009036E7"/>
    <w:rsid w:val="0090605F"/>
    <w:rsid w:val="0091053B"/>
    <w:rsid w:val="00911FD0"/>
    <w:rsid w:val="00912158"/>
    <w:rsid w:val="00912945"/>
    <w:rsid w:val="009144EE"/>
    <w:rsid w:val="00915D4C"/>
    <w:rsid w:val="009250CB"/>
    <w:rsid w:val="0092703C"/>
    <w:rsid w:val="009279B2"/>
    <w:rsid w:val="0093057D"/>
    <w:rsid w:val="0093488D"/>
    <w:rsid w:val="00935814"/>
    <w:rsid w:val="00936C01"/>
    <w:rsid w:val="0094226E"/>
    <w:rsid w:val="0094502D"/>
    <w:rsid w:val="00946561"/>
    <w:rsid w:val="00946B39"/>
    <w:rsid w:val="00947013"/>
    <w:rsid w:val="0095062C"/>
    <w:rsid w:val="00956EA9"/>
    <w:rsid w:val="0096576F"/>
    <w:rsid w:val="00966E40"/>
    <w:rsid w:val="00971BC4"/>
    <w:rsid w:val="00973084"/>
    <w:rsid w:val="00973CBD"/>
    <w:rsid w:val="00974520"/>
    <w:rsid w:val="00974B59"/>
    <w:rsid w:val="00975341"/>
    <w:rsid w:val="0097653D"/>
    <w:rsid w:val="009769E7"/>
    <w:rsid w:val="00983058"/>
    <w:rsid w:val="00984EA2"/>
    <w:rsid w:val="00986CC3"/>
    <w:rsid w:val="00986F75"/>
    <w:rsid w:val="0099068E"/>
    <w:rsid w:val="00991F09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BA4"/>
    <w:rsid w:val="009C4448"/>
    <w:rsid w:val="009C610D"/>
    <w:rsid w:val="009D10E5"/>
    <w:rsid w:val="009D43F3"/>
    <w:rsid w:val="009D4E9F"/>
    <w:rsid w:val="009D5D40"/>
    <w:rsid w:val="009D5EA2"/>
    <w:rsid w:val="009D6B1B"/>
    <w:rsid w:val="009E107B"/>
    <w:rsid w:val="009E18D6"/>
    <w:rsid w:val="009E4DCA"/>
    <w:rsid w:val="009E53C8"/>
    <w:rsid w:val="009E580A"/>
    <w:rsid w:val="009E7A5B"/>
    <w:rsid w:val="009E7B92"/>
    <w:rsid w:val="009F19C0"/>
    <w:rsid w:val="009F4023"/>
    <w:rsid w:val="009F505F"/>
    <w:rsid w:val="00A00AE4"/>
    <w:rsid w:val="00A00D24"/>
    <w:rsid w:val="00A0129C"/>
    <w:rsid w:val="00A01F5C"/>
    <w:rsid w:val="00A02F6C"/>
    <w:rsid w:val="00A12A69"/>
    <w:rsid w:val="00A15A10"/>
    <w:rsid w:val="00A2019A"/>
    <w:rsid w:val="00A23493"/>
    <w:rsid w:val="00A24030"/>
    <w:rsid w:val="00A2416A"/>
    <w:rsid w:val="00A30E06"/>
    <w:rsid w:val="00A31805"/>
    <w:rsid w:val="00A31CC1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B8"/>
    <w:rsid w:val="00A8483F"/>
    <w:rsid w:val="00A870B0"/>
    <w:rsid w:val="00A8728A"/>
    <w:rsid w:val="00A87A54"/>
    <w:rsid w:val="00A94D32"/>
    <w:rsid w:val="00AA105C"/>
    <w:rsid w:val="00AA1809"/>
    <w:rsid w:val="00AA1FFE"/>
    <w:rsid w:val="00AA3F2E"/>
    <w:rsid w:val="00AA72F4"/>
    <w:rsid w:val="00AB035F"/>
    <w:rsid w:val="00AB10E7"/>
    <w:rsid w:val="00AB1DA3"/>
    <w:rsid w:val="00AB4D25"/>
    <w:rsid w:val="00AB5033"/>
    <w:rsid w:val="00AB5298"/>
    <w:rsid w:val="00AB5519"/>
    <w:rsid w:val="00AB6313"/>
    <w:rsid w:val="00AB71DD"/>
    <w:rsid w:val="00AC15C5"/>
    <w:rsid w:val="00AD0E75"/>
    <w:rsid w:val="00AE2090"/>
    <w:rsid w:val="00AE5CCA"/>
    <w:rsid w:val="00AE7196"/>
    <w:rsid w:val="00AE77EB"/>
    <w:rsid w:val="00AE7BD8"/>
    <w:rsid w:val="00AE7D02"/>
    <w:rsid w:val="00AF0BB7"/>
    <w:rsid w:val="00AF0BDE"/>
    <w:rsid w:val="00AF0EDE"/>
    <w:rsid w:val="00AF46CD"/>
    <w:rsid w:val="00AF4853"/>
    <w:rsid w:val="00AF49E9"/>
    <w:rsid w:val="00AF4CF5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171E3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86B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4145"/>
    <w:rsid w:val="00B75123"/>
    <w:rsid w:val="00B75139"/>
    <w:rsid w:val="00B80840"/>
    <w:rsid w:val="00B815FC"/>
    <w:rsid w:val="00B81623"/>
    <w:rsid w:val="00B82A05"/>
    <w:rsid w:val="00B84409"/>
    <w:rsid w:val="00B84710"/>
    <w:rsid w:val="00B84E2D"/>
    <w:rsid w:val="00B8746A"/>
    <w:rsid w:val="00B9277F"/>
    <w:rsid w:val="00B927C9"/>
    <w:rsid w:val="00B96EFA"/>
    <w:rsid w:val="00B97CCF"/>
    <w:rsid w:val="00BA0465"/>
    <w:rsid w:val="00BA14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50"/>
    <w:rsid w:val="00BF27B2"/>
    <w:rsid w:val="00BF4F06"/>
    <w:rsid w:val="00BF534E"/>
    <w:rsid w:val="00BF5717"/>
    <w:rsid w:val="00BF5C91"/>
    <w:rsid w:val="00BF60B7"/>
    <w:rsid w:val="00BF66D2"/>
    <w:rsid w:val="00C01585"/>
    <w:rsid w:val="00C03E2A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3179"/>
    <w:rsid w:val="00C55FE8"/>
    <w:rsid w:val="00C63EC4"/>
    <w:rsid w:val="00C64C16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909"/>
    <w:rsid w:val="00C93EBA"/>
    <w:rsid w:val="00C95F43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894"/>
    <w:rsid w:val="00CC41BA"/>
    <w:rsid w:val="00CC4CF9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16B"/>
    <w:rsid w:val="00CF001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16897"/>
    <w:rsid w:val="00D17218"/>
    <w:rsid w:val="00D20DA7"/>
    <w:rsid w:val="00D249A5"/>
    <w:rsid w:val="00D262ED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29C"/>
    <w:rsid w:val="00D458F0"/>
    <w:rsid w:val="00D471E8"/>
    <w:rsid w:val="00D50B3B"/>
    <w:rsid w:val="00D50FDF"/>
    <w:rsid w:val="00D51C1C"/>
    <w:rsid w:val="00D51FCC"/>
    <w:rsid w:val="00D5467F"/>
    <w:rsid w:val="00D5521F"/>
    <w:rsid w:val="00D55837"/>
    <w:rsid w:val="00D5676F"/>
    <w:rsid w:val="00D56A9F"/>
    <w:rsid w:val="00D57BA2"/>
    <w:rsid w:val="00D60F51"/>
    <w:rsid w:val="00D65E43"/>
    <w:rsid w:val="00D66101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58E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1E0"/>
    <w:rsid w:val="00DB57AE"/>
    <w:rsid w:val="00DB5E44"/>
    <w:rsid w:val="00DB714B"/>
    <w:rsid w:val="00DC1025"/>
    <w:rsid w:val="00DC10F6"/>
    <w:rsid w:val="00DC1EB8"/>
    <w:rsid w:val="00DC35BC"/>
    <w:rsid w:val="00DC3E45"/>
    <w:rsid w:val="00DC4598"/>
    <w:rsid w:val="00DD0722"/>
    <w:rsid w:val="00DD0B3D"/>
    <w:rsid w:val="00DD212F"/>
    <w:rsid w:val="00DE18F5"/>
    <w:rsid w:val="00DE322D"/>
    <w:rsid w:val="00DE6E70"/>
    <w:rsid w:val="00DE73D2"/>
    <w:rsid w:val="00DF5BFB"/>
    <w:rsid w:val="00DF5CD6"/>
    <w:rsid w:val="00DF73BA"/>
    <w:rsid w:val="00E022DA"/>
    <w:rsid w:val="00E03BCB"/>
    <w:rsid w:val="00E104D5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1AC"/>
    <w:rsid w:val="00E37922"/>
    <w:rsid w:val="00E406DF"/>
    <w:rsid w:val="00E415D3"/>
    <w:rsid w:val="00E42732"/>
    <w:rsid w:val="00E4330D"/>
    <w:rsid w:val="00E469E4"/>
    <w:rsid w:val="00E475C3"/>
    <w:rsid w:val="00E478C7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2D95"/>
    <w:rsid w:val="00E74A30"/>
    <w:rsid w:val="00E74CCA"/>
    <w:rsid w:val="00E77778"/>
    <w:rsid w:val="00E77B7E"/>
    <w:rsid w:val="00E77BA8"/>
    <w:rsid w:val="00E82DF1"/>
    <w:rsid w:val="00E87681"/>
    <w:rsid w:val="00E9086B"/>
    <w:rsid w:val="00E90CAA"/>
    <w:rsid w:val="00E93339"/>
    <w:rsid w:val="00E96532"/>
    <w:rsid w:val="00E973A0"/>
    <w:rsid w:val="00EA069E"/>
    <w:rsid w:val="00EA1688"/>
    <w:rsid w:val="00EA1AFC"/>
    <w:rsid w:val="00EA2317"/>
    <w:rsid w:val="00EA3A7D"/>
    <w:rsid w:val="00EA4C83"/>
    <w:rsid w:val="00EA68A3"/>
    <w:rsid w:val="00EB75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0F42"/>
    <w:rsid w:val="00EF1601"/>
    <w:rsid w:val="00EF21FE"/>
    <w:rsid w:val="00EF2A7F"/>
    <w:rsid w:val="00EF2D58"/>
    <w:rsid w:val="00EF37C2"/>
    <w:rsid w:val="00EF3DFC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5FE6"/>
    <w:rsid w:val="00F563CD"/>
    <w:rsid w:val="00F5663B"/>
    <w:rsid w:val="00F5674D"/>
    <w:rsid w:val="00F60B81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84A"/>
    <w:rsid w:val="00F859AE"/>
    <w:rsid w:val="00F922B2"/>
    <w:rsid w:val="00F943C8"/>
    <w:rsid w:val="00F96B28"/>
    <w:rsid w:val="00F97156"/>
    <w:rsid w:val="00FA1564"/>
    <w:rsid w:val="00FA41B4"/>
    <w:rsid w:val="00FA5DDD"/>
    <w:rsid w:val="00FA6255"/>
    <w:rsid w:val="00FA7644"/>
    <w:rsid w:val="00FB0647"/>
    <w:rsid w:val="00FB1FA3"/>
    <w:rsid w:val="00FB42EE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5F6"/>
    <w:rsid w:val="00FD5E43"/>
    <w:rsid w:val="00FE1DCC"/>
    <w:rsid w:val="00FE1DD4"/>
    <w:rsid w:val="00FE2B19"/>
    <w:rsid w:val="00FE48BC"/>
    <w:rsid w:val="00FE7A76"/>
    <w:rsid w:val="00FF0335"/>
    <w:rsid w:val="00FF0538"/>
    <w:rsid w:val="00FF59DB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2B7807"/>
    <w:rsid w:val="002F2317"/>
    <w:rsid w:val="003C59BC"/>
    <w:rsid w:val="003D45CF"/>
    <w:rsid w:val="0052145C"/>
    <w:rsid w:val="00874C76"/>
    <w:rsid w:val="00A31827"/>
    <w:rsid w:val="00B237CB"/>
    <w:rsid w:val="00C979AF"/>
    <w:rsid w:val="00CD4615"/>
    <w:rsid w:val="00E378B9"/>
    <w:rsid w:val="00F6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2021-06-02T00:00:00</HeaderDate>
    <Office/>
    <Dnr>Ju2021/02019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069a62f2-014f-4994-86d4-a3fadd793ab1</RD_Svarsid>
  </documentManagement>
</p:properties>
</file>

<file path=customXml/itemProps1.xml><?xml version="1.0" encoding="utf-8"?>
<ds:datastoreItem xmlns:ds="http://schemas.openxmlformats.org/officeDocument/2006/customXml" ds:itemID="{DFED1EDA-F2D5-450D-AE74-FC92E4988413}"/>
</file>

<file path=customXml/itemProps2.xml><?xml version="1.0" encoding="utf-8"?>
<ds:datastoreItem xmlns:ds="http://schemas.openxmlformats.org/officeDocument/2006/customXml" ds:itemID="{FE2D4EF3-CCC0-4D80-93D3-5192C267A8B3}"/>
</file>

<file path=customXml/itemProps3.xml><?xml version="1.0" encoding="utf-8"?>
<ds:datastoreItem xmlns:ds="http://schemas.openxmlformats.org/officeDocument/2006/customXml" ds:itemID="{BDBF6C95-EFEE-4F9A-8DDF-9AAAAC2E4C14}"/>
</file>

<file path=customXml/itemProps4.xml><?xml version="1.0" encoding="utf-8"?>
<ds:datastoreItem xmlns:ds="http://schemas.openxmlformats.org/officeDocument/2006/customXml" ds:itemID="{77C17B85-6748-4492-AB1C-84BCB903AA6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C46F9A4-128A-4A8C-AD6C-3A8526D5477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E2D4EF3-CCC0-4D80-93D3-5192C267A8B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617DDA2-F027-40C1-AF67-DFF986F4BD4E}"/>
</file>

<file path=customXml/itemProps8.xml><?xml version="1.0" encoding="utf-8"?>
<ds:datastoreItem xmlns:ds="http://schemas.openxmlformats.org/officeDocument/2006/customXml" ds:itemID="{1B124104-4AA6-4525-8E62-66D1826A4E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2927.docx</dc:title>
  <dc:subject/>
  <dc:creator>Karin Wenander</dc:creator>
  <cp:keywords/>
  <dc:description/>
  <cp:lastModifiedBy>Johan Andersson</cp:lastModifiedBy>
  <cp:revision>5</cp:revision>
  <dcterms:created xsi:type="dcterms:W3CDTF">2021-05-24T07:02:00Z</dcterms:created>
  <dcterms:modified xsi:type="dcterms:W3CDTF">2021-06-02T08:29:00Z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6e53fead-cd96-46e8-a47f-daab0e4bd46a</vt:lpwstr>
  </property>
</Properties>
</file>