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8DE72" w14:textId="029CE8E7" w:rsidR="00830DFD" w:rsidRDefault="00830DFD" w:rsidP="00DA0661">
      <w:pPr>
        <w:pStyle w:val="Rubrik"/>
      </w:pPr>
      <w:bookmarkStart w:id="0" w:name="Start"/>
      <w:bookmarkEnd w:id="0"/>
      <w:r>
        <w:t xml:space="preserve">Svar på fråga 2020/21:638 av </w:t>
      </w:r>
      <w:r w:rsidR="001D3EFE">
        <w:t xml:space="preserve">Lars </w:t>
      </w:r>
      <w:proofErr w:type="spellStart"/>
      <w:r w:rsidR="001D3EFE">
        <w:t>Hjälmered</w:t>
      </w:r>
      <w:proofErr w:type="spellEnd"/>
      <w:r>
        <w:t xml:space="preserve"> (M)</w:t>
      </w:r>
      <w:r>
        <w:br/>
      </w:r>
      <w:r w:rsidRPr="00830DFD">
        <w:t>Konsekvenser av att stänga Ringhals 1</w:t>
      </w:r>
    </w:p>
    <w:p w14:paraId="022AB806" w14:textId="3DA8417A" w:rsidR="00830DFD" w:rsidRDefault="001D3EFE" w:rsidP="00830DFD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 w:rsidR="00830DFD">
        <w:t xml:space="preserve"> har frågat mig vilka konsekvenser som regeringen anser att stängningen av Ringhals 1 kommer ha på det svenska elsystemet och på Sveriges möjligheter att nå klimatmålet.</w:t>
      </w:r>
    </w:p>
    <w:p w14:paraId="1288EB48" w14:textId="4BE85D94" w:rsidR="00142F5A" w:rsidRDefault="00142F5A" w:rsidP="00142F5A">
      <w:pPr>
        <w:pStyle w:val="Brdtext"/>
      </w:pPr>
      <w:r>
        <w:t xml:space="preserve">Till att börja med håller jag med Lars </w:t>
      </w:r>
      <w:proofErr w:type="spellStart"/>
      <w:r>
        <w:t>Hjälmered</w:t>
      </w:r>
      <w:proofErr w:type="spellEnd"/>
      <w:r>
        <w:t xml:space="preserve"> om </w:t>
      </w:r>
      <w:r w:rsidR="006C36CF">
        <w:t>att vi ska ta</w:t>
      </w:r>
      <w:r>
        <w:t xml:space="preserve"> klimatutmaningen på st</w:t>
      </w:r>
      <w:r w:rsidR="006C36CF">
        <w:t>örsta</w:t>
      </w:r>
      <w:r>
        <w:t xml:space="preserve"> allvar. Sverige ska bli </w:t>
      </w:r>
      <w:r w:rsidR="00546C2F">
        <w:t>ett</w:t>
      </w:r>
      <w:r>
        <w:t xml:space="preserve"> fossilfri</w:t>
      </w:r>
      <w:r w:rsidR="00546C2F">
        <w:t>tt</w:t>
      </w:r>
      <w:r>
        <w:t xml:space="preserve"> </w:t>
      </w:r>
      <w:r w:rsidR="00546C2F">
        <w:t>föregångsland</w:t>
      </w:r>
      <w:r>
        <w:t>. Jag håller också med om vikten av koldioxidfri elproduktion som en central byggsten som kan bidra till omställningen</w:t>
      </w:r>
      <w:r w:rsidR="00CF0763">
        <w:t>.</w:t>
      </w:r>
      <w:r>
        <w:t xml:space="preserve"> </w:t>
      </w:r>
      <w:r w:rsidR="00CD44B1">
        <w:t xml:space="preserve">Ökad elektrifiering kommer behövas för omställningen till nettonollutsläpp i såväl transportsektorn som industrin. </w:t>
      </w:r>
      <w:r w:rsidR="00E63A76">
        <w:t>Därför är det positivt att Sverige har historiskt stora elöverskott</w:t>
      </w:r>
      <w:r w:rsidR="00712B86">
        <w:t xml:space="preserve"> och därmed stor nettoexport av el</w:t>
      </w:r>
      <w:r w:rsidR="00E63A76">
        <w:t xml:space="preserve">. </w:t>
      </w:r>
      <w:r w:rsidR="00CD44B1">
        <w:t>Sverige ska även fortsättningsvis ha ett robust elsystem med hög leveranssäkerhet, låg miljöpåverkan och el till konkurrenskraftiga priser.</w:t>
      </w:r>
      <w:r w:rsidR="00D46689">
        <w:t xml:space="preserve"> </w:t>
      </w:r>
    </w:p>
    <w:p w14:paraId="38869D0D" w14:textId="03C7C1C4" w:rsidR="00CD44B1" w:rsidRDefault="00CD44B1" w:rsidP="00142F5A">
      <w:pPr>
        <w:pStyle w:val="Brdtext"/>
      </w:pPr>
      <w:r>
        <w:t xml:space="preserve">Sveriges kraftbalans har blivit mer ansträngd de senaste åren, men Sverige har stor kapacitet på </w:t>
      </w:r>
      <w:proofErr w:type="spellStart"/>
      <w:r>
        <w:t>elförbindelserna</w:t>
      </w:r>
      <w:proofErr w:type="spellEnd"/>
      <w:r>
        <w:t xml:space="preserve"> till grannländer och </w:t>
      </w:r>
      <w:r w:rsidR="000C232B" w:rsidRPr="000C232B">
        <w:t>Affärsverket svenska kraftnät (</w:t>
      </w:r>
      <w:proofErr w:type="spellStart"/>
      <w:r w:rsidR="000C232B" w:rsidRPr="000C232B">
        <w:t>Svk</w:t>
      </w:r>
      <w:proofErr w:type="spellEnd"/>
      <w:r w:rsidR="000C232B" w:rsidRPr="000C232B">
        <w:t xml:space="preserve">) </w:t>
      </w:r>
      <w:r>
        <w:t>bedömer att risken för effektbrist är liten, även på längre sikt.</w:t>
      </w:r>
      <w:r w:rsidR="00A76980">
        <w:t xml:space="preserve"> </w:t>
      </w:r>
      <w:r w:rsidRPr="00BC5707">
        <w:t>Inga elförbrukare har</w:t>
      </w:r>
      <w:r w:rsidR="00B05753">
        <w:t xml:space="preserve"> heller</w:t>
      </w:r>
      <w:r w:rsidRPr="00BC5707">
        <w:t xml:space="preserve"> behövt kopplas bort på grund av effektbrist i Sverige.</w:t>
      </w:r>
      <w:r w:rsidR="00A76980">
        <w:t xml:space="preserve"> </w:t>
      </w:r>
    </w:p>
    <w:p w14:paraId="7C2177A8" w14:textId="407E8622" w:rsidR="00142F5A" w:rsidRPr="009D5022" w:rsidRDefault="000C232B" w:rsidP="00142F5A">
      <w:pPr>
        <w:pStyle w:val="Brdtext"/>
      </w:pPr>
      <w:r>
        <w:t>M</w:t>
      </w:r>
      <w:r w:rsidR="00142F5A">
        <w:t xml:space="preserve">ot bakgrund av </w:t>
      </w:r>
      <w:r>
        <w:t xml:space="preserve">bland annat </w:t>
      </w:r>
      <w:r w:rsidR="00142F5A">
        <w:t xml:space="preserve">sommarens händelser </w:t>
      </w:r>
      <w:r w:rsidR="00044754">
        <w:t>uppdrog</w:t>
      </w:r>
      <w:r w:rsidR="00142F5A">
        <w:t xml:space="preserve"> regeringen</w:t>
      </w:r>
      <w:r w:rsidR="00142F5A" w:rsidRPr="009D5022">
        <w:t xml:space="preserve"> </w:t>
      </w:r>
      <w:r w:rsidR="00CD44B1">
        <w:t xml:space="preserve">den </w:t>
      </w:r>
      <w:r w:rsidR="00044754">
        <w:t>12 </w:t>
      </w:r>
      <w:r w:rsidR="00CD44B1">
        <w:t>nov</w:t>
      </w:r>
      <w:r>
        <w:t>ember</w:t>
      </w:r>
      <w:r w:rsidR="00CD44B1">
        <w:t xml:space="preserve"> 2020</w:t>
      </w:r>
      <w:r w:rsidR="00D46689">
        <w:t xml:space="preserve"> </w:t>
      </w:r>
      <w:r w:rsidR="00044754">
        <w:t xml:space="preserve">åt </w:t>
      </w:r>
      <w:proofErr w:type="spellStart"/>
      <w:r w:rsidR="00142F5A" w:rsidRPr="009D5022">
        <w:t>Svk</w:t>
      </w:r>
      <w:proofErr w:type="spellEnd"/>
      <w:r w:rsidR="00CD44B1">
        <w:t xml:space="preserve"> </w:t>
      </w:r>
      <w:r w:rsidR="00142F5A" w:rsidRPr="009D5022">
        <w:t xml:space="preserve">att beskriva </w:t>
      </w:r>
      <w:r w:rsidR="00142F5A">
        <w:t>affärsverkets pågående</w:t>
      </w:r>
      <w:r w:rsidR="00142F5A" w:rsidRPr="009D5022">
        <w:t xml:space="preserve"> arbete med stödtjänster för upprätthållande av normal drift</w:t>
      </w:r>
      <w:r w:rsidR="00142F5A">
        <w:t xml:space="preserve">. </w:t>
      </w:r>
      <w:proofErr w:type="spellStart"/>
      <w:r w:rsidR="00142F5A">
        <w:t>Svk</w:t>
      </w:r>
      <w:proofErr w:type="spellEnd"/>
      <w:r w:rsidR="00142F5A" w:rsidRPr="00F43275">
        <w:t xml:space="preserve"> ska också</w:t>
      </w:r>
      <w:r w:rsidR="00142F5A" w:rsidRPr="009D5022">
        <w:t xml:space="preserve"> </w:t>
      </w:r>
      <w:r w:rsidR="00142F5A">
        <w:t xml:space="preserve">redovisa </w:t>
      </w:r>
      <w:r w:rsidR="00142F5A" w:rsidRPr="009D5022">
        <w:t xml:space="preserve">en tidsplan </w:t>
      </w:r>
      <w:r w:rsidR="00142F5A">
        <w:t xml:space="preserve">som </w:t>
      </w:r>
      <w:r w:rsidR="00142F5A" w:rsidRPr="009D5022">
        <w:t>beskriv</w:t>
      </w:r>
      <w:r w:rsidR="00142F5A">
        <w:t>er</w:t>
      </w:r>
      <w:r w:rsidR="00142F5A" w:rsidRPr="009D5022">
        <w:t xml:space="preserve"> </w:t>
      </w:r>
      <w:r w:rsidR="00142F5A">
        <w:t>vilka</w:t>
      </w:r>
      <w:r w:rsidR="00142F5A" w:rsidRPr="009D5022">
        <w:t xml:space="preserve"> </w:t>
      </w:r>
      <w:r w:rsidR="00142F5A">
        <w:t xml:space="preserve">samhällsekonomiskt motiverade åtgärder </w:t>
      </w:r>
      <w:r w:rsidR="00142F5A" w:rsidRPr="009D5022">
        <w:t xml:space="preserve">som </w:t>
      </w:r>
      <w:r w:rsidR="00142F5A">
        <w:t>verket</w:t>
      </w:r>
      <w:r w:rsidR="00142F5A" w:rsidRPr="009D5022">
        <w:t xml:space="preserve"> planer</w:t>
      </w:r>
      <w:r w:rsidR="00142F5A">
        <w:t>ar att vidta</w:t>
      </w:r>
      <w:r w:rsidR="00142F5A" w:rsidRPr="009D5022">
        <w:t xml:space="preserve"> fram</w:t>
      </w:r>
      <w:r w:rsidR="00142F5A">
        <w:t>över</w:t>
      </w:r>
      <w:r w:rsidR="00142F5A" w:rsidRPr="009D5022">
        <w:t>.</w:t>
      </w:r>
      <w:r w:rsidR="00142F5A">
        <w:t xml:space="preserve"> </w:t>
      </w:r>
      <w:proofErr w:type="spellStart"/>
      <w:r w:rsidR="00142F5A" w:rsidRPr="009D5022">
        <w:t>Svk</w:t>
      </w:r>
      <w:proofErr w:type="spellEnd"/>
      <w:r w:rsidR="00142F5A" w:rsidRPr="009D5022">
        <w:t xml:space="preserve"> ska</w:t>
      </w:r>
      <w:r w:rsidR="00CD44B1">
        <w:t xml:space="preserve"> </w:t>
      </w:r>
      <w:r w:rsidR="00044754">
        <w:t>dessutom</w:t>
      </w:r>
      <w:r w:rsidR="00044754" w:rsidRPr="009D5022">
        <w:t xml:space="preserve"> </w:t>
      </w:r>
      <w:r w:rsidR="00142F5A" w:rsidRPr="009D5022">
        <w:t xml:space="preserve">vid behov och med stöd av en konsekvensbedömning lämna fullständiga förslag på nya </w:t>
      </w:r>
      <w:r w:rsidR="00142F5A" w:rsidRPr="009D5022">
        <w:lastRenderedPageBreak/>
        <w:t xml:space="preserve">teknikneutrala, </w:t>
      </w:r>
      <w:bookmarkStart w:id="1" w:name="_Hlk55217315"/>
      <w:r w:rsidR="00142F5A" w:rsidRPr="009D5022">
        <w:t xml:space="preserve">samhällsekonomiskt motiverade ersättningsmodeller </w:t>
      </w:r>
      <w:bookmarkEnd w:id="1"/>
      <w:r w:rsidR="00142F5A">
        <w:t xml:space="preserve">för relevanta tjänster </w:t>
      </w:r>
      <w:r w:rsidR="00142F5A" w:rsidRPr="009D5022">
        <w:t xml:space="preserve">och ändringar i regelverk </w:t>
      </w:r>
      <w:r w:rsidR="00142F5A">
        <w:t>som berör</w:t>
      </w:r>
      <w:r w:rsidR="00142F5A" w:rsidRPr="009D5022">
        <w:t xml:space="preserve"> stödtjänster, avhjälpande åtgärder och skyddstjänster för att bidra till hög driftsäkerhet.</w:t>
      </w:r>
    </w:p>
    <w:p w14:paraId="3BE2745A" w14:textId="60506E15" w:rsidR="00830DFD" w:rsidRDefault="00830D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7D6787816F441EABEF416FFF08DDA59"/>
          </w:placeholder>
          <w:dataBinding w:prefixMappings="xmlns:ns0='http://lp/documentinfo/RK' " w:xpath="/ns0:DocumentInfo[1]/ns0:BaseInfo[1]/ns0:HeaderDate[1]" w:storeItemID="{A11FBC9F-865D-41D1-B810-8F291C913B02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C45B8D">
            <w:t xml:space="preserve"> december</w:t>
          </w:r>
          <w:r>
            <w:t xml:space="preserve"> 2020</w:t>
          </w:r>
        </w:sdtContent>
      </w:sdt>
    </w:p>
    <w:p w14:paraId="7996870C" w14:textId="77777777" w:rsidR="00830DFD" w:rsidRDefault="00830DFD" w:rsidP="004E7A8F">
      <w:pPr>
        <w:pStyle w:val="Brdtextutanavstnd"/>
      </w:pPr>
    </w:p>
    <w:p w14:paraId="1EC7CCD9" w14:textId="77777777" w:rsidR="00830DFD" w:rsidRDefault="00830DFD" w:rsidP="004E7A8F">
      <w:pPr>
        <w:pStyle w:val="Brdtextutanavstnd"/>
      </w:pPr>
    </w:p>
    <w:p w14:paraId="720A737A" w14:textId="77777777" w:rsidR="00830DFD" w:rsidRDefault="00830DFD" w:rsidP="004E7A8F">
      <w:pPr>
        <w:pStyle w:val="Brdtextutanavstnd"/>
      </w:pPr>
    </w:p>
    <w:p w14:paraId="15FCF693" w14:textId="089C08F4" w:rsidR="00830DFD" w:rsidRDefault="00830DFD" w:rsidP="00C45B8D">
      <w:pPr>
        <w:pStyle w:val="Brdtext"/>
        <w:tabs>
          <w:tab w:val="clear" w:pos="1701"/>
          <w:tab w:val="clear" w:pos="3600"/>
        </w:tabs>
      </w:pPr>
      <w:r>
        <w:t>Anders Ygeman</w:t>
      </w:r>
      <w:r w:rsidR="00C45B8D">
        <w:tab/>
      </w:r>
      <w:bookmarkStart w:id="2" w:name="_GoBack"/>
      <w:bookmarkEnd w:id="2"/>
    </w:p>
    <w:p w14:paraId="248C2492" w14:textId="77777777" w:rsidR="00830DFD" w:rsidRPr="00DB48AB" w:rsidRDefault="00830DFD" w:rsidP="00DB48AB">
      <w:pPr>
        <w:pStyle w:val="Brdtext"/>
      </w:pPr>
    </w:p>
    <w:sectPr w:rsidR="00830DF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717DC" w14:textId="77777777" w:rsidR="00396688" w:rsidRDefault="00396688" w:rsidP="00A87A54">
      <w:pPr>
        <w:spacing w:after="0" w:line="240" w:lineRule="auto"/>
      </w:pPr>
      <w:r>
        <w:separator/>
      </w:r>
    </w:p>
  </w:endnote>
  <w:endnote w:type="continuationSeparator" w:id="0">
    <w:p w14:paraId="4A26AB4C" w14:textId="77777777" w:rsidR="00396688" w:rsidRDefault="003966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47AE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3235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0A7A5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0BBA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03CE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35C5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A8C2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A28C83" w14:textId="77777777" w:rsidTr="00C26068">
      <w:trPr>
        <w:trHeight w:val="227"/>
      </w:trPr>
      <w:tc>
        <w:tcPr>
          <w:tcW w:w="4074" w:type="dxa"/>
        </w:tcPr>
        <w:p w14:paraId="4DDD03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CB5C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F550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46F51" w14:textId="77777777" w:rsidR="00396688" w:rsidRDefault="00396688" w:rsidP="00A87A54">
      <w:pPr>
        <w:spacing w:after="0" w:line="240" w:lineRule="auto"/>
      </w:pPr>
      <w:r>
        <w:separator/>
      </w:r>
    </w:p>
  </w:footnote>
  <w:footnote w:type="continuationSeparator" w:id="0">
    <w:p w14:paraId="1AAF359C" w14:textId="77777777" w:rsidR="00396688" w:rsidRDefault="003966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0DFD" w14:paraId="6D30F41C" w14:textId="77777777" w:rsidTr="00C93EBA">
      <w:trPr>
        <w:trHeight w:val="227"/>
      </w:trPr>
      <w:tc>
        <w:tcPr>
          <w:tcW w:w="5534" w:type="dxa"/>
        </w:tcPr>
        <w:p w14:paraId="35EBD9AE" w14:textId="77777777" w:rsidR="00830DFD" w:rsidRPr="007D73AB" w:rsidRDefault="00830DFD">
          <w:pPr>
            <w:pStyle w:val="Sidhuvud"/>
          </w:pPr>
        </w:p>
      </w:tc>
      <w:tc>
        <w:tcPr>
          <w:tcW w:w="3170" w:type="dxa"/>
          <w:vAlign w:val="bottom"/>
        </w:tcPr>
        <w:p w14:paraId="340AC366" w14:textId="77777777" w:rsidR="00830DFD" w:rsidRPr="007D73AB" w:rsidRDefault="00830DFD" w:rsidP="00340DE0">
          <w:pPr>
            <w:pStyle w:val="Sidhuvud"/>
          </w:pPr>
        </w:p>
      </w:tc>
      <w:tc>
        <w:tcPr>
          <w:tcW w:w="1134" w:type="dxa"/>
        </w:tcPr>
        <w:p w14:paraId="1BF6FC12" w14:textId="77777777" w:rsidR="00830DFD" w:rsidRDefault="00830DFD" w:rsidP="005A703A">
          <w:pPr>
            <w:pStyle w:val="Sidhuvud"/>
          </w:pPr>
        </w:p>
      </w:tc>
    </w:tr>
    <w:tr w:rsidR="00830DFD" w14:paraId="291F57C4" w14:textId="77777777" w:rsidTr="00C93EBA">
      <w:trPr>
        <w:trHeight w:val="1928"/>
      </w:trPr>
      <w:tc>
        <w:tcPr>
          <w:tcW w:w="5534" w:type="dxa"/>
        </w:tcPr>
        <w:p w14:paraId="0A11D182" w14:textId="77777777" w:rsidR="00830DFD" w:rsidRPr="00340DE0" w:rsidRDefault="00830D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B67B82" wp14:editId="43ACE67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9F1B1A" w14:textId="77777777" w:rsidR="00830DFD" w:rsidRPr="00710A6C" w:rsidRDefault="00830DFD" w:rsidP="00EE3C0F">
          <w:pPr>
            <w:pStyle w:val="Sidhuvud"/>
            <w:rPr>
              <w:b/>
            </w:rPr>
          </w:pPr>
        </w:p>
        <w:p w14:paraId="3ADF9B19" w14:textId="77777777" w:rsidR="00830DFD" w:rsidRDefault="00830DFD" w:rsidP="00EE3C0F">
          <w:pPr>
            <w:pStyle w:val="Sidhuvud"/>
          </w:pPr>
        </w:p>
        <w:p w14:paraId="2F4DE214" w14:textId="77777777" w:rsidR="00830DFD" w:rsidRDefault="00830DFD" w:rsidP="00EE3C0F">
          <w:pPr>
            <w:pStyle w:val="Sidhuvud"/>
          </w:pPr>
        </w:p>
        <w:p w14:paraId="59E6E47E" w14:textId="77777777" w:rsidR="00830DFD" w:rsidRDefault="00830D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E7CD203AEE4BAB85C4BA241C6BA2BF"/>
            </w:placeholder>
            <w:dataBinding w:prefixMappings="xmlns:ns0='http://lp/documentinfo/RK' " w:xpath="/ns0:DocumentInfo[1]/ns0:BaseInfo[1]/ns0:Dnr[1]" w:storeItemID="{A11FBC9F-865D-41D1-B810-8F291C913B02}"/>
            <w:text/>
          </w:sdtPr>
          <w:sdtEndPr/>
          <w:sdtContent>
            <w:p w14:paraId="09D89DB4" w14:textId="77F02F62" w:rsidR="00830DFD" w:rsidRDefault="00830DFD" w:rsidP="00EE3C0F">
              <w:pPr>
                <w:pStyle w:val="Sidhuvud"/>
              </w:pPr>
              <w:r>
                <w:t>I2020/</w:t>
              </w:r>
              <w:r w:rsidR="00C45B8D">
                <w:t>02994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E5FB60A54B461A9719BE01FFDD5EA9"/>
            </w:placeholder>
            <w:showingPlcHdr/>
            <w:dataBinding w:prefixMappings="xmlns:ns0='http://lp/documentinfo/RK' " w:xpath="/ns0:DocumentInfo[1]/ns0:BaseInfo[1]/ns0:DocNumber[1]" w:storeItemID="{A11FBC9F-865D-41D1-B810-8F291C913B02}"/>
            <w:text/>
          </w:sdtPr>
          <w:sdtEndPr/>
          <w:sdtContent>
            <w:p w14:paraId="5626B365" w14:textId="77777777" w:rsidR="00830DFD" w:rsidRDefault="00830D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BCFB97" w14:textId="77777777" w:rsidR="00830DFD" w:rsidRDefault="00830DFD" w:rsidP="00EE3C0F">
          <w:pPr>
            <w:pStyle w:val="Sidhuvud"/>
          </w:pPr>
        </w:p>
      </w:tc>
      <w:tc>
        <w:tcPr>
          <w:tcW w:w="1134" w:type="dxa"/>
        </w:tcPr>
        <w:p w14:paraId="5E0C97C9" w14:textId="77777777" w:rsidR="00830DFD" w:rsidRDefault="00830DFD" w:rsidP="0094502D">
          <w:pPr>
            <w:pStyle w:val="Sidhuvud"/>
          </w:pPr>
        </w:p>
        <w:p w14:paraId="2427E23F" w14:textId="77777777" w:rsidR="00830DFD" w:rsidRPr="0094502D" w:rsidRDefault="00830DFD" w:rsidP="00EC71A6">
          <w:pPr>
            <w:pStyle w:val="Sidhuvud"/>
          </w:pPr>
        </w:p>
      </w:tc>
    </w:tr>
    <w:tr w:rsidR="00830DFD" w14:paraId="40B596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A7D0AE37F84472B04395926A9D89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76BB9E" w14:textId="77777777" w:rsidR="00830DFD" w:rsidRPr="00830DFD" w:rsidRDefault="00830DFD" w:rsidP="00340DE0">
              <w:pPr>
                <w:pStyle w:val="Sidhuvud"/>
                <w:rPr>
                  <w:b/>
                </w:rPr>
              </w:pPr>
              <w:r w:rsidRPr="00830DFD">
                <w:rPr>
                  <w:b/>
                </w:rPr>
                <w:t>Infrastrukturdepartementet</w:t>
              </w:r>
            </w:p>
            <w:p w14:paraId="100865D5" w14:textId="77777777" w:rsidR="00830DFD" w:rsidRPr="00340DE0" w:rsidRDefault="00830DFD" w:rsidP="00340DE0">
              <w:pPr>
                <w:pStyle w:val="Sidhuvud"/>
              </w:pPr>
              <w:r w:rsidRPr="00830DFD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0C07C1BB5584866BB007CC67C49D129"/>
          </w:placeholder>
          <w:dataBinding w:prefixMappings="xmlns:ns0='http://lp/documentinfo/RK' " w:xpath="/ns0:DocumentInfo[1]/ns0:BaseInfo[1]/ns0:Recipient[1]" w:storeItemID="{A11FBC9F-865D-41D1-B810-8F291C913B02}"/>
          <w:text w:multiLine="1"/>
        </w:sdtPr>
        <w:sdtEndPr/>
        <w:sdtContent>
          <w:tc>
            <w:tcPr>
              <w:tcW w:w="3170" w:type="dxa"/>
            </w:tcPr>
            <w:p w14:paraId="2D375028" w14:textId="77777777" w:rsidR="00830DFD" w:rsidRDefault="00830DF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0AD5B7" w14:textId="77777777" w:rsidR="00830DFD" w:rsidRDefault="00830DFD" w:rsidP="003E6020">
          <w:pPr>
            <w:pStyle w:val="Sidhuvud"/>
          </w:pPr>
        </w:p>
      </w:tc>
    </w:tr>
  </w:tbl>
  <w:p w14:paraId="115723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75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32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F5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EFE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16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1879"/>
    <w:rsid w:val="00380663"/>
    <w:rsid w:val="003853E3"/>
    <w:rsid w:val="0038587E"/>
    <w:rsid w:val="00392ED4"/>
    <w:rsid w:val="00393680"/>
    <w:rsid w:val="00394D4C"/>
    <w:rsid w:val="00395D9F"/>
    <w:rsid w:val="00396688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C3A"/>
    <w:rsid w:val="005011D9"/>
    <w:rsid w:val="0050238B"/>
    <w:rsid w:val="00505905"/>
    <w:rsid w:val="00511A1B"/>
    <w:rsid w:val="00511A68"/>
    <w:rsid w:val="00511C40"/>
    <w:rsid w:val="005121C0"/>
    <w:rsid w:val="00513E7D"/>
    <w:rsid w:val="00514A67"/>
    <w:rsid w:val="00520A46"/>
    <w:rsid w:val="00521192"/>
    <w:rsid w:val="0052127C"/>
    <w:rsid w:val="005233D7"/>
    <w:rsid w:val="005265A3"/>
    <w:rsid w:val="00526AEB"/>
    <w:rsid w:val="005302E0"/>
    <w:rsid w:val="00544738"/>
    <w:rsid w:val="005456E4"/>
    <w:rsid w:val="00546C2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E17"/>
    <w:rsid w:val="00691AEE"/>
    <w:rsid w:val="0069523C"/>
    <w:rsid w:val="006962CA"/>
    <w:rsid w:val="00696A95"/>
    <w:rsid w:val="006A09DA"/>
    <w:rsid w:val="006A1835"/>
    <w:rsid w:val="006A2625"/>
    <w:rsid w:val="006A4B32"/>
    <w:rsid w:val="006B4A30"/>
    <w:rsid w:val="006B7569"/>
    <w:rsid w:val="006C28EE"/>
    <w:rsid w:val="006C36C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B86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9E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3B6"/>
    <w:rsid w:val="007C44FF"/>
    <w:rsid w:val="007C6456"/>
    <w:rsid w:val="007C7BDB"/>
    <w:rsid w:val="007D206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DFD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CA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98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75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B8D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4B1"/>
    <w:rsid w:val="00CD6169"/>
    <w:rsid w:val="00CD6D76"/>
    <w:rsid w:val="00CE20BC"/>
    <w:rsid w:val="00CE26C6"/>
    <w:rsid w:val="00CF076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68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A7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1264EE"/>
  <w15:docId w15:val="{7FE240EC-CA44-4D1D-89C0-BF0C99B8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E7CD203AEE4BAB85C4BA241C6BA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25B97-16D8-4EC4-863F-AEA030B36A83}"/>
      </w:docPartPr>
      <w:docPartBody>
        <w:p w:rsidR="00020741" w:rsidRDefault="008C6D56" w:rsidP="008C6D56">
          <w:pPr>
            <w:pStyle w:val="0BE7CD203AEE4BAB85C4BA241C6BA2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E5FB60A54B461A9719BE01FFDD5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08FD9-1F96-4EC1-A951-37D3FFD10158}"/>
      </w:docPartPr>
      <w:docPartBody>
        <w:p w:rsidR="00020741" w:rsidRDefault="008C6D56" w:rsidP="008C6D56">
          <w:pPr>
            <w:pStyle w:val="6AE5FB60A54B461A9719BE01FFDD5E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A7D0AE37F84472B04395926A9D8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3525F-314F-4D97-BFC9-7CDA159459B8}"/>
      </w:docPartPr>
      <w:docPartBody>
        <w:p w:rsidR="00020741" w:rsidRDefault="008C6D56" w:rsidP="008C6D56">
          <w:pPr>
            <w:pStyle w:val="50A7D0AE37F84472B04395926A9D89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07C1BB5584866BB007CC67C49D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AD604-6FB2-4CEA-976A-84EEC22460B0}"/>
      </w:docPartPr>
      <w:docPartBody>
        <w:p w:rsidR="00020741" w:rsidRDefault="008C6D56" w:rsidP="008C6D56">
          <w:pPr>
            <w:pStyle w:val="90C07C1BB5584866BB007CC67C49D1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D6787816F441EABEF416FFF08DD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35D54-2E4E-4C37-80C8-8F57D2C6AF87}"/>
      </w:docPartPr>
      <w:docPartBody>
        <w:p w:rsidR="00020741" w:rsidRDefault="008C6D56" w:rsidP="008C6D56">
          <w:pPr>
            <w:pStyle w:val="E7D6787816F441EABEF416FFF08DDA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56"/>
    <w:rsid w:val="00020741"/>
    <w:rsid w:val="0085655E"/>
    <w:rsid w:val="008C6D56"/>
    <w:rsid w:val="00E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FF3E55C54A4BE6821BF5A5FCACC9B6">
    <w:name w:val="81FF3E55C54A4BE6821BF5A5FCACC9B6"/>
    <w:rsid w:val="008C6D56"/>
  </w:style>
  <w:style w:type="character" w:styleId="Platshllartext">
    <w:name w:val="Placeholder Text"/>
    <w:basedOn w:val="Standardstycketeckensnitt"/>
    <w:uiPriority w:val="99"/>
    <w:semiHidden/>
    <w:rsid w:val="008C6D56"/>
    <w:rPr>
      <w:noProof w:val="0"/>
      <w:color w:val="808080"/>
    </w:rPr>
  </w:style>
  <w:style w:type="paragraph" w:customStyle="1" w:styleId="D77BA1C63328420A879858FD82D23A50">
    <w:name w:val="D77BA1C63328420A879858FD82D23A50"/>
    <w:rsid w:val="008C6D56"/>
  </w:style>
  <w:style w:type="paragraph" w:customStyle="1" w:styleId="6EED812A663B4588B1FE7B49FBA0E15D">
    <w:name w:val="6EED812A663B4588B1FE7B49FBA0E15D"/>
    <w:rsid w:val="008C6D56"/>
  </w:style>
  <w:style w:type="paragraph" w:customStyle="1" w:styleId="B83C20C3342E42D2A747AD0EC493DBDE">
    <w:name w:val="B83C20C3342E42D2A747AD0EC493DBDE"/>
    <w:rsid w:val="008C6D56"/>
  </w:style>
  <w:style w:type="paragraph" w:customStyle="1" w:styleId="0BE7CD203AEE4BAB85C4BA241C6BA2BF">
    <w:name w:val="0BE7CD203AEE4BAB85C4BA241C6BA2BF"/>
    <w:rsid w:val="008C6D56"/>
  </w:style>
  <w:style w:type="paragraph" w:customStyle="1" w:styleId="6AE5FB60A54B461A9719BE01FFDD5EA9">
    <w:name w:val="6AE5FB60A54B461A9719BE01FFDD5EA9"/>
    <w:rsid w:val="008C6D56"/>
  </w:style>
  <w:style w:type="paragraph" w:customStyle="1" w:styleId="FDE5DF25E56041A0AC2ADE20A6688DF6">
    <w:name w:val="FDE5DF25E56041A0AC2ADE20A6688DF6"/>
    <w:rsid w:val="008C6D56"/>
  </w:style>
  <w:style w:type="paragraph" w:customStyle="1" w:styleId="334C67ABC17D4E4CA61E87EB7309A39F">
    <w:name w:val="334C67ABC17D4E4CA61E87EB7309A39F"/>
    <w:rsid w:val="008C6D56"/>
  </w:style>
  <w:style w:type="paragraph" w:customStyle="1" w:styleId="3138D38EB59F477A88BB3533BB209E87">
    <w:name w:val="3138D38EB59F477A88BB3533BB209E87"/>
    <w:rsid w:val="008C6D56"/>
  </w:style>
  <w:style w:type="paragraph" w:customStyle="1" w:styleId="50A7D0AE37F84472B04395926A9D89DD">
    <w:name w:val="50A7D0AE37F84472B04395926A9D89DD"/>
    <w:rsid w:val="008C6D56"/>
  </w:style>
  <w:style w:type="paragraph" w:customStyle="1" w:styleId="90C07C1BB5584866BB007CC67C49D129">
    <w:name w:val="90C07C1BB5584866BB007CC67C49D129"/>
    <w:rsid w:val="008C6D56"/>
  </w:style>
  <w:style w:type="paragraph" w:customStyle="1" w:styleId="6AE5FB60A54B461A9719BE01FFDD5EA91">
    <w:name w:val="6AE5FB60A54B461A9719BE01FFDD5EA91"/>
    <w:rsid w:val="008C6D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A7D0AE37F84472B04395926A9D89DD1">
    <w:name w:val="50A7D0AE37F84472B04395926A9D89DD1"/>
    <w:rsid w:val="008C6D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78EB8AC95A4D3EA3CC5059D5422A98">
    <w:name w:val="DC78EB8AC95A4D3EA3CC5059D5422A98"/>
    <w:rsid w:val="008C6D56"/>
  </w:style>
  <w:style w:type="paragraph" w:customStyle="1" w:styleId="4CA7E13E779549F9978A350B3C162454">
    <w:name w:val="4CA7E13E779549F9978A350B3C162454"/>
    <w:rsid w:val="008C6D56"/>
  </w:style>
  <w:style w:type="paragraph" w:customStyle="1" w:styleId="30B2B6801B17405A99F42AFEF3A849F7">
    <w:name w:val="30B2B6801B17405A99F42AFEF3A849F7"/>
    <w:rsid w:val="008C6D56"/>
  </w:style>
  <w:style w:type="paragraph" w:customStyle="1" w:styleId="FEC72203FAF44956B60A81D11F89A275">
    <w:name w:val="FEC72203FAF44956B60A81D11F89A275"/>
    <w:rsid w:val="008C6D56"/>
  </w:style>
  <w:style w:type="paragraph" w:customStyle="1" w:styleId="0167F5AE6ADE493A9B61A5BFD8BA6E46">
    <w:name w:val="0167F5AE6ADE493A9B61A5BFD8BA6E46"/>
    <w:rsid w:val="008C6D56"/>
  </w:style>
  <w:style w:type="paragraph" w:customStyle="1" w:styleId="E7D6787816F441EABEF416FFF08DDA59">
    <w:name w:val="E7D6787816F441EABEF416FFF08DDA59"/>
    <w:rsid w:val="008C6D56"/>
  </w:style>
  <w:style w:type="paragraph" w:customStyle="1" w:styleId="427E35F165B840D0854BA7BDF787955D">
    <w:name w:val="427E35F165B840D0854BA7BDF787955D"/>
    <w:rsid w:val="008C6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I2020/02994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I2020/02994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3D4FTNM4WFRW-1969221839-484</_dlc_DocId>
    <_dlc_DocIdUrl xmlns="877d635f-9b91-4318-9a30-30bf28c922b2">
      <Url>https://dhs.sp.regeringskansliet.se/yta/i-e/_layouts/15/DocIdRedir.aspx?ID=3D4FTNM4WFRW-1969221839-484</Url>
      <Description>3D4FTNM4WFRW-1969221839-484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4c80d7d4-8988-4155-9439-b012e402e7ff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2183-C490-4063-8565-E927B2555677}"/>
</file>

<file path=customXml/itemProps2.xml><?xml version="1.0" encoding="utf-8"?>
<ds:datastoreItem xmlns:ds="http://schemas.openxmlformats.org/officeDocument/2006/customXml" ds:itemID="{A11FBC9F-865D-41D1-B810-8F291C913B02}"/>
</file>

<file path=customXml/itemProps3.xml><?xml version="1.0" encoding="utf-8"?>
<ds:datastoreItem xmlns:ds="http://schemas.openxmlformats.org/officeDocument/2006/customXml" ds:itemID="{4F00A4D8-D0C6-4422-9550-644709655046}"/>
</file>

<file path=customXml/itemProps4.xml><?xml version="1.0" encoding="utf-8"?>
<ds:datastoreItem xmlns:ds="http://schemas.openxmlformats.org/officeDocument/2006/customXml" ds:itemID="{82A8DB48-71F4-4E4C-A322-94080D79324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11FBC9F-865D-41D1-B810-8F291C913B0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9A87940-8D47-4F65-B857-E995574125D7}">
  <ds:schemaRefs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9A87940-8D47-4F65-B857-E995574125D7}"/>
</file>

<file path=customXml/itemProps8.xml><?xml version="1.0" encoding="utf-8"?>
<ds:datastoreItem xmlns:ds="http://schemas.openxmlformats.org/officeDocument/2006/customXml" ds:itemID="{BE41CA8C-5629-4A6C-8661-EE31F18892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638 av Lars Hjälmered (M) Konsekvenser av att stänga Ringhals 1.docx</dc:title>
  <dc:subject/>
  <dc:creator>Joakim Cejie</dc:creator>
  <cp:keywords/>
  <dc:description/>
  <cp:lastModifiedBy>Christina Rasmussen</cp:lastModifiedBy>
  <cp:revision>2</cp:revision>
  <dcterms:created xsi:type="dcterms:W3CDTF">2020-12-02T12:14:00Z</dcterms:created>
  <dcterms:modified xsi:type="dcterms:W3CDTF">2020-12-02T12:14:00Z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77948aa7-5a80-444c-af4c-0417669282ab</vt:lpwstr>
  </property>
  <property fmtid="{D5CDD505-2E9C-101B-9397-08002B2CF9AE}" pid="7" name="c9cd366cc722410295b9eacffbd73909">
    <vt:lpwstr/>
  </property>
</Properties>
</file>