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8C155B" w14:textId="04576BDD" w:rsidR="002543EC" w:rsidRDefault="00D834DC" w:rsidP="002543EC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Pr="00D834DC">
        <w:t>2019/20:</w:t>
      </w:r>
      <w:r w:rsidR="00394AC7">
        <w:t>644</w:t>
      </w:r>
      <w:r w:rsidRPr="00D834DC">
        <w:t xml:space="preserve"> </w:t>
      </w:r>
      <w:r>
        <w:t>av Ann-</w:t>
      </w:r>
      <w:r w:rsidR="00394AC7">
        <w:t>Sofie Alm</w:t>
      </w:r>
      <w:r>
        <w:t xml:space="preserve"> (M)</w:t>
      </w:r>
      <w:r w:rsidR="00803796">
        <w:br/>
      </w:r>
      <w:bookmarkEnd w:id="1"/>
      <w:r w:rsidR="00394AC7">
        <w:t>Rena stränder</w:t>
      </w:r>
      <w:r>
        <w:br/>
      </w:r>
    </w:p>
    <w:p w14:paraId="5D8DA87D" w14:textId="77777777" w:rsidR="00FD42B5" w:rsidRDefault="00457CF3" w:rsidP="00FD42B5">
      <w:pPr>
        <w:pStyle w:val="Rubrik"/>
        <w:rPr>
          <w:rFonts w:asciiTheme="minorHAnsi" w:hAnsiTheme="minorHAnsi"/>
          <w:sz w:val="24"/>
          <w:szCs w:val="24"/>
        </w:rPr>
      </w:pPr>
      <w:r w:rsidRPr="002543EC">
        <w:rPr>
          <w:rFonts w:asciiTheme="minorHAnsi" w:hAnsiTheme="minorHAnsi"/>
          <w:sz w:val="24"/>
          <w:szCs w:val="24"/>
        </w:rPr>
        <w:t>Ann-Sofie Alm har frågat mig vad jag avser att vidta för åtgärder för att hjälpa kommunerna längs våra kust</w:t>
      </w:r>
      <w:r w:rsidR="00D612CD" w:rsidRPr="002543EC">
        <w:rPr>
          <w:rFonts w:asciiTheme="minorHAnsi" w:hAnsiTheme="minorHAnsi"/>
          <w:sz w:val="24"/>
          <w:szCs w:val="24"/>
        </w:rPr>
        <w:t>sträckor att hålla stränderna rena från miljöfarligt avfall som kommer från havet.</w:t>
      </w:r>
      <w:bookmarkStart w:id="2" w:name="_Hlk27468339"/>
    </w:p>
    <w:p w14:paraId="09F0CF44" w14:textId="77777777" w:rsidR="00FD42B5" w:rsidRDefault="00FD42B5" w:rsidP="00FD42B5">
      <w:pPr>
        <w:pStyle w:val="Rubrik"/>
        <w:rPr>
          <w:rFonts w:asciiTheme="minorHAnsi" w:hAnsiTheme="minorHAnsi"/>
          <w:sz w:val="24"/>
          <w:szCs w:val="24"/>
        </w:rPr>
      </w:pPr>
    </w:p>
    <w:p w14:paraId="3A4C3378" w14:textId="6F1E97CC" w:rsidR="00EA7FA0" w:rsidRPr="006D3A75" w:rsidRDefault="00FD42B5" w:rsidP="00FD42B5">
      <w:pPr>
        <w:pStyle w:val="Rubrik"/>
        <w:rPr>
          <w:rFonts w:asciiTheme="minorHAnsi" w:hAnsiTheme="minorHAnsi"/>
          <w:szCs w:val="26"/>
        </w:rPr>
      </w:pPr>
      <w:r w:rsidRPr="006D3A75">
        <w:rPr>
          <w:rFonts w:asciiTheme="minorHAnsi" w:hAnsiTheme="minorHAnsi"/>
          <w:szCs w:val="26"/>
        </w:rPr>
        <w:t>Under hösten har det flutit i land paraffinklumpar på flera stränder i sydöstra Sverige. Dessa kommer med stor sannolikhet från fartyg som tvättar sina lastutrymmen. Det är med dagens regler lagligt att tvätta och släppa ut bl</w:t>
      </w:r>
      <w:r w:rsidR="00EA7FA0" w:rsidRPr="006D3A75">
        <w:rPr>
          <w:rFonts w:asciiTheme="minorHAnsi" w:hAnsiTheme="minorHAnsi"/>
          <w:szCs w:val="26"/>
        </w:rPr>
        <w:t xml:space="preserve">and </w:t>
      </w:r>
      <w:r w:rsidRPr="006D3A75">
        <w:rPr>
          <w:rFonts w:asciiTheme="minorHAnsi" w:hAnsiTheme="minorHAnsi"/>
          <w:szCs w:val="26"/>
        </w:rPr>
        <w:t>a</w:t>
      </w:r>
      <w:r w:rsidR="00EA7FA0" w:rsidRPr="006D3A75">
        <w:rPr>
          <w:rFonts w:asciiTheme="minorHAnsi" w:hAnsiTheme="minorHAnsi"/>
          <w:szCs w:val="26"/>
        </w:rPr>
        <w:t>nnat</w:t>
      </w:r>
      <w:r w:rsidRPr="006D3A75">
        <w:rPr>
          <w:rFonts w:asciiTheme="minorHAnsi" w:hAnsiTheme="minorHAnsi"/>
          <w:szCs w:val="26"/>
        </w:rPr>
        <w:t xml:space="preserve"> paraffin om det görs </w:t>
      </w:r>
      <w:r w:rsidR="00A317F7">
        <w:rPr>
          <w:rFonts w:asciiTheme="minorHAnsi" w:hAnsiTheme="minorHAnsi"/>
          <w:szCs w:val="26"/>
        </w:rPr>
        <w:t xml:space="preserve">mer än </w:t>
      </w:r>
      <w:r w:rsidR="006D3A75" w:rsidRPr="006D3A75">
        <w:rPr>
          <w:rFonts w:asciiTheme="minorHAnsi" w:hAnsiTheme="minorHAnsi"/>
          <w:szCs w:val="26"/>
        </w:rPr>
        <w:t>tolv</w:t>
      </w:r>
      <w:r w:rsidRPr="006D3A75">
        <w:rPr>
          <w:rFonts w:asciiTheme="minorHAnsi" w:hAnsiTheme="minorHAnsi"/>
          <w:szCs w:val="26"/>
        </w:rPr>
        <w:t xml:space="preserve"> nautiska mil från kusten</w:t>
      </w:r>
      <w:r w:rsidR="00EA7FA0" w:rsidRPr="006D3A75">
        <w:rPr>
          <w:rFonts w:asciiTheme="minorHAnsi" w:hAnsiTheme="minorHAnsi"/>
          <w:szCs w:val="26"/>
        </w:rPr>
        <w:t>.</w:t>
      </w:r>
    </w:p>
    <w:p w14:paraId="1DF3D9CA" w14:textId="77777777" w:rsidR="00EA7FA0" w:rsidRDefault="00EA7FA0" w:rsidP="00FD42B5">
      <w:pPr>
        <w:pStyle w:val="Rubrik"/>
        <w:rPr>
          <w:rFonts w:asciiTheme="minorHAnsi" w:hAnsiTheme="minorHAnsi"/>
        </w:rPr>
      </w:pPr>
    </w:p>
    <w:p w14:paraId="758CE705" w14:textId="268214E3" w:rsidR="002543EC" w:rsidRPr="00FD42B5" w:rsidRDefault="00FD42B5" w:rsidP="00FD42B5">
      <w:pPr>
        <w:pStyle w:val="Rubrik"/>
        <w:rPr>
          <w:rFonts w:asciiTheme="minorHAnsi" w:hAnsiTheme="minorHAnsi"/>
        </w:rPr>
      </w:pPr>
      <w:r w:rsidRPr="00FD42B5">
        <w:rPr>
          <w:rFonts w:asciiTheme="minorHAnsi" w:hAnsiTheme="minorHAnsi"/>
        </w:rPr>
        <w:t>Sverige har under en längre tid uppmärksamma</w:t>
      </w:r>
      <w:r>
        <w:rPr>
          <w:rFonts w:asciiTheme="minorHAnsi" w:hAnsiTheme="minorHAnsi"/>
        </w:rPr>
        <w:t>t</w:t>
      </w:r>
      <w:r w:rsidRPr="00FD42B5">
        <w:rPr>
          <w:rFonts w:asciiTheme="minorHAnsi" w:hAnsiTheme="minorHAnsi"/>
        </w:rPr>
        <w:t xml:space="preserve"> problemet med att </w:t>
      </w:r>
      <w:r w:rsidR="00EA7FA0">
        <w:rPr>
          <w:rFonts w:asciiTheme="minorHAnsi" w:hAnsiTheme="minorHAnsi"/>
        </w:rPr>
        <w:t xml:space="preserve">bland annat </w:t>
      </w:r>
      <w:r w:rsidRPr="00FD42B5">
        <w:rPr>
          <w:rFonts w:asciiTheme="minorHAnsi" w:hAnsiTheme="minorHAnsi"/>
        </w:rPr>
        <w:t>paraffin släpps ut i samband med tankrengöring och flyter upp på stränderna runt Sverige. 2017 skickade Norge och Sverige in ett gemen</w:t>
      </w:r>
      <w:r w:rsidR="00603912">
        <w:rPr>
          <w:rFonts w:asciiTheme="minorHAnsi" w:hAnsiTheme="minorHAnsi"/>
        </w:rPr>
        <w:softHyphen/>
      </w:r>
      <w:r w:rsidRPr="00FD42B5">
        <w:rPr>
          <w:rFonts w:asciiTheme="minorHAnsi" w:hAnsiTheme="minorHAnsi"/>
        </w:rPr>
        <w:t>samt förslag till ändringar av regelverket</w:t>
      </w:r>
      <w:r w:rsidR="00EA7FA0">
        <w:rPr>
          <w:rFonts w:asciiTheme="minorHAnsi" w:hAnsiTheme="minorHAnsi"/>
        </w:rPr>
        <w:t xml:space="preserve"> </w:t>
      </w:r>
      <w:r w:rsidR="00EA7FA0" w:rsidRPr="00071043">
        <w:rPr>
          <w:rFonts w:asciiTheme="minorHAnsi" w:hAnsiTheme="minorHAnsi"/>
        </w:rPr>
        <w:t xml:space="preserve">till </w:t>
      </w:r>
      <w:r w:rsidR="00EA7FA0" w:rsidRPr="00FC4E14">
        <w:rPr>
          <w:rFonts w:asciiTheme="minorHAnsi" w:hAnsiTheme="minorHAnsi"/>
        </w:rPr>
        <w:t>internationella sjöfartsorga</w:t>
      </w:r>
      <w:r w:rsidR="00603912">
        <w:rPr>
          <w:rFonts w:asciiTheme="minorHAnsi" w:hAnsiTheme="minorHAnsi"/>
        </w:rPr>
        <w:softHyphen/>
      </w:r>
      <w:r w:rsidR="00EA7FA0" w:rsidRPr="00FC4E14">
        <w:rPr>
          <w:rFonts w:asciiTheme="minorHAnsi" w:hAnsiTheme="minorHAnsi"/>
        </w:rPr>
        <w:t>nisationen (IMO)</w:t>
      </w:r>
      <w:r w:rsidR="008D792E">
        <w:rPr>
          <w:rFonts w:asciiTheme="minorHAnsi" w:hAnsiTheme="minorHAnsi"/>
        </w:rPr>
        <w:t xml:space="preserve"> som </w:t>
      </w:r>
      <w:r w:rsidR="0044020B">
        <w:rPr>
          <w:rFonts w:asciiTheme="minorHAnsi" w:hAnsiTheme="minorHAnsi"/>
        </w:rPr>
        <w:t xml:space="preserve">ett par år senare </w:t>
      </w:r>
      <w:r w:rsidRPr="00FD42B5">
        <w:rPr>
          <w:rFonts w:asciiTheme="minorHAnsi" w:hAnsiTheme="minorHAnsi"/>
        </w:rPr>
        <w:t>godkändes</w:t>
      </w:r>
      <w:r w:rsidR="008D792E">
        <w:rPr>
          <w:rFonts w:asciiTheme="minorHAnsi" w:hAnsiTheme="minorHAnsi"/>
        </w:rPr>
        <w:t>.</w:t>
      </w:r>
      <w:r w:rsidRPr="00FD42B5">
        <w:rPr>
          <w:rFonts w:asciiTheme="minorHAnsi" w:hAnsiTheme="minorHAnsi"/>
        </w:rPr>
        <w:t xml:space="preserve"> </w:t>
      </w:r>
      <w:r w:rsidR="008D792E">
        <w:rPr>
          <w:rFonts w:asciiTheme="minorHAnsi" w:hAnsiTheme="minorHAnsi"/>
        </w:rPr>
        <w:t>Förslaget</w:t>
      </w:r>
      <w:r w:rsidR="00EA7FA0" w:rsidRPr="00FD42B5">
        <w:rPr>
          <w:rFonts w:asciiTheme="minorHAnsi" w:hAnsiTheme="minorHAnsi"/>
        </w:rPr>
        <w:t xml:space="preserve"> </w:t>
      </w:r>
      <w:r w:rsidRPr="00FD42B5">
        <w:rPr>
          <w:rFonts w:asciiTheme="minorHAnsi" w:hAnsiTheme="minorHAnsi"/>
        </w:rPr>
        <w:t xml:space="preserve">kommer </w:t>
      </w:r>
      <w:r w:rsidR="00CF5C26">
        <w:rPr>
          <w:rFonts w:asciiTheme="minorHAnsi" w:hAnsiTheme="minorHAnsi"/>
        </w:rPr>
        <w:br/>
      </w:r>
      <w:r w:rsidRPr="00FD42B5">
        <w:rPr>
          <w:rFonts w:asciiTheme="minorHAnsi" w:hAnsiTheme="minorHAnsi"/>
        </w:rPr>
        <w:t xml:space="preserve">att träda i kraft 1 januari 2021. </w:t>
      </w:r>
      <w:r w:rsidR="00327B47">
        <w:rPr>
          <w:rFonts w:asciiTheme="minorHAnsi" w:hAnsiTheme="minorHAnsi"/>
        </w:rPr>
        <w:t>E</w:t>
      </w:r>
      <w:r w:rsidRPr="00FD42B5">
        <w:rPr>
          <w:rFonts w:asciiTheme="minorHAnsi" w:hAnsiTheme="minorHAnsi"/>
        </w:rPr>
        <w:t xml:space="preserve">tt stort antal ämnen omfattas av det </w:t>
      </w:r>
      <w:r w:rsidR="00CF5C26">
        <w:rPr>
          <w:rFonts w:asciiTheme="minorHAnsi" w:hAnsiTheme="minorHAnsi"/>
        </w:rPr>
        <w:br/>
      </w:r>
      <w:r w:rsidRPr="00FD42B5">
        <w:rPr>
          <w:rFonts w:asciiTheme="minorHAnsi" w:hAnsiTheme="minorHAnsi"/>
        </w:rPr>
        <w:t xml:space="preserve">nya kravet som innebär att fartygen innan de lämnar hamn ska genomgå rengöring i hamn och </w:t>
      </w:r>
      <w:r w:rsidR="00327B47">
        <w:rPr>
          <w:rFonts w:asciiTheme="minorHAnsi" w:hAnsiTheme="minorHAnsi"/>
        </w:rPr>
        <w:t xml:space="preserve">att </w:t>
      </w:r>
      <w:r w:rsidRPr="00FD42B5">
        <w:rPr>
          <w:rFonts w:asciiTheme="minorHAnsi" w:hAnsiTheme="minorHAnsi"/>
        </w:rPr>
        <w:t>lastresterna ska lämnas till en mottagnings</w:t>
      </w:r>
      <w:r w:rsidR="00CF5C26">
        <w:rPr>
          <w:rFonts w:asciiTheme="minorHAnsi" w:hAnsiTheme="minorHAnsi"/>
        </w:rPr>
        <w:softHyphen/>
      </w:r>
      <w:r w:rsidRPr="00FD42B5">
        <w:rPr>
          <w:rFonts w:asciiTheme="minorHAnsi" w:hAnsiTheme="minorHAnsi"/>
        </w:rPr>
        <w:t xml:space="preserve">anordning i land. Regleringen gäller i ett första stadium nordliga vatten (inklusive Nordsjön och Östersjön) eftersom det är </w:t>
      </w:r>
      <w:r w:rsidR="0044020B">
        <w:rPr>
          <w:rFonts w:asciiTheme="minorHAnsi" w:hAnsiTheme="minorHAnsi"/>
        </w:rPr>
        <w:t xml:space="preserve">främst </w:t>
      </w:r>
      <w:r w:rsidRPr="00FD42B5">
        <w:rPr>
          <w:rFonts w:asciiTheme="minorHAnsi" w:hAnsiTheme="minorHAnsi"/>
        </w:rPr>
        <w:t xml:space="preserve">där som paraffin klumpar sig och bidrar till nedskräpning av stränderna. Transportstyrelsen kommer under 2020 att arbeta för </w:t>
      </w:r>
      <w:r w:rsidR="00327B47">
        <w:rPr>
          <w:rFonts w:asciiTheme="minorHAnsi" w:hAnsiTheme="minorHAnsi"/>
        </w:rPr>
        <w:t>ett</w:t>
      </w:r>
      <w:r w:rsidR="00327B47" w:rsidRPr="00FD42B5">
        <w:rPr>
          <w:rFonts w:asciiTheme="minorHAnsi" w:hAnsiTheme="minorHAnsi"/>
        </w:rPr>
        <w:t xml:space="preserve"> </w:t>
      </w:r>
      <w:r w:rsidRPr="00FD42B5">
        <w:rPr>
          <w:rFonts w:asciiTheme="minorHAnsi" w:hAnsiTheme="minorHAnsi"/>
        </w:rPr>
        <w:t>genom</w:t>
      </w:r>
      <w:r w:rsidR="00CF5C26">
        <w:rPr>
          <w:rFonts w:asciiTheme="minorHAnsi" w:hAnsiTheme="minorHAnsi"/>
        </w:rPr>
        <w:t>-</w:t>
      </w:r>
      <w:r w:rsidR="00CF5C26">
        <w:rPr>
          <w:rFonts w:asciiTheme="minorHAnsi" w:hAnsiTheme="minorHAnsi"/>
        </w:rPr>
        <w:br/>
      </w:r>
      <w:r w:rsidRPr="00FD42B5">
        <w:rPr>
          <w:rFonts w:asciiTheme="minorHAnsi" w:hAnsiTheme="minorHAnsi"/>
        </w:rPr>
        <w:t>föra</w:t>
      </w:r>
      <w:r w:rsidR="00327B47">
        <w:rPr>
          <w:rFonts w:asciiTheme="minorHAnsi" w:hAnsiTheme="minorHAnsi"/>
        </w:rPr>
        <w:t>nde av den kommande</w:t>
      </w:r>
      <w:r w:rsidRPr="00FD42B5">
        <w:rPr>
          <w:rFonts w:asciiTheme="minorHAnsi" w:hAnsiTheme="minorHAnsi"/>
        </w:rPr>
        <w:t xml:space="preserve"> regleringen i Sverige.</w:t>
      </w:r>
      <w:bookmarkEnd w:id="2"/>
    </w:p>
    <w:p w14:paraId="585C1880" w14:textId="67680288" w:rsidR="00097223" w:rsidRPr="00E87CAB" w:rsidRDefault="00097223" w:rsidP="002543EC">
      <w:pPr>
        <w:pStyle w:val="Rubrik"/>
        <w:rPr>
          <w:rFonts w:asciiTheme="minorHAnsi" w:hAnsiTheme="minorHAnsi" w:cs="Helvetica"/>
          <w:sz w:val="24"/>
          <w:szCs w:val="24"/>
          <w:shd w:val="clear" w:color="auto" w:fill="FFFFFF"/>
        </w:rPr>
      </w:pPr>
      <w:r w:rsidRPr="00097223">
        <w:rPr>
          <w:rFonts w:asciiTheme="minorHAnsi" w:hAnsiTheme="minorHAnsi"/>
          <w:sz w:val="24"/>
          <w:szCs w:val="24"/>
        </w:rPr>
        <w:lastRenderedPageBreak/>
        <w:t>Ann-Sofie Alm skriver även om de stora mängder med plast och skräp som flyter i land med havsströmmarna</w:t>
      </w:r>
      <w:r w:rsidR="002543EC">
        <w:rPr>
          <w:rFonts w:asciiTheme="minorHAnsi" w:hAnsiTheme="minorHAnsi"/>
          <w:sz w:val="24"/>
          <w:szCs w:val="24"/>
        </w:rPr>
        <w:t xml:space="preserve"> på framförallt Bohuskusten</w:t>
      </w:r>
      <w:r w:rsidRPr="00097223">
        <w:rPr>
          <w:rFonts w:asciiTheme="minorHAnsi" w:hAnsiTheme="minorHAnsi"/>
          <w:sz w:val="24"/>
          <w:szCs w:val="24"/>
        </w:rPr>
        <w:t xml:space="preserve">. Regeringen har </w:t>
      </w:r>
      <w:r w:rsidRPr="00071043">
        <w:rPr>
          <w:rFonts w:asciiTheme="minorHAnsi" w:hAnsiTheme="minorHAnsi"/>
          <w:sz w:val="24"/>
          <w:szCs w:val="24"/>
        </w:rPr>
        <w:t>sedan några år tillbaka gett ett särskilt bidrag till kustkommuner för strandstäd</w:t>
      </w:r>
      <w:r w:rsidR="00603912">
        <w:rPr>
          <w:rFonts w:asciiTheme="minorHAnsi" w:hAnsiTheme="minorHAnsi"/>
          <w:sz w:val="24"/>
          <w:szCs w:val="24"/>
        </w:rPr>
        <w:softHyphen/>
      </w:r>
      <w:r w:rsidRPr="00071043">
        <w:rPr>
          <w:rFonts w:asciiTheme="minorHAnsi" w:hAnsiTheme="minorHAnsi"/>
          <w:sz w:val="24"/>
          <w:szCs w:val="24"/>
        </w:rPr>
        <w:t>ning.</w:t>
      </w:r>
      <w:r w:rsidR="002543EC" w:rsidRPr="00E87CAB">
        <w:rPr>
          <w:rFonts w:asciiTheme="minorHAnsi" w:hAnsiTheme="minorHAnsi"/>
          <w:sz w:val="24"/>
          <w:szCs w:val="24"/>
        </w:rPr>
        <w:t xml:space="preserve"> </w:t>
      </w:r>
      <w:r w:rsidR="00071043" w:rsidRPr="00E87CAB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 xml:space="preserve">Utlysningens budget </w:t>
      </w:r>
      <w:r w:rsidR="00327B47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>var</w:t>
      </w:r>
      <w:r w:rsidR="00327B47" w:rsidRPr="00E87CAB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 xml:space="preserve"> </w:t>
      </w:r>
      <w:r w:rsidR="00071043" w:rsidRPr="00E87CAB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>17 miljoner kronor för året 2019</w:t>
      </w:r>
      <w:r w:rsidR="001711E0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 xml:space="preserve"> och Naturvårds</w:t>
      </w:r>
      <w:r w:rsidR="00603912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softHyphen/>
      </w:r>
      <w:r w:rsidR="001711E0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>verket som hanterar bidragen rapporterar att i princip hela bidraget har nyttjats</w:t>
      </w:r>
      <w:r w:rsidR="00FA170F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 xml:space="preserve"> </w:t>
      </w:r>
      <w:r w:rsidR="00327B47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>under 2019</w:t>
      </w:r>
      <w:r w:rsidR="00071043" w:rsidRPr="00E87CAB">
        <w:rPr>
          <w:rFonts w:asciiTheme="minorHAnsi" w:hAnsiTheme="minorHAnsi" w:cs="Helvetica"/>
          <w:color w:val="333333"/>
          <w:sz w:val="24"/>
          <w:szCs w:val="24"/>
          <w:shd w:val="clear" w:color="auto" w:fill="FFFFFF"/>
        </w:rPr>
        <w:t xml:space="preserve">. </w:t>
      </w:r>
      <w:r w:rsidRPr="00071043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 xml:space="preserve">Syftet </w:t>
      </w:r>
      <w:r w:rsidR="00FA170F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 xml:space="preserve">med bidraget </w:t>
      </w:r>
      <w:r w:rsidRPr="00071043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>är att minska mängden</w:t>
      </w:r>
      <w:r w:rsidR="00E73817" w:rsidRPr="00071043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 xml:space="preserve"> </w:t>
      </w:r>
      <w:r w:rsidR="00E73817" w:rsidRPr="00FC4E14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>skräp som fl</w:t>
      </w:r>
      <w:r w:rsidR="00FC4E14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>u</w:t>
      </w:r>
      <w:r w:rsidR="00E73817" w:rsidRPr="00FC4E14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>tit i land</w:t>
      </w:r>
      <w:r w:rsidR="00E87CAB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 xml:space="preserve"> </w:t>
      </w:r>
      <w:r w:rsidRPr="00FC4E14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 xml:space="preserve">på stränderna och att det </w:t>
      </w:r>
      <w:r w:rsidR="00E73817" w:rsidRPr="00FC4E14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>skräpet</w:t>
      </w:r>
      <w:r w:rsidRPr="00E87CAB">
        <w:rPr>
          <w:rFonts w:asciiTheme="minorHAnsi" w:hAnsiTheme="minorHAnsi" w:cs="Helvetica"/>
          <w:color w:val="000000"/>
          <w:sz w:val="24"/>
          <w:szCs w:val="24"/>
          <w:shd w:val="clear" w:color="auto" w:fill="FFFFFF"/>
        </w:rPr>
        <w:t xml:space="preserve"> som samlas in behandlas på ett miljömässigt godtagbart sätt</w:t>
      </w:r>
      <w:r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 xml:space="preserve">. </w:t>
      </w:r>
      <w:r w:rsidR="00E73817"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 xml:space="preserve">Stödet kan </w:t>
      </w:r>
      <w:r w:rsidR="00E87CAB"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>ersätta</w:t>
      </w:r>
      <w:r w:rsidR="00E73817"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 xml:space="preserve"> upp till 90 procent av</w:t>
      </w:r>
      <w:r w:rsidR="00E87CAB"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 xml:space="preserve"> kommunernas</w:t>
      </w:r>
      <w:r w:rsidR="00E73817"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 xml:space="preserve"> kost</w:t>
      </w:r>
      <w:r w:rsidR="00CF5C26">
        <w:rPr>
          <w:rFonts w:asciiTheme="minorHAnsi" w:hAnsiTheme="minorHAnsi" w:cs="Helvetica"/>
          <w:sz w:val="24"/>
          <w:szCs w:val="24"/>
          <w:shd w:val="clear" w:color="auto" w:fill="FFFFFF"/>
        </w:rPr>
        <w:softHyphen/>
      </w:r>
      <w:r w:rsidR="00E73817"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>nader</w:t>
      </w:r>
      <w:r w:rsidR="00E87CAB" w:rsidRPr="00E87CAB">
        <w:rPr>
          <w:rFonts w:asciiTheme="minorHAnsi" w:hAnsiTheme="minorHAnsi" w:cs="Helvetica"/>
          <w:sz w:val="24"/>
          <w:szCs w:val="24"/>
          <w:shd w:val="clear" w:color="auto" w:fill="FFFFFF"/>
        </w:rPr>
        <w:t>.</w:t>
      </w:r>
      <w:r w:rsidR="00B36BA7">
        <w:rPr>
          <w:rFonts w:asciiTheme="minorHAnsi" w:hAnsiTheme="minorHAnsi" w:cs="Helvetica"/>
          <w:sz w:val="24"/>
          <w:szCs w:val="24"/>
          <w:shd w:val="clear" w:color="auto" w:fill="FFFFFF"/>
        </w:rPr>
        <w:t xml:space="preserve"> </w:t>
      </w:r>
    </w:p>
    <w:p w14:paraId="7206A9FB" w14:textId="77777777" w:rsidR="005C5E7A" w:rsidRDefault="005C5E7A" w:rsidP="005C5E7A">
      <w:pPr>
        <w:pStyle w:val="Rubrik"/>
        <w:rPr>
          <w:rFonts w:asciiTheme="minorHAnsi" w:hAnsiTheme="minorHAnsi"/>
          <w:sz w:val="25"/>
          <w:szCs w:val="25"/>
        </w:rPr>
      </w:pPr>
    </w:p>
    <w:p w14:paraId="4F7E6FE9" w14:textId="60C49EA2" w:rsidR="006A6446" w:rsidRPr="005C5E7A" w:rsidRDefault="005C5E7A" w:rsidP="005C5E7A">
      <w:pPr>
        <w:pStyle w:val="Rubrik"/>
        <w:rPr>
          <w:rFonts w:asciiTheme="minorHAnsi" w:hAnsiTheme="minorHAnsi"/>
          <w:sz w:val="25"/>
          <w:szCs w:val="25"/>
        </w:rPr>
      </w:pPr>
      <w:r>
        <w:rPr>
          <w:rFonts w:asciiTheme="minorHAnsi" w:hAnsiTheme="minorHAnsi"/>
          <w:sz w:val="25"/>
          <w:szCs w:val="25"/>
        </w:rPr>
        <w:t xml:space="preserve">Regeringen avser därför inte att vidta ytterligare åtgärder mot bakgrund av frågan. </w:t>
      </w:r>
    </w:p>
    <w:p w14:paraId="6DCD948E" w14:textId="47C23217" w:rsidR="006A6446" w:rsidRDefault="006A6446" w:rsidP="006A6446">
      <w:pPr>
        <w:pStyle w:val="Rubrik"/>
        <w:rPr>
          <w:rFonts w:asciiTheme="minorHAnsi" w:hAnsiTheme="minorHAnsi"/>
          <w:sz w:val="25"/>
          <w:szCs w:val="25"/>
        </w:rPr>
      </w:pPr>
    </w:p>
    <w:p w14:paraId="084EC1E5" w14:textId="4556CB68" w:rsidR="00B94F68" w:rsidRPr="006A6446" w:rsidRDefault="00B94F68" w:rsidP="00803796">
      <w:pPr>
        <w:pStyle w:val="Rubrik"/>
      </w:pPr>
      <w:r w:rsidRPr="006A6446">
        <w:rPr>
          <w:rFonts w:asciiTheme="minorHAnsi" w:hAnsiTheme="minorHAnsi"/>
          <w:sz w:val="25"/>
          <w:szCs w:val="25"/>
        </w:rPr>
        <w:t xml:space="preserve">Stockholm den </w:t>
      </w:r>
      <w:sdt>
        <w:sdtPr>
          <w:rPr>
            <w:rFonts w:asciiTheme="minorHAnsi" w:hAnsiTheme="minorHAnsi"/>
            <w:sz w:val="25"/>
            <w:szCs w:val="25"/>
          </w:rPr>
          <w:id w:val="-1225218591"/>
          <w:placeholder>
            <w:docPart w:val="EE737673545F4D44B24E85FCF9899713"/>
          </w:placeholder>
          <w:dataBinding w:prefixMappings="xmlns:ns0='http://lp/documentinfo/RK' " w:xpath="/ns0:DocumentInfo[1]/ns0:BaseInfo[1]/ns0:HeaderDate[1]" w:storeItemID="{EDBA01A9-8B8E-49A9-A8CE-9BE370DB2514}"/>
          <w:date w:fullDate="2020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03912">
            <w:rPr>
              <w:rFonts w:asciiTheme="minorHAnsi" w:hAnsiTheme="minorHAnsi"/>
              <w:sz w:val="25"/>
              <w:szCs w:val="25"/>
            </w:rPr>
            <w:t>15 januari 2020</w:t>
          </w:r>
        </w:sdtContent>
      </w:sdt>
    </w:p>
    <w:p w14:paraId="4F57502E" w14:textId="5BC48DEE" w:rsidR="00D834DC" w:rsidRPr="00DB48AB" w:rsidRDefault="00B94F68" w:rsidP="00DB48AB">
      <w:pPr>
        <w:pStyle w:val="Brdtext"/>
      </w:pPr>
      <w:r w:rsidRPr="006A6446">
        <w:t>Isabella Lövin</w:t>
      </w:r>
    </w:p>
    <w:sectPr w:rsidR="00D834D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C86862" w14:textId="77777777" w:rsidR="00311512" w:rsidRDefault="00311512" w:rsidP="00A87A54">
      <w:pPr>
        <w:spacing w:after="0" w:line="240" w:lineRule="auto"/>
      </w:pPr>
      <w:r>
        <w:separator/>
      </w:r>
    </w:p>
  </w:endnote>
  <w:endnote w:type="continuationSeparator" w:id="0">
    <w:p w14:paraId="1BB317F1" w14:textId="77777777" w:rsidR="00311512" w:rsidRDefault="0031151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5BE85" w14:textId="77777777" w:rsidR="00E3140E" w:rsidRDefault="00E3140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90CA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B28B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DE4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BE3B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0B1BD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930F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54BAE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4FFD39" w14:textId="77777777" w:rsidTr="00C26068">
      <w:trPr>
        <w:trHeight w:val="227"/>
      </w:trPr>
      <w:tc>
        <w:tcPr>
          <w:tcW w:w="4074" w:type="dxa"/>
        </w:tcPr>
        <w:p w14:paraId="13D8BE6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0DC51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BB227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8176F" w14:textId="77777777" w:rsidR="00311512" w:rsidRDefault="00311512" w:rsidP="00A87A54">
      <w:pPr>
        <w:spacing w:after="0" w:line="240" w:lineRule="auto"/>
      </w:pPr>
      <w:r>
        <w:separator/>
      </w:r>
    </w:p>
  </w:footnote>
  <w:footnote w:type="continuationSeparator" w:id="0">
    <w:p w14:paraId="1A60978C" w14:textId="77777777" w:rsidR="00311512" w:rsidRDefault="0031151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D868E" w14:textId="77777777" w:rsidR="00E3140E" w:rsidRDefault="00E3140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8D179" w14:textId="77777777" w:rsidR="00E3140E" w:rsidRDefault="00E3140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34DC" w14:paraId="4D5A4668" w14:textId="77777777" w:rsidTr="00C93EBA">
      <w:trPr>
        <w:trHeight w:val="227"/>
      </w:trPr>
      <w:tc>
        <w:tcPr>
          <w:tcW w:w="5534" w:type="dxa"/>
        </w:tcPr>
        <w:p w14:paraId="6FDD0C90" w14:textId="77777777" w:rsidR="00D834DC" w:rsidRPr="007D73AB" w:rsidRDefault="00D834DC">
          <w:pPr>
            <w:pStyle w:val="Sidhuvud"/>
          </w:pPr>
        </w:p>
      </w:tc>
      <w:tc>
        <w:tcPr>
          <w:tcW w:w="3170" w:type="dxa"/>
          <w:vAlign w:val="bottom"/>
        </w:tcPr>
        <w:p w14:paraId="0E37DEAF" w14:textId="77777777" w:rsidR="00D834DC" w:rsidRPr="007D73AB" w:rsidRDefault="00D834DC" w:rsidP="00340DE0">
          <w:pPr>
            <w:pStyle w:val="Sidhuvud"/>
          </w:pPr>
        </w:p>
      </w:tc>
      <w:tc>
        <w:tcPr>
          <w:tcW w:w="1134" w:type="dxa"/>
        </w:tcPr>
        <w:p w14:paraId="1066A87C" w14:textId="77777777" w:rsidR="00D834DC" w:rsidRDefault="00D834DC" w:rsidP="005A703A">
          <w:pPr>
            <w:pStyle w:val="Sidhuvud"/>
          </w:pPr>
        </w:p>
      </w:tc>
    </w:tr>
    <w:tr w:rsidR="00D834DC" w14:paraId="17B0AD2C" w14:textId="77777777" w:rsidTr="00C93EBA">
      <w:trPr>
        <w:trHeight w:val="1928"/>
      </w:trPr>
      <w:tc>
        <w:tcPr>
          <w:tcW w:w="5534" w:type="dxa"/>
        </w:tcPr>
        <w:p w14:paraId="1B4BE7D0" w14:textId="77777777" w:rsidR="00D834DC" w:rsidRPr="005C5E7A" w:rsidRDefault="00D834DC" w:rsidP="00340DE0">
          <w:pPr>
            <w:pStyle w:val="Sidhuvud"/>
          </w:pPr>
          <w:r w:rsidRPr="005C5E7A">
            <w:rPr>
              <w:noProof/>
            </w:rPr>
            <w:drawing>
              <wp:inline distT="0" distB="0" distL="0" distR="0" wp14:anchorId="69643923" wp14:editId="44F0F00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08DCD8" w14:textId="77777777" w:rsidR="00D834DC" w:rsidRPr="005C5E7A" w:rsidRDefault="00D834DC" w:rsidP="00EE3C0F">
          <w:pPr>
            <w:pStyle w:val="Sidhuvud"/>
            <w:rPr>
              <w:b/>
            </w:rPr>
          </w:pPr>
        </w:p>
        <w:p w14:paraId="510D32D8" w14:textId="77777777" w:rsidR="00D834DC" w:rsidRPr="005C5E7A" w:rsidRDefault="00D834DC" w:rsidP="00EE3C0F">
          <w:pPr>
            <w:pStyle w:val="Sidhuvud"/>
          </w:pPr>
        </w:p>
        <w:p w14:paraId="02646349" w14:textId="77777777" w:rsidR="00D834DC" w:rsidRPr="005C5E7A" w:rsidRDefault="00D834DC" w:rsidP="00EE3C0F">
          <w:pPr>
            <w:pStyle w:val="Sidhuvud"/>
          </w:pPr>
        </w:p>
        <w:p w14:paraId="6041A0B0" w14:textId="77777777" w:rsidR="00D834DC" w:rsidRPr="005C5E7A" w:rsidRDefault="00D834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5183DCDADA4CADAE899A3BD63FE915"/>
            </w:placeholder>
            <w:dataBinding w:prefixMappings="xmlns:ns0='http://lp/documentinfo/RK' " w:xpath="/ns0:DocumentInfo[1]/ns0:BaseInfo[1]/ns0:Dnr[1]" w:storeItemID="{EDBA01A9-8B8E-49A9-A8CE-9BE370DB2514}"/>
            <w:text/>
          </w:sdtPr>
          <w:sdtEndPr/>
          <w:sdtContent>
            <w:p w14:paraId="50BE707B" w14:textId="7BE10A37" w:rsidR="00D834DC" w:rsidRPr="005C5E7A" w:rsidRDefault="007D4A38" w:rsidP="00EE3C0F">
              <w:pPr>
                <w:pStyle w:val="Sidhuvud"/>
              </w:pPr>
              <w:r w:rsidRPr="005C5E7A">
                <w:t>M2019/0</w:t>
              </w:r>
              <w:r w:rsidR="00603912">
                <w:t>2207</w:t>
              </w:r>
              <w:r w:rsidRPr="005C5E7A">
                <w:t>/Ke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29E3D3A19649538A0F576A3952FD12"/>
            </w:placeholder>
            <w:showingPlcHdr/>
            <w:dataBinding w:prefixMappings="xmlns:ns0='http://lp/documentinfo/RK' " w:xpath="/ns0:DocumentInfo[1]/ns0:BaseInfo[1]/ns0:DocNumber[1]" w:storeItemID="{EDBA01A9-8B8E-49A9-A8CE-9BE370DB2514}"/>
            <w:text/>
          </w:sdtPr>
          <w:sdtEndPr/>
          <w:sdtContent>
            <w:p w14:paraId="34EE08C8" w14:textId="77777777" w:rsidR="00D834DC" w:rsidRPr="005C5E7A" w:rsidRDefault="00D834DC" w:rsidP="00EE3C0F">
              <w:pPr>
                <w:pStyle w:val="Sidhuvud"/>
              </w:pPr>
              <w:r w:rsidRPr="005C5E7A">
                <w:rPr>
                  <w:rStyle w:val="Platshllartext"/>
                </w:rPr>
                <w:t xml:space="preserve"> </w:t>
              </w:r>
            </w:p>
          </w:sdtContent>
        </w:sdt>
        <w:p w14:paraId="2AD3C24A" w14:textId="77777777" w:rsidR="00D834DC" w:rsidRPr="005C5E7A" w:rsidRDefault="00D834DC" w:rsidP="00EE3C0F">
          <w:pPr>
            <w:pStyle w:val="Sidhuvud"/>
          </w:pPr>
        </w:p>
      </w:tc>
      <w:tc>
        <w:tcPr>
          <w:tcW w:w="1134" w:type="dxa"/>
        </w:tcPr>
        <w:p w14:paraId="18D15E5D" w14:textId="77777777" w:rsidR="00D834DC" w:rsidRDefault="00D834DC" w:rsidP="0094502D">
          <w:pPr>
            <w:pStyle w:val="Sidhuvud"/>
          </w:pPr>
        </w:p>
        <w:p w14:paraId="331DC238" w14:textId="77777777" w:rsidR="00D834DC" w:rsidRPr="0094502D" w:rsidRDefault="00D834DC" w:rsidP="00EC71A6">
          <w:pPr>
            <w:pStyle w:val="Sidhuvud"/>
          </w:pPr>
        </w:p>
      </w:tc>
    </w:tr>
    <w:tr w:rsidR="00D834DC" w14:paraId="7C0244FE" w14:textId="77777777" w:rsidTr="00C93EBA">
      <w:trPr>
        <w:trHeight w:val="2268"/>
      </w:trPr>
      <w:sdt>
        <w:sdtPr>
          <w:rPr>
            <w:b/>
            <w:highlight w:val="yellow"/>
          </w:rPr>
          <w:alias w:val="SenderText"/>
          <w:tag w:val="ccRKShow_SenderText"/>
          <w:id w:val="1374046025"/>
          <w:placeholder>
            <w:docPart w:val="426674E9A53142709DA51B54DE0B5FB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F027C1" w14:textId="77777777" w:rsidR="00B94F68" w:rsidRPr="005C5E7A" w:rsidRDefault="00B94F68" w:rsidP="00340DE0">
              <w:pPr>
                <w:pStyle w:val="Sidhuvud"/>
                <w:rPr>
                  <w:b/>
                </w:rPr>
              </w:pPr>
              <w:r w:rsidRPr="005C5E7A">
                <w:rPr>
                  <w:b/>
                </w:rPr>
                <w:t>Miljödepartementet</w:t>
              </w:r>
            </w:p>
            <w:p w14:paraId="6B320ED9" w14:textId="2491C88D" w:rsidR="00D834DC" w:rsidRPr="00340DE0" w:rsidRDefault="00B94F68" w:rsidP="00340DE0">
              <w:pPr>
                <w:pStyle w:val="Sidhuvud"/>
              </w:pPr>
              <w:r w:rsidRPr="005C5E7A">
                <w:t>Miljö- och klimatministern samt vice statsministern</w:t>
              </w:r>
              <w:r w:rsidR="00803796" w:rsidRPr="005C5E7A">
                <w:br/>
              </w:r>
              <w:r w:rsidR="00803796" w:rsidRPr="005C5E7A">
                <w:br/>
              </w:r>
              <w:r w:rsidR="00803796" w:rsidRPr="002543EC">
                <w:rPr>
                  <w:highlight w:val="yellow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45A58F8DAF409D99E9A7CA7CDDAE31"/>
          </w:placeholder>
          <w:dataBinding w:prefixMappings="xmlns:ns0='http://lp/documentinfo/RK' " w:xpath="/ns0:DocumentInfo[1]/ns0:BaseInfo[1]/ns0:Recipient[1]" w:storeItemID="{EDBA01A9-8B8E-49A9-A8CE-9BE370DB2514}"/>
          <w:text w:multiLine="1"/>
        </w:sdtPr>
        <w:sdtEndPr/>
        <w:sdtContent>
          <w:tc>
            <w:tcPr>
              <w:tcW w:w="3170" w:type="dxa"/>
            </w:tcPr>
            <w:p w14:paraId="7A707EDC" w14:textId="77777777" w:rsidR="00D834DC" w:rsidRDefault="00D834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BFAAA5" w14:textId="77777777" w:rsidR="00D834DC" w:rsidRDefault="00D834DC" w:rsidP="003E6020">
          <w:pPr>
            <w:pStyle w:val="Sidhuvud"/>
          </w:pPr>
        </w:p>
      </w:tc>
    </w:tr>
  </w:tbl>
  <w:p w14:paraId="7E1DC84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D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2D17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1043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223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E6CA4"/>
    <w:rsid w:val="000F00B8"/>
    <w:rsid w:val="000F1BA9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1E0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344"/>
    <w:rsid w:val="0022666A"/>
    <w:rsid w:val="00227E43"/>
    <w:rsid w:val="002315F5"/>
    <w:rsid w:val="00232EC3"/>
    <w:rsid w:val="00233D52"/>
    <w:rsid w:val="00237147"/>
    <w:rsid w:val="00242AD1"/>
    <w:rsid w:val="0024412C"/>
    <w:rsid w:val="002543E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013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512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B47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F76"/>
    <w:rsid w:val="00365461"/>
    <w:rsid w:val="00370311"/>
    <w:rsid w:val="00380663"/>
    <w:rsid w:val="003853E3"/>
    <w:rsid w:val="0038587E"/>
    <w:rsid w:val="00392ED4"/>
    <w:rsid w:val="00393680"/>
    <w:rsid w:val="00394AC7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20B"/>
    <w:rsid w:val="00441D70"/>
    <w:rsid w:val="004425C2"/>
    <w:rsid w:val="004451EF"/>
    <w:rsid w:val="00445604"/>
    <w:rsid w:val="00446BAE"/>
    <w:rsid w:val="004557F3"/>
    <w:rsid w:val="0045607E"/>
    <w:rsid w:val="00456DC3"/>
    <w:rsid w:val="00457CF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42C3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5FF8"/>
    <w:rsid w:val="005C120D"/>
    <w:rsid w:val="005C15B3"/>
    <w:rsid w:val="005C5E7A"/>
    <w:rsid w:val="005C6F80"/>
    <w:rsid w:val="005D07C2"/>
    <w:rsid w:val="005E2F29"/>
    <w:rsid w:val="005E400D"/>
    <w:rsid w:val="005E4E79"/>
    <w:rsid w:val="005E5CE7"/>
    <w:rsid w:val="005E790C"/>
    <w:rsid w:val="005F08C5"/>
    <w:rsid w:val="00603912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E3B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1C3"/>
    <w:rsid w:val="006962CA"/>
    <w:rsid w:val="00696A95"/>
    <w:rsid w:val="006A09DA"/>
    <w:rsid w:val="006A1835"/>
    <w:rsid w:val="006A2625"/>
    <w:rsid w:val="006A6446"/>
    <w:rsid w:val="006B4A30"/>
    <w:rsid w:val="006B7569"/>
    <w:rsid w:val="006C28EE"/>
    <w:rsid w:val="006C4FF1"/>
    <w:rsid w:val="006D2998"/>
    <w:rsid w:val="006D3188"/>
    <w:rsid w:val="006D3A75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D66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A38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796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92E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17F7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5B6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005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6BA7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4F68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3E98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9480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5C2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A2B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D61"/>
    <w:rsid w:val="00D51FCC"/>
    <w:rsid w:val="00D540E9"/>
    <w:rsid w:val="00D5467F"/>
    <w:rsid w:val="00D55837"/>
    <w:rsid w:val="00D56A9F"/>
    <w:rsid w:val="00D57BA2"/>
    <w:rsid w:val="00D60F51"/>
    <w:rsid w:val="00D612CD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4D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317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48C6"/>
    <w:rsid w:val="00E258D8"/>
    <w:rsid w:val="00E26DDF"/>
    <w:rsid w:val="00E30167"/>
    <w:rsid w:val="00E3140E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817"/>
    <w:rsid w:val="00E74A30"/>
    <w:rsid w:val="00E77778"/>
    <w:rsid w:val="00E77B7E"/>
    <w:rsid w:val="00E77BA8"/>
    <w:rsid w:val="00E82DF1"/>
    <w:rsid w:val="00E87CAB"/>
    <w:rsid w:val="00E90CAA"/>
    <w:rsid w:val="00E93339"/>
    <w:rsid w:val="00E96532"/>
    <w:rsid w:val="00E973A0"/>
    <w:rsid w:val="00EA1688"/>
    <w:rsid w:val="00EA1AFC"/>
    <w:rsid w:val="00EA2317"/>
    <w:rsid w:val="00EA4C83"/>
    <w:rsid w:val="00EA7FA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4F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70F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4E14"/>
    <w:rsid w:val="00FC7600"/>
    <w:rsid w:val="00FD0B7B"/>
    <w:rsid w:val="00FD42B5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200D13"/>
  <w15:docId w15:val="{A9F036BF-B982-4E07-AB48-ECF04F42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5183DCDADA4CADAE899A3BD63FE9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6E91B-F7D9-4DE4-AA05-2C4492C85CC7}"/>
      </w:docPartPr>
      <w:docPartBody>
        <w:p w:rsidR="00D977CF" w:rsidRDefault="00B07A7D" w:rsidP="00B07A7D">
          <w:pPr>
            <w:pStyle w:val="3E5183DCDADA4CADAE899A3BD63FE9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29E3D3A19649538A0F576A3952F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9D790-6510-4896-A6A8-3F34902BE1CE}"/>
      </w:docPartPr>
      <w:docPartBody>
        <w:p w:rsidR="00D977CF" w:rsidRDefault="00B07A7D" w:rsidP="00B07A7D">
          <w:pPr>
            <w:pStyle w:val="F529E3D3A19649538A0F576A3952FD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6674E9A53142709DA51B54DE0B5F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FD096-806D-4A19-BE3D-CE669086E494}"/>
      </w:docPartPr>
      <w:docPartBody>
        <w:p w:rsidR="00D977CF" w:rsidRDefault="00B07A7D" w:rsidP="00B07A7D">
          <w:pPr>
            <w:pStyle w:val="426674E9A53142709DA51B54DE0B5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45A58F8DAF409D99E9A7CA7CDDA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10588-14B0-42A6-AAA1-41900E4DC044}"/>
      </w:docPartPr>
      <w:docPartBody>
        <w:p w:rsidR="00D977CF" w:rsidRDefault="00B07A7D" w:rsidP="00B07A7D">
          <w:pPr>
            <w:pStyle w:val="3845A58F8DAF409D99E9A7CA7CDDA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737673545F4D44B24E85FCF989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9F9E6-C032-49C6-A2BC-643B2829E052}"/>
      </w:docPartPr>
      <w:docPartBody>
        <w:p w:rsidR="00D977CF" w:rsidRDefault="00B07A7D" w:rsidP="00B07A7D">
          <w:pPr>
            <w:pStyle w:val="EE737673545F4D44B24E85FCF989971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7D"/>
    <w:rsid w:val="00216700"/>
    <w:rsid w:val="00B07A7D"/>
    <w:rsid w:val="00BE3D18"/>
    <w:rsid w:val="00D9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6140B32C454E1582CB71CFAE096F37">
    <w:name w:val="7A6140B32C454E1582CB71CFAE096F37"/>
    <w:rsid w:val="00B07A7D"/>
  </w:style>
  <w:style w:type="character" w:styleId="Platshllartext">
    <w:name w:val="Placeholder Text"/>
    <w:basedOn w:val="Standardstycketeckensnitt"/>
    <w:uiPriority w:val="99"/>
    <w:semiHidden/>
    <w:rsid w:val="00B07A7D"/>
    <w:rPr>
      <w:noProof w:val="0"/>
      <w:color w:val="808080"/>
    </w:rPr>
  </w:style>
  <w:style w:type="paragraph" w:customStyle="1" w:styleId="7341FC1C6C5A4EA9B3BBF2B921BC435B">
    <w:name w:val="7341FC1C6C5A4EA9B3BBF2B921BC435B"/>
    <w:rsid w:val="00B07A7D"/>
  </w:style>
  <w:style w:type="paragraph" w:customStyle="1" w:styleId="33D1EC8829D94BEAA987713DEE240873">
    <w:name w:val="33D1EC8829D94BEAA987713DEE240873"/>
    <w:rsid w:val="00B07A7D"/>
  </w:style>
  <w:style w:type="paragraph" w:customStyle="1" w:styleId="1468607862764CBCA4B3A520BA181A0E">
    <w:name w:val="1468607862764CBCA4B3A520BA181A0E"/>
    <w:rsid w:val="00B07A7D"/>
  </w:style>
  <w:style w:type="paragraph" w:customStyle="1" w:styleId="3E5183DCDADA4CADAE899A3BD63FE915">
    <w:name w:val="3E5183DCDADA4CADAE899A3BD63FE915"/>
    <w:rsid w:val="00B07A7D"/>
  </w:style>
  <w:style w:type="paragraph" w:customStyle="1" w:styleId="F529E3D3A19649538A0F576A3952FD12">
    <w:name w:val="F529E3D3A19649538A0F576A3952FD12"/>
    <w:rsid w:val="00B07A7D"/>
  </w:style>
  <w:style w:type="paragraph" w:customStyle="1" w:styleId="A6AB95EDF6324D8C819A75FB0CDA37FC">
    <w:name w:val="A6AB95EDF6324D8C819A75FB0CDA37FC"/>
    <w:rsid w:val="00B07A7D"/>
  </w:style>
  <w:style w:type="paragraph" w:customStyle="1" w:styleId="38F9A5468D544ABB97F4F99D4A5B32DD">
    <w:name w:val="38F9A5468D544ABB97F4F99D4A5B32DD"/>
    <w:rsid w:val="00B07A7D"/>
  </w:style>
  <w:style w:type="paragraph" w:customStyle="1" w:styleId="83E196952FDC4B05A3F1AE46B62D6007">
    <w:name w:val="83E196952FDC4B05A3F1AE46B62D6007"/>
    <w:rsid w:val="00B07A7D"/>
  </w:style>
  <w:style w:type="paragraph" w:customStyle="1" w:styleId="426674E9A53142709DA51B54DE0B5FB1">
    <w:name w:val="426674E9A53142709DA51B54DE0B5FB1"/>
    <w:rsid w:val="00B07A7D"/>
  </w:style>
  <w:style w:type="paragraph" w:customStyle="1" w:styleId="3845A58F8DAF409D99E9A7CA7CDDAE31">
    <w:name w:val="3845A58F8DAF409D99E9A7CA7CDDAE31"/>
    <w:rsid w:val="00B07A7D"/>
  </w:style>
  <w:style w:type="paragraph" w:customStyle="1" w:styleId="C43AE71691C3473DA728628F5E06C8BE">
    <w:name w:val="C43AE71691C3473DA728628F5E06C8BE"/>
    <w:rsid w:val="00B07A7D"/>
  </w:style>
  <w:style w:type="paragraph" w:customStyle="1" w:styleId="E8BC93679EE84EC69B243D71D9DE6F20">
    <w:name w:val="E8BC93679EE84EC69B243D71D9DE6F20"/>
    <w:rsid w:val="00B07A7D"/>
  </w:style>
  <w:style w:type="paragraph" w:customStyle="1" w:styleId="10446C64844F4D74AC9E2B02AC7E4291">
    <w:name w:val="10446C64844F4D74AC9E2B02AC7E4291"/>
    <w:rsid w:val="00B07A7D"/>
  </w:style>
  <w:style w:type="paragraph" w:customStyle="1" w:styleId="D42A4FCD9B9C4E78B12D4E218FE76D77">
    <w:name w:val="D42A4FCD9B9C4E78B12D4E218FE76D77"/>
    <w:rsid w:val="00B07A7D"/>
  </w:style>
  <w:style w:type="paragraph" w:customStyle="1" w:styleId="049E8B64072A45D3B5BF6C3E6E0B7610">
    <w:name w:val="049E8B64072A45D3B5BF6C3E6E0B7610"/>
    <w:rsid w:val="00B07A7D"/>
  </w:style>
  <w:style w:type="paragraph" w:customStyle="1" w:styleId="EE737673545F4D44B24E85FCF9899713">
    <w:name w:val="EE737673545F4D44B24E85FCF9899713"/>
    <w:rsid w:val="00B07A7D"/>
  </w:style>
  <w:style w:type="paragraph" w:customStyle="1" w:styleId="4926F626AABA48DD8DBCC5B80F31F4EB">
    <w:name w:val="4926F626AABA48DD8DBCC5B80F31F4EB"/>
    <w:rsid w:val="00B07A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6c49e4b3-973a-4145-93e1-e7e90805511f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2020-01-15T00:00:00</HeaderDate>
    <Office/>
    <Dnr>M2019/02207/Ke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/dep/m/EcRcAss/Riksdagsfrgor</xsnScope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heckInComment xmlns="aeab93c3-bfb5-4859-93a9-2eebea4085ac" xsi:nil="true"/>
    <RKOrdnaClass xmlns="aeab93c3-bfb5-4859-93a9-2eebea4085ac" xsi:nil="true"/>
    <_dlc_DocId xmlns="393aa91a-fcfd-4bc0-9211-36382cacc5c9">A5R4NF7SHQ5A-1567022405-3178</_dlc_DocId>
    <_dlc_DocIdUrl xmlns="393aa91a-fcfd-4bc0-9211-36382cacc5c9">
      <Url>https://dhs.sp.regeringskansliet.se/dep/m/EcRcAss/_layouts/15/DocIdRedir.aspx?ID=A5R4NF7SHQ5A-1567022405-3178</Url>
      <Description>A5R4NF7SHQ5A-1567022405-3178</Description>
    </_dlc_DocIdUrl>
    <c9cd366cc722410295b9eacffbd73909 xmlns="4576a30c-5a6a-477b-a27b-b72c78a14797">
      <Terms xmlns="http://schemas.microsoft.com/office/infopath/2007/PartnerControls"/>
    </c9cd366cc722410295b9eacffbd73909>
    <Diarienummer xmlns="989b0582-1044-4b23-819b-be44737b5277" xsi:nil="true"/>
    <Nyckelord xmlns="989b0582-1044-4b23-819b-be44737b5277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09D75-B30C-48C2-AF13-5F51296A957F}"/>
</file>

<file path=customXml/itemProps2.xml><?xml version="1.0" encoding="utf-8"?>
<ds:datastoreItem xmlns:ds="http://schemas.openxmlformats.org/officeDocument/2006/customXml" ds:itemID="{5E89D3E5-2B45-496C-9BA1-2B01B9535E85}"/>
</file>

<file path=customXml/itemProps3.xml><?xml version="1.0" encoding="utf-8"?>
<ds:datastoreItem xmlns:ds="http://schemas.openxmlformats.org/officeDocument/2006/customXml" ds:itemID="{EDBA01A9-8B8E-49A9-A8CE-9BE370DB2514}"/>
</file>

<file path=customXml/itemProps4.xml><?xml version="1.0" encoding="utf-8"?>
<ds:datastoreItem xmlns:ds="http://schemas.openxmlformats.org/officeDocument/2006/customXml" ds:itemID="{FE78F3AD-52CA-4938-AE9E-B5BA3795F82A}"/>
</file>

<file path=customXml/itemProps5.xml><?xml version="1.0" encoding="utf-8"?>
<ds:datastoreItem xmlns:ds="http://schemas.openxmlformats.org/officeDocument/2006/customXml" ds:itemID="{56F0D556-A4B0-4F2C-A73A-07B92ABCD168}"/>
</file>

<file path=customXml/itemProps6.xml><?xml version="1.0" encoding="utf-8"?>
<ds:datastoreItem xmlns:ds="http://schemas.openxmlformats.org/officeDocument/2006/customXml" ds:itemID="{5E89D3E5-2B45-496C-9BA1-2B01B9535E85}"/>
</file>

<file path=customXml/itemProps7.xml><?xml version="1.0" encoding="utf-8"?>
<ds:datastoreItem xmlns:ds="http://schemas.openxmlformats.org/officeDocument/2006/customXml" ds:itemID="{C7BE488C-8A9A-43E2-A157-098111D7A1AD}"/>
</file>

<file path=customXml/itemProps8.xml><?xml version="1.0" encoding="utf-8"?>
<ds:datastoreItem xmlns:ds="http://schemas.openxmlformats.org/officeDocument/2006/customXml" ds:itemID="{AD65E8F1-6F6A-4460-87C9-542C9D0DF6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348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644 av Ann-Sofie Alm (M) Rena stränder.docx</dc:title>
  <dc:subject/>
  <dc:creator>Malin Johansson</dc:creator>
  <cp:keywords/>
  <dc:description/>
  <cp:lastModifiedBy>Thomas H Pettersson</cp:lastModifiedBy>
  <cp:revision>2</cp:revision>
  <cp:lastPrinted>2019-12-17T12:24:00Z</cp:lastPrinted>
  <dcterms:created xsi:type="dcterms:W3CDTF">2020-01-15T14:22:00Z</dcterms:created>
  <dcterms:modified xsi:type="dcterms:W3CDTF">2020-01-15T14:22:00Z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3adfdd64-669f-479e-baba-7aaad6245632</vt:lpwstr>
  </property>
  <property fmtid="{D5CDD505-2E9C-101B-9397-08002B2CF9AE}" pid="7" name="RKAktivitetskategori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