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F547AA" w14:textId="77777777" w:rsidR="001D0A7F" w:rsidRDefault="001D0A7F" w:rsidP="00DA0661">
      <w:pPr>
        <w:pStyle w:val="Rubrik"/>
      </w:pPr>
      <w:bookmarkStart w:id="0" w:name="Start"/>
      <w:bookmarkEnd w:id="0"/>
      <w:r>
        <w:t>Svar på fråga 2020/21:1152 av Alexandra Anstrell (M)</w:t>
      </w:r>
      <w:r>
        <w:br/>
        <w:t>Vaccinering och resande</w:t>
      </w:r>
    </w:p>
    <w:p w14:paraId="34CB178E" w14:textId="77777777" w:rsidR="001D0A7F" w:rsidRDefault="001D0A7F" w:rsidP="001D0A7F">
      <w:pPr>
        <w:pStyle w:val="Brdtext"/>
      </w:pPr>
      <w:r>
        <w:t>Alexandra Anstrell har frågat mig vilka åtgärder jag avser att vidta för att finna gränsöverskridande lösningar och tillvägagångssätt för att visa upp genomförd vaccinering och på sikt underlätta för resande.</w:t>
      </w:r>
    </w:p>
    <w:p w14:paraId="6E537168" w14:textId="77777777" w:rsidR="0044116F" w:rsidRDefault="004C5D8E" w:rsidP="0044116F">
      <w:pPr>
        <w:pStyle w:val="Brdtext"/>
      </w:pPr>
      <w:r>
        <w:t>Framtagning av ett internationellt system för vaccinationsintyg</w:t>
      </w:r>
      <w:r w:rsidR="0044116F">
        <w:t xml:space="preserve"> </w:t>
      </w:r>
      <w:r>
        <w:t>diskuteras</w:t>
      </w:r>
      <w:r w:rsidR="0044116F">
        <w:t xml:space="preserve"> inom EU och internationellt</w:t>
      </w:r>
      <w:r>
        <w:t>. I ett pågående projekt inom WHO undersöks exempelvis hur tekniska lösningar och standarder för ett digitalt vaccinationspass kan utvecklas för att på ett säkert sätt påvisa att en person har vaccinerats mot</w:t>
      </w:r>
      <w:r w:rsidR="001874BE">
        <w:t xml:space="preserve"> </w:t>
      </w:r>
      <w:r>
        <w:t>sjukdomen covid-19. Svenska vaccinationsintyg bör utfärdas enligt internationell standard</w:t>
      </w:r>
      <w:r w:rsidR="0044116F">
        <w:t>.</w:t>
      </w:r>
      <w:r>
        <w:t xml:space="preserve"> </w:t>
      </w:r>
      <w:r w:rsidR="0044116F">
        <w:t>På vilket sätt personer som vaccinerats mot covid-19 i Sverige ska få vaccinationsintyg</w:t>
      </w:r>
      <w:r w:rsidR="001874BE">
        <w:t xml:space="preserve"> för internationellt bruk</w:t>
      </w:r>
      <w:r w:rsidR="0044116F">
        <w:t xml:space="preserve"> går inte att ta ställning till innan det finns mer information om hur ett eventuellt internationellt system för vaccinationsintyg kommer att utformas. </w:t>
      </w:r>
      <w:r w:rsidR="004D454E">
        <w:t xml:space="preserve">Regeringen bevakar </w:t>
      </w:r>
      <w:r w:rsidR="008D112D">
        <w:t>diskussionen om vaccinationsintyg</w:t>
      </w:r>
      <w:r w:rsidR="004D454E">
        <w:t xml:space="preserve"> noggrant och avser att återkomma i frågan.</w:t>
      </w:r>
    </w:p>
    <w:p w14:paraId="7C0BA3CA" w14:textId="77777777" w:rsidR="001D0A7F" w:rsidRDefault="001D0A7F" w:rsidP="006A12F1">
      <w:pPr>
        <w:pStyle w:val="Brdtext"/>
      </w:pPr>
      <w:bookmarkStart w:id="1" w:name="_GoBack"/>
      <w:bookmarkEnd w:id="1"/>
      <w:r>
        <w:t xml:space="preserve">Stockholm den </w:t>
      </w:r>
      <w:sdt>
        <w:sdtPr>
          <w:id w:val="-1225218591"/>
          <w:placeholder>
            <w:docPart w:val="25FE0F2D7FC648B3AF403F555EA88001"/>
          </w:placeholder>
          <w:dataBinding w:prefixMappings="xmlns:ns0='http://lp/documentinfo/RK' " w:xpath="/ns0:DocumentInfo[1]/ns0:BaseInfo[1]/ns0:HeaderDate[1]" w:storeItemID="{9E1020A5-E5C5-4D68-9604-CE23955CD1A8}"/>
          <w:date w:fullDate="2021-01-13T00:00:00Z">
            <w:dateFormat w:val="d MMMM yyyy"/>
            <w:lid w:val="sv-SE"/>
            <w:storeMappedDataAs w:val="dateTime"/>
            <w:calendar w:val="gregorian"/>
          </w:date>
        </w:sdtPr>
        <w:sdtEndPr/>
        <w:sdtContent>
          <w:r>
            <w:t>13 januari 2021</w:t>
          </w:r>
        </w:sdtContent>
      </w:sdt>
    </w:p>
    <w:p w14:paraId="65977D55" w14:textId="77777777" w:rsidR="001D0A7F" w:rsidRDefault="001D0A7F" w:rsidP="004E7A8F">
      <w:pPr>
        <w:pStyle w:val="Brdtextutanavstnd"/>
      </w:pPr>
    </w:p>
    <w:p w14:paraId="7FB016F1" w14:textId="77777777" w:rsidR="001D0A7F" w:rsidRDefault="001D0A7F" w:rsidP="004E7A8F">
      <w:pPr>
        <w:pStyle w:val="Brdtextutanavstnd"/>
      </w:pPr>
    </w:p>
    <w:p w14:paraId="216D1F6D" w14:textId="77777777" w:rsidR="001D0A7F" w:rsidRDefault="001D0A7F" w:rsidP="004E7A8F">
      <w:pPr>
        <w:pStyle w:val="Brdtextutanavstnd"/>
      </w:pPr>
    </w:p>
    <w:p w14:paraId="725B6672" w14:textId="77777777" w:rsidR="001D0A7F" w:rsidRDefault="001D0A7F" w:rsidP="00422A41">
      <w:pPr>
        <w:pStyle w:val="Brdtext"/>
      </w:pPr>
      <w:r>
        <w:t>Lena Hallengren</w:t>
      </w:r>
    </w:p>
    <w:sectPr w:rsidR="001D0A7F"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707B38" w14:textId="77777777" w:rsidR="00E263A5" w:rsidRDefault="00E263A5" w:rsidP="00A87A54">
      <w:pPr>
        <w:spacing w:after="0" w:line="240" w:lineRule="auto"/>
      </w:pPr>
      <w:r>
        <w:separator/>
      </w:r>
    </w:p>
    <w:p w14:paraId="4D33E8C3" w14:textId="77777777" w:rsidR="00E263A5" w:rsidRDefault="00E263A5"/>
    <w:p w14:paraId="5B755D60" w14:textId="77777777" w:rsidR="00E263A5" w:rsidRDefault="00E263A5"/>
  </w:endnote>
  <w:endnote w:type="continuationSeparator" w:id="0">
    <w:p w14:paraId="58A4198E" w14:textId="77777777" w:rsidR="00E263A5" w:rsidRDefault="00E263A5" w:rsidP="00A87A54">
      <w:pPr>
        <w:spacing w:after="0" w:line="240" w:lineRule="auto"/>
      </w:pPr>
      <w:r>
        <w:continuationSeparator/>
      </w:r>
    </w:p>
    <w:p w14:paraId="2A75384D" w14:textId="77777777" w:rsidR="00E263A5" w:rsidRDefault="00E263A5"/>
    <w:p w14:paraId="6DFDA209" w14:textId="77777777" w:rsidR="00E263A5" w:rsidRDefault="00E263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83747B" w14:textId="77777777" w:rsidR="00D93BFE" w:rsidRDefault="00D93BF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6019717" w14:textId="77777777" w:rsidTr="006A26EC">
      <w:trPr>
        <w:trHeight w:val="227"/>
        <w:jc w:val="right"/>
      </w:trPr>
      <w:tc>
        <w:tcPr>
          <w:tcW w:w="708" w:type="dxa"/>
          <w:vAlign w:val="bottom"/>
        </w:tcPr>
        <w:p w14:paraId="48ABE874"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2DDF611" w14:textId="77777777" w:rsidTr="006A26EC">
      <w:trPr>
        <w:trHeight w:val="850"/>
        <w:jc w:val="right"/>
      </w:trPr>
      <w:tc>
        <w:tcPr>
          <w:tcW w:w="708" w:type="dxa"/>
          <w:vAlign w:val="bottom"/>
        </w:tcPr>
        <w:p w14:paraId="060E04E2" w14:textId="77777777" w:rsidR="005606BC" w:rsidRPr="00347E11" w:rsidRDefault="005606BC" w:rsidP="005606BC">
          <w:pPr>
            <w:pStyle w:val="Sidfot"/>
            <w:spacing w:line="276" w:lineRule="auto"/>
            <w:jc w:val="right"/>
          </w:pPr>
        </w:p>
      </w:tc>
    </w:tr>
  </w:tbl>
  <w:p w14:paraId="7835CB34"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A017212" w14:textId="77777777" w:rsidTr="001F4302">
      <w:trPr>
        <w:trHeight w:val="510"/>
      </w:trPr>
      <w:tc>
        <w:tcPr>
          <w:tcW w:w="8525" w:type="dxa"/>
          <w:gridSpan w:val="2"/>
          <w:vAlign w:val="bottom"/>
        </w:tcPr>
        <w:p w14:paraId="38B2AF72" w14:textId="77777777" w:rsidR="00347E11" w:rsidRPr="00347E11" w:rsidRDefault="00347E11" w:rsidP="00347E11">
          <w:pPr>
            <w:pStyle w:val="Sidfot"/>
            <w:rPr>
              <w:sz w:val="8"/>
            </w:rPr>
          </w:pPr>
        </w:p>
      </w:tc>
    </w:tr>
    <w:tr w:rsidR="00093408" w:rsidRPr="00EE3C0F" w14:paraId="4526E312" w14:textId="77777777" w:rsidTr="00C26068">
      <w:trPr>
        <w:trHeight w:val="227"/>
      </w:trPr>
      <w:tc>
        <w:tcPr>
          <w:tcW w:w="4074" w:type="dxa"/>
        </w:tcPr>
        <w:p w14:paraId="6481E538" w14:textId="77777777" w:rsidR="00347E11" w:rsidRPr="00F53AEA" w:rsidRDefault="00347E11" w:rsidP="00C26068">
          <w:pPr>
            <w:pStyle w:val="Sidfot"/>
            <w:spacing w:line="276" w:lineRule="auto"/>
          </w:pPr>
        </w:p>
      </w:tc>
      <w:tc>
        <w:tcPr>
          <w:tcW w:w="4451" w:type="dxa"/>
        </w:tcPr>
        <w:p w14:paraId="66437686" w14:textId="77777777" w:rsidR="00093408" w:rsidRPr="00F53AEA" w:rsidRDefault="00093408" w:rsidP="00F53AEA">
          <w:pPr>
            <w:pStyle w:val="Sidfot"/>
            <w:spacing w:line="276" w:lineRule="auto"/>
          </w:pPr>
        </w:p>
      </w:tc>
    </w:tr>
  </w:tbl>
  <w:p w14:paraId="7FE2150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575416" w14:textId="77777777" w:rsidR="00E263A5" w:rsidRDefault="00E263A5" w:rsidP="00A87A54">
      <w:pPr>
        <w:spacing w:after="0" w:line="240" w:lineRule="auto"/>
      </w:pPr>
      <w:r>
        <w:separator/>
      </w:r>
    </w:p>
    <w:p w14:paraId="6D41B42B" w14:textId="77777777" w:rsidR="00E263A5" w:rsidRDefault="00E263A5"/>
    <w:p w14:paraId="0CA9D048" w14:textId="77777777" w:rsidR="00E263A5" w:rsidRDefault="00E263A5"/>
  </w:footnote>
  <w:footnote w:type="continuationSeparator" w:id="0">
    <w:p w14:paraId="711F7A80" w14:textId="77777777" w:rsidR="00E263A5" w:rsidRDefault="00E263A5" w:rsidP="00A87A54">
      <w:pPr>
        <w:spacing w:after="0" w:line="240" w:lineRule="auto"/>
      </w:pPr>
      <w:r>
        <w:continuationSeparator/>
      </w:r>
    </w:p>
    <w:p w14:paraId="5FAB7B9B" w14:textId="77777777" w:rsidR="00E263A5" w:rsidRDefault="00E263A5"/>
    <w:p w14:paraId="50B1D3EE" w14:textId="77777777" w:rsidR="00E263A5" w:rsidRDefault="00E263A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7A2845" w14:textId="77777777" w:rsidR="00D93BFE" w:rsidRDefault="00D93BF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F9B049" w14:textId="77777777" w:rsidR="00D93BFE" w:rsidRDefault="00D93BF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D0A7F" w14:paraId="0EBF1423" w14:textId="77777777" w:rsidTr="00C93EBA">
      <w:trPr>
        <w:trHeight w:val="227"/>
      </w:trPr>
      <w:tc>
        <w:tcPr>
          <w:tcW w:w="5534" w:type="dxa"/>
        </w:tcPr>
        <w:p w14:paraId="17261DAC" w14:textId="77777777" w:rsidR="001D0A7F" w:rsidRPr="007D73AB" w:rsidRDefault="001D0A7F">
          <w:pPr>
            <w:pStyle w:val="Sidhuvud"/>
          </w:pPr>
        </w:p>
      </w:tc>
      <w:tc>
        <w:tcPr>
          <w:tcW w:w="3170" w:type="dxa"/>
          <w:vAlign w:val="bottom"/>
        </w:tcPr>
        <w:p w14:paraId="2C4D02E3" w14:textId="77777777" w:rsidR="001D0A7F" w:rsidRPr="007D73AB" w:rsidRDefault="001D0A7F" w:rsidP="00340DE0">
          <w:pPr>
            <w:pStyle w:val="Sidhuvud"/>
          </w:pPr>
        </w:p>
      </w:tc>
      <w:tc>
        <w:tcPr>
          <w:tcW w:w="1134" w:type="dxa"/>
        </w:tcPr>
        <w:p w14:paraId="2174892C" w14:textId="77777777" w:rsidR="001D0A7F" w:rsidRDefault="001D0A7F" w:rsidP="005A703A">
          <w:pPr>
            <w:pStyle w:val="Sidhuvud"/>
          </w:pPr>
        </w:p>
      </w:tc>
    </w:tr>
    <w:tr w:rsidR="001D0A7F" w14:paraId="1E0AB728" w14:textId="77777777" w:rsidTr="00C93EBA">
      <w:trPr>
        <w:trHeight w:val="1928"/>
      </w:trPr>
      <w:tc>
        <w:tcPr>
          <w:tcW w:w="5534" w:type="dxa"/>
        </w:tcPr>
        <w:p w14:paraId="53742A34" w14:textId="77777777" w:rsidR="001D0A7F" w:rsidRPr="00340DE0" w:rsidRDefault="001D0A7F" w:rsidP="00340DE0">
          <w:pPr>
            <w:pStyle w:val="Sidhuvud"/>
          </w:pPr>
          <w:r>
            <w:rPr>
              <w:noProof/>
            </w:rPr>
            <w:drawing>
              <wp:inline distT="0" distB="0" distL="0" distR="0" wp14:anchorId="50FC098C" wp14:editId="70072D07">
                <wp:extent cx="1743633" cy="505162"/>
                <wp:effectExtent l="0" t="0" r="0" b="9525"/>
                <wp:docPr id="3" name="Bildobjekt 3"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A83DC2B" w14:textId="77777777" w:rsidR="001D0A7F" w:rsidRPr="00710A6C" w:rsidRDefault="001D0A7F" w:rsidP="00EE3C0F">
          <w:pPr>
            <w:pStyle w:val="Sidhuvud"/>
            <w:rPr>
              <w:b/>
            </w:rPr>
          </w:pPr>
        </w:p>
        <w:p w14:paraId="1FA217D8" w14:textId="77777777" w:rsidR="001D0A7F" w:rsidRDefault="001D0A7F" w:rsidP="00EE3C0F">
          <w:pPr>
            <w:pStyle w:val="Sidhuvud"/>
          </w:pPr>
        </w:p>
        <w:p w14:paraId="2879721E" w14:textId="77777777" w:rsidR="001D0A7F" w:rsidRDefault="001D0A7F" w:rsidP="00EE3C0F">
          <w:pPr>
            <w:pStyle w:val="Sidhuvud"/>
          </w:pPr>
        </w:p>
        <w:p w14:paraId="561BA8A9" w14:textId="77777777" w:rsidR="001D0A7F" w:rsidRDefault="001D0A7F" w:rsidP="00EE3C0F">
          <w:pPr>
            <w:pStyle w:val="Sidhuvud"/>
          </w:pPr>
        </w:p>
        <w:sdt>
          <w:sdtPr>
            <w:rPr>
              <w:sz w:val="20"/>
              <w:szCs w:val="20"/>
            </w:rPr>
            <w:alias w:val="Dnr"/>
            <w:tag w:val="ccRKShow_Dnr"/>
            <w:id w:val="-829283628"/>
            <w:placeholder>
              <w:docPart w:val="BC3F7274BC0F49CCAC76C6E4A156718B"/>
            </w:placeholder>
            <w:dataBinding w:prefixMappings="xmlns:ns0='http://lp/documentinfo/RK' " w:xpath="/ns0:DocumentInfo[1]/ns0:BaseInfo[1]/ns0:Dnr[1]" w:storeItemID="{9E1020A5-E5C5-4D68-9604-CE23955CD1A8}"/>
            <w:text/>
          </w:sdtPr>
          <w:sdtEndPr/>
          <w:sdtContent>
            <w:p w14:paraId="7E224B55" w14:textId="3CBDAF43" w:rsidR="001D0A7F" w:rsidRDefault="00AD1AEC" w:rsidP="00EE3C0F">
              <w:pPr>
                <w:pStyle w:val="Sidhuvud"/>
              </w:pPr>
              <w:r>
                <w:rPr>
                  <w:sz w:val="20"/>
                  <w:szCs w:val="20"/>
                </w:rPr>
                <w:t>S2020/09959</w:t>
              </w:r>
            </w:p>
          </w:sdtContent>
        </w:sdt>
        <w:sdt>
          <w:sdtPr>
            <w:alias w:val="DocNumber"/>
            <w:tag w:val="DocNumber"/>
            <w:id w:val="1726028884"/>
            <w:placeholder>
              <w:docPart w:val="C5DDDAFB1E82460C89203BAB74AA3BA7"/>
            </w:placeholder>
            <w:showingPlcHdr/>
            <w:dataBinding w:prefixMappings="xmlns:ns0='http://lp/documentinfo/RK' " w:xpath="/ns0:DocumentInfo[1]/ns0:BaseInfo[1]/ns0:DocNumber[1]" w:storeItemID="{9E1020A5-E5C5-4D68-9604-CE23955CD1A8}"/>
            <w:text/>
          </w:sdtPr>
          <w:sdtEndPr/>
          <w:sdtContent>
            <w:p w14:paraId="04B10A52" w14:textId="77777777" w:rsidR="001D0A7F" w:rsidRDefault="001D0A7F" w:rsidP="00EE3C0F">
              <w:pPr>
                <w:pStyle w:val="Sidhuvud"/>
              </w:pPr>
              <w:r>
                <w:rPr>
                  <w:rStyle w:val="Platshllartext"/>
                </w:rPr>
                <w:t xml:space="preserve"> </w:t>
              </w:r>
            </w:p>
          </w:sdtContent>
        </w:sdt>
        <w:p w14:paraId="16E5AACE" w14:textId="77777777" w:rsidR="001D0A7F" w:rsidRDefault="001D0A7F" w:rsidP="00EE3C0F">
          <w:pPr>
            <w:pStyle w:val="Sidhuvud"/>
          </w:pPr>
        </w:p>
      </w:tc>
      <w:tc>
        <w:tcPr>
          <w:tcW w:w="1134" w:type="dxa"/>
        </w:tcPr>
        <w:p w14:paraId="03D67176" w14:textId="77777777" w:rsidR="001D0A7F" w:rsidRDefault="001D0A7F" w:rsidP="0094502D">
          <w:pPr>
            <w:pStyle w:val="Sidhuvud"/>
          </w:pPr>
        </w:p>
        <w:p w14:paraId="54CB806D" w14:textId="77777777" w:rsidR="001D0A7F" w:rsidRPr="0094502D" w:rsidRDefault="001D0A7F" w:rsidP="00EC71A6">
          <w:pPr>
            <w:pStyle w:val="Sidhuvud"/>
          </w:pPr>
        </w:p>
      </w:tc>
    </w:tr>
    <w:tr w:rsidR="001D0A7F" w14:paraId="555B8B34" w14:textId="77777777" w:rsidTr="00C93EBA">
      <w:trPr>
        <w:trHeight w:val="2268"/>
      </w:trPr>
      <w:sdt>
        <w:sdtPr>
          <w:rPr>
            <w:b/>
          </w:rPr>
          <w:alias w:val="SenderText"/>
          <w:tag w:val="ccRKShow_SenderText"/>
          <w:id w:val="1374046025"/>
          <w:placeholder>
            <w:docPart w:val="84E845276F9346C384205DAC42C72A0C"/>
          </w:placeholder>
        </w:sdtPr>
        <w:sdtEndPr>
          <w:rPr>
            <w:b w:val="0"/>
          </w:rPr>
        </w:sdtEndPr>
        <w:sdtContent>
          <w:tc>
            <w:tcPr>
              <w:tcW w:w="5534" w:type="dxa"/>
              <w:tcMar>
                <w:right w:w="1134" w:type="dxa"/>
              </w:tcMar>
            </w:tcPr>
            <w:p w14:paraId="258FF9BE" w14:textId="77777777" w:rsidR="00AD1AEC" w:rsidRPr="00AD1AEC" w:rsidRDefault="00AD1AEC" w:rsidP="00340DE0">
              <w:pPr>
                <w:pStyle w:val="Sidhuvud"/>
                <w:rPr>
                  <w:b/>
                </w:rPr>
              </w:pPr>
              <w:r w:rsidRPr="00AD1AEC">
                <w:rPr>
                  <w:b/>
                </w:rPr>
                <w:t>Socialdepartementet</w:t>
              </w:r>
            </w:p>
            <w:p w14:paraId="42A2968D" w14:textId="1F6CB1C3" w:rsidR="001D0A7F" w:rsidRPr="00340DE0" w:rsidRDefault="00AD1AEC" w:rsidP="00340DE0">
              <w:pPr>
                <w:pStyle w:val="Sidhuvud"/>
              </w:pPr>
              <w:r w:rsidRPr="00AD1AEC">
                <w:t>Socialministern</w:t>
              </w:r>
            </w:p>
          </w:tc>
        </w:sdtContent>
      </w:sdt>
      <w:sdt>
        <w:sdtPr>
          <w:alias w:val="Recipient"/>
          <w:tag w:val="ccRKShow_Recipient"/>
          <w:id w:val="-28344517"/>
          <w:placeholder>
            <w:docPart w:val="3471A6349A404ADDBC80D67C0B3B7E9F"/>
          </w:placeholder>
          <w:dataBinding w:prefixMappings="xmlns:ns0='http://lp/documentinfo/RK' " w:xpath="/ns0:DocumentInfo[1]/ns0:BaseInfo[1]/ns0:Recipient[1]" w:storeItemID="{9E1020A5-E5C5-4D68-9604-CE23955CD1A8}"/>
          <w:text w:multiLine="1"/>
        </w:sdtPr>
        <w:sdtEndPr/>
        <w:sdtContent>
          <w:tc>
            <w:tcPr>
              <w:tcW w:w="3170" w:type="dxa"/>
            </w:tcPr>
            <w:p w14:paraId="72766DAB" w14:textId="40421433" w:rsidR="001D0A7F" w:rsidRDefault="00AD1AEC" w:rsidP="00547B89">
              <w:pPr>
                <w:pStyle w:val="Sidhuvud"/>
              </w:pPr>
              <w:r>
                <w:t>Till riksdagen</w:t>
              </w:r>
            </w:p>
          </w:tc>
        </w:sdtContent>
      </w:sdt>
      <w:tc>
        <w:tcPr>
          <w:tcW w:w="1134" w:type="dxa"/>
        </w:tcPr>
        <w:p w14:paraId="445A4024" w14:textId="77777777" w:rsidR="001D0A7F" w:rsidRDefault="001D0A7F" w:rsidP="003E6020">
          <w:pPr>
            <w:pStyle w:val="Sidhuvud"/>
          </w:pPr>
        </w:p>
      </w:tc>
    </w:tr>
  </w:tbl>
  <w:p w14:paraId="33F839D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A7F"/>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87B9D"/>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DC9"/>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4BE"/>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0A7F"/>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4A09"/>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16F"/>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5D8E"/>
    <w:rsid w:val="004C70EE"/>
    <w:rsid w:val="004D454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1C4A"/>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172C"/>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6D9"/>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0267"/>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112D"/>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11B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323"/>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D1AEC"/>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2A65"/>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76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3BFE"/>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3A5"/>
    <w:rsid w:val="00E26DDF"/>
    <w:rsid w:val="00E270E5"/>
    <w:rsid w:val="00E30167"/>
    <w:rsid w:val="00E30666"/>
    <w:rsid w:val="00E32C2B"/>
    <w:rsid w:val="00E33493"/>
    <w:rsid w:val="00E37922"/>
    <w:rsid w:val="00E406DF"/>
    <w:rsid w:val="00E415D3"/>
    <w:rsid w:val="00E469E4"/>
    <w:rsid w:val="00E475C3"/>
    <w:rsid w:val="00E509B0"/>
    <w:rsid w:val="00E50B11"/>
    <w:rsid w:val="00E54246"/>
    <w:rsid w:val="00E55D8E"/>
    <w:rsid w:val="00E6158E"/>
    <w:rsid w:val="00E6641E"/>
    <w:rsid w:val="00E66F18"/>
    <w:rsid w:val="00E70856"/>
    <w:rsid w:val="00E727DE"/>
    <w:rsid w:val="00E74A30"/>
    <w:rsid w:val="00E77778"/>
    <w:rsid w:val="00E77B7E"/>
    <w:rsid w:val="00E77BA8"/>
    <w:rsid w:val="00E82DF1"/>
    <w:rsid w:val="00E83768"/>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6DA8"/>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C8A970"/>
  <w15:docId w15:val="{9A1BF2D3-9339-4A5E-BDA1-C1EEBB958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C3F7274BC0F49CCAC76C6E4A156718B"/>
        <w:category>
          <w:name w:val="Allmänt"/>
          <w:gallery w:val="placeholder"/>
        </w:category>
        <w:types>
          <w:type w:val="bbPlcHdr"/>
        </w:types>
        <w:behaviors>
          <w:behavior w:val="content"/>
        </w:behaviors>
        <w:guid w:val="{FFD41FBA-5488-4A8B-B46A-66563D09399E}"/>
      </w:docPartPr>
      <w:docPartBody>
        <w:p w:rsidR="001D7F61" w:rsidRDefault="00BA1725" w:rsidP="00BA1725">
          <w:pPr>
            <w:pStyle w:val="BC3F7274BC0F49CCAC76C6E4A156718B"/>
          </w:pPr>
          <w:r>
            <w:rPr>
              <w:rStyle w:val="Platshllartext"/>
            </w:rPr>
            <w:t xml:space="preserve"> </w:t>
          </w:r>
        </w:p>
      </w:docPartBody>
    </w:docPart>
    <w:docPart>
      <w:docPartPr>
        <w:name w:val="C5DDDAFB1E82460C89203BAB74AA3BA7"/>
        <w:category>
          <w:name w:val="Allmänt"/>
          <w:gallery w:val="placeholder"/>
        </w:category>
        <w:types>
          <w:type w:val="bbPlcHdr"/>
        </w:types>
        <w:behaviors>
          <w:behavior w:val="content"/>
        </w:behaviors>
        <w:guid w:val="{8FCA97E7-6BE7-4798-B41A-32157AACB181}"/>
      </w:docPartPr>
      <w:docPartBody>
        <w:p w:rsidR="001D7F61" w:rsidRDefault="00BA1725" w:rsidP="00BA1725">
          <w:pPr>
            <w:pStyle w:val="C5DDDAFB1E82460C89203BAB74AA3BA71"/>
          </w:pPr>
          <w:r>
            <w:rPr>
              <w:rStyle w:val="Platshllartext"/>
            </w:rPr>
            <w:t xml:space="preserve"> </w:t>
          </w:r>
        </w:p>
      </w:docPartBody>
    </w:docPart>
    <w:docPart>
      <w:docPartPr>
        <w:name w:val="84E845276F9346C384205DAC42C72A0C"/>
        <w:category>
          <w:name w:val="Allmänt"/>
          <w:gallery w:val="placeholder"/>
        </w:category>
        <w:types>
          <w:type w:val="bbPlcHdr"/>
        </w:types>
        <w:behaviors>
          <w:behavior w:val="content"/>
        </w:behaviors>
        <w:guid w:val="{F9D11A67-7D7A-42F8-9540-16295C743861}"/>
      </w:docPartPr>
      <w:docPartBody>
        <w:p w:rsidR="001D7F61" w:rsidRDefault="00BA1725" w:rsidP="00BA1725">
          <w:pPr>
            <w:pStyle w:val="84E845276F9346C384205DAC42C72A0C1"/>
          </w:pPr>
          <w:r>
            <w:rPr>
              <w:rStyle w:val="Platshllartext"/>
            </w:rPr>
            <w:t xml:space="preserve"> </w:t>
          </w:r>
        </w:p>
      </w:docPartBody>
    </w:docPart>
    <w:docPart>
      <w:docPartPr>
        <w:name w:val="3471A6349A404ADDBC80D67C0B3B7E9F"/>
        <w:category>
          <w:name w:val="Allmänt"/>
          <w:gallery w:val="placeholder"/>
        </w:category>
        <w:types>
          <w:type w:val="bbPlcHdr"/>
        </w:types>
        <w:behaviors>
          <w:behavior w:val="content"/>
        </w:behaviors>
        <w:guid w:val="{52067CC8-60A1-4200-A003-A8BFF0E50D22}"/>
      </w:docPartPr>
      <w:docPartBody>
        <w:p w:rsidR="001D7F61" w:rsidRDefault="00BA1725" w:rsidP="00BA1725">
          <w:pPr>
            <w:pStyle w:val="3471A6349A404ADDBC80D67C0B3B7E9F"/>
          </w:pPr>
          <w:r>
            <w:rPr>
              <w:rStyle w:val="Platshllartext"/>
            </w:rPr>
            <w:t xml:space="preserve"> </w:t>
          </w:r>
        </w:p>
      </w:docPartBody>
    </w:docPart>
    <w:docPart>
      <w:docPartPr>
        <w:name w:val="25FE0F2D7FC648B3AF403F555EA88001"/>
        <w:category>
          <w:name w:val="Allmänt"/>
          <w:gallery w:val="placeholder"/>
        </w:category>
        <w:types>
          <w:type w:val="bbPlcHdr"/>
        </w:types>
        <w:behaviors>
          <w:behavior w:val="content"/>
        </w:behaviors>
        <w:guid w:val="{205DE6ED-D18C-485E-99D9-ED06E79D87E6}"/>
      </w:docPartPr>
      <w:docPartBody>
        <w:p w:rsidR="001D7F61" w:rsidRDefault="00BA1725" w:rsidP="00BA1725">
          <w:pPr>
            <w:pStyle w:val="25FE0F2D7FC648B3AF403F555EA88001"/>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725"/>
    <w:rsid w:val="001D7F61"/>
    <w:rsid w:val="003D0747"/>
    <w:rsid w:val="00BA17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959F45473984DD9815C6BC3893EFDBB">
    <w:name w:val="E959F45473984DD9815C6BC3893EFDBB"/>
    <w:rsid w:val="00BA1725"/>
  </w:style>
  <w:style w:type="character" w:styleId="Platshllartext">
    <w:name w:val="Placeholder Text"/>
    <w:basedOn w:val="Standardstycketeckensnitt"/>
    <w:uiPriority w:val="99"/>
    <w:semiHidden/>
    <w:rsid w:val="00BA1725"/>
    <w:rPr>
      <w:noProof w:val="0"/>
      <w:color w:val="808080"/>
    </w:rPr>
  </w:style>
  <w:style w:type="paragraph" w:customStyle="1" w:styleId="7530C6AFA6784062865DE0DB2B63B414">
    <w:name w:val="7530C6AFA6784062865DE0DB2B63B414"/>
    <w:rsid w:val="00BA1725"/>
  </w:style>
  <w:style w:type="paragraph" w:customStyle="1" w:styleId="90D55B6F0F2A4B908FD1BD352069EB03">
    <w:name w:val="90D55B6F0F2A4B908FD1BD352069EB03"/>
    <w:rsid w:val="00BA1725"/>
  </w:style>
  <w:style w:type="paragraph" w:customStyle="1" w:styleId="21E6DC90536541A98316CD08FEF9B644">
    <w:name w:val="21E6DC90536541A98316CD08FEF9B644"/>
    <w:rsid w:val="00BA1725"/>
  </w:style>
  <w:style w:type="paragraph" w:customStyle="1" w:styleId="BC3F7274BC0F49CCAC76C6E4A156718B">
    <w:name w:val="BC3F7274BC0F49CCAC76C6E4A156718B"/>
    <w:rsid w:val="00BA1725"/>
  </w:style>
  <w:style w:type="paragraph" w:customStyle="1" w:styleId="C5DDDAFB1E82460C89203BAB74AA3BA7">
    <w:name w:val="C5DDDAFB1E82460C89203BAB74AA3BA7"/>
    <w:rsid w:val="00BA1725"/>
  </w:style>
  <w:style w:type="paragraph" w:customStyle="1" w:styleId="CA151FEA25FD4C178822963D0C886F3B">
    <w:name w:val="CA151FEA25FD4C178822963D0C886F3B"/>
    <w:rsid w:val="00BA1725"/>
  </w:style>
  <w:style w:type="paragraph" w:customStyle="1" w:styleId="8CC6C8711E9D41C997E2DED6970A7F38">
    <w:name w:val="8CC6C8711E9D41C997E2DED6970A7F38"/>
    <w:rsid w:val="00BA1725"/>
  </w:style>
  <w:style w:type="paragraph" w:customStyle="1" w:styleId="6E0718EF59D84694A0DF2CF224C00F7B">
    <w:name w:val="6E0718EF59D84694A0DF2CF224C00F7B"/>
    <w:rsid w:val="00BA1725"/>
  </w:style>
  <w:style w:type="paragraph" w:customStyle="1" w:styleId="84E845276F9346C384205DAC42C72A0C">
    <w:name w:val="84E845276F9346C384205DAC42C72A0C"/>
    <w:rsid w:val="00BA1725"/>
  </w:style>
  <w:style w:type="paragraph" w:customStyle="1" w:styleId="3471A6349A404ADDBC80D67C0B3B7E9F">
    <w:name w:val="3471A6349A404ADDBC80D67C0B3B7E9F"/>
    <w:rsid w:val="00BA1725"/>
  </w:style>
  <w:style w:type="paragraph" w:customStyle="1" w:styleId="C5DDDAFB1E82460C89203BAB74AA3BA71">
    <w:name w:val="C5DDDAFB1E82460C89203BAB74AA3BA71"/>
    <w:rsid w:val="00BA172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4E845276F9346C384205DAC42C72A0C1">
    <w:name w:val="84E845276F9346C384205DAC42C72A0C1"/>
    <w:rsid w:val="00BA172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F209B0C977F40649C268AC469996E6D">
    <w:name w:val="AF209B0C977F40649C268AC469996E6D"/>
    <w:rsid w:val="00BA1725"/>
  </w:style>
  <w:style w:type="paragraph" w:customStyle="1" w:styleId="878D741D9D5D40C48F20D81F152356FA">
    <w:name w:val="878D741D9D5D40C48F20D81F152356FA"/>
    <w:rsid w:val="00BA1725"/>
  </w:style>
  <w:style w:type="paragraph" w:customStyle="1" w:styleId="B923FD5B295E4E5A863D07655C95BE3A">
    <w:name w:val="B923FD5B295E4E5A863D07655C95BE3A"/>
    <w:rsid w:val="00BA1725"/>
  </w:style>
  <w:style w:type="paragraph" w:customStyle="1" w:styleId="4C807DDCCE8F4620BA18EBDAB135F1BA">
    <w:name w:val="4C807DDCCE8F4620BA18EBDAB135F1BA"/>
    <w:rsid w:val="00BA1725"/>
  </w:style>
  <w:style w:type="paragraph" w:customStyle="1" w:styleId="9C953D7ED5E742A084C8A71E5A2F8155">
    <w:name w:val="9C953D7ED5E742A084C8A71E5A2F8155"/>
    <w:rsid w:val="00BA1725"/>
  </w:style>
  <w:style w:type="paragraph" w:customStyle="1" w:styleId="E5A130BBC09F41109C7865F02A49CFE1">
    <w:name w:val="E5A130BBC09F41109C7865F02A49CFE1"/>
    <w:rsid w:val="00BA1725"/>
  </w:style>
  <w:style w:type="paragraph" w:customStyle="1" w:styleId="16B44093FB194BD48D44C0413418A70C">
    <w:name w:val="16B44093FB194BD48D44C0413418A70C"/>
    <w:rsid w:val="00BA1725"/>
  </w:style>
  <w:style w:type="paragraph" w:customStyle="1" w:styleId="D9F5B3A9D92047A6B115BCB503F3B8E6">
    <w:name w:val="D9F5B3A9D92047A6B115BCB503F3B8E6"/>
    <w:rsid w:val="00BA1725"/>
  </w:style>
  <w:style w:type="paragraph" w:customStyle="1" w:styleId="769B8160835B4CBAB3615A9C66EA2132">
    <w:name w:val="769B8160835B4CBAB3615A9C66EA2132"/>
    <w:rsid w:val="00BA1725"/>
  </w:style>
  <w:style w:type="paragraph" w:customStyle="1" w:styleId="F294903A20914476B01F602F2856899D">
    <w:name w:val="F294903A20914476B01F602F2856899D"/>
    <w:rsid w:val="00BA1725"/>
  </w:style>
  <w:style w:type="paragraph" w:customStyle="1" w:styleId="C38B0E147A214499B5ABB57DA2F79DD5">
    <w:name w:val="C38B0E147A214499B5ABB57DA2F79DD5"/>
    <w:rsid w:val="00BA1725"/>
  </w:style>
  <w:style w:type="paragraph" w:customStyle="1" w:styleId="A3416626CAEC4F1B920EBECDE572AB48">
    <w:name w:val="A3416626CAEC4F1B920EBECDE572AB48"/>
    <w:rsid w:val="00BA1725"/>
  </w:style>
  <w:style w:type="paragraph" w:customStyle="1" w:styleId="F20639ABB30D4A1681609108F1202CE4">
    <w:name w:val="F20639ABB30D4A1681609108F1202CE4"/>
    <w:rsid w:val="00BA1725"/>
  </w:style>
  <w:style w:type="paragraph" w:customStyle="1" w:styleId="252D18F088AD412B9D74ACB606F50A08">
    <w:name w:val="252D18F088AD412B9D74ACB606F50A08"/>
    <w:rsid w:val="00BA1725"/>
  </w:style>
  <w:style w:type="paragraph" w:customStyle="1" w:styleId="CCFCCF633D104FE7815315D8EDE45301">
    <w:name w:val="CCFCCF633D104FE7815315D8EDE45301"/>
    <w:rsid w:val="00BA1725"/>
  </w:style>
  <w:style w:type="paragraph" w:customStyle="1" w:styleId="ACF0ED12F8F94B71BC0D630E94EC3B2F">
    <w:name w:val="ACF0ED12F8F94B71BC0D630E94EC3B2F"/>
    <w:rsid w:val="00BA1725"/>
  </w:style>
  <w:style w:type="paragraph" w:customStyle="1" w:styleId="25FE0F2D7FC648B3AF403F555EA88001">
    <w:name w:val="25FE0F2D7FC648B3AF403F555EA88001"/>
    <w:rsid w:val="00BA1725"/>
  </w:style>
  <w:style w:type="paragraph" w:customStyle="1" w:styleId="0E865AA7EC1E470A8EEAEC526D1CCD9C">
    <w:name w:val="0E865AA7EC1E470A8EEAEC526D1CCD9C"/>
    <w:rsid w:val="00BA17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2021-01-13T00:00:00</HeaderDate>
    <Office/>
    <Dnr>S2020/09959</Dnr>
    <ParagrafNr/>
    <DocumentTitle/>
    <VisitingAddress/>
    <Extra1/>
    <Extra2/>
    <Extra3>Alexandra Anstrell</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customXsn xmlns="http://schemas.microsoft.com/office/2006/metadata/customXsn">
  <xsnLocation/>
  <cached>True</cached>
  <openByDefault>False</openByDefault>
  <xsnScope/>
</customXsn>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07b15c72-011b-4202-8849-4c443c1c09ee</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3CC310-7B0A-4EEA-ACC1-3DD15B434A1F}"/>
</file>

<file path=customXml/itemProps2.xml><?xml version="1.0" encoding="utf-8"?>
<ds:datastoreItem xmlns:ds="http://schemas.openxmlformats.org/officeDocument/2006/customXml" ds:itemID="{9E1020A5-E5C5-4D68-9604-CE23955CD1A8}"/>
</file>

<file path=customXml/itemProps3.xml><?xml version="1.0" encoding="utf-8"?>
<ds:datastoreItem xmlns:ds="http://schemas.openxmlformats.org/officeDocument/2006/customXml" ds:itemID="{7BB9D7D6-0119-484C-9158-0189613870EE}"/>
</file>

<file path=customXml/itemProps4.xml><?xml version="1.0" encoding="utf-8"?>
<ds:datastoreItem xmlns:ds="http://schemas.openxmlformats.org/officeDocument/2006/customXml" ds:itemID="{ECC583CE-7265-4B44-8187-5B795B6C1166}">
  <ds:schemaRefs>
    <ds:schemaRef ds:uri="Microsoft.SharePoint.Taxonomy.ContentTypeSync"/>
  </ds:schemaRefs>
</ds:datastoreItem>
</file>

<file path=customXml/itemProps5.xml><?xml version="1.0" encoding="utf-8"?>
<ds:datastoreItem xmlns:ds="http://schemas.openxmlformats.org/officeDocument/2006/customXml" ds:itemID="{5F94903C-272C-4017-91E8-051D9E38111A}">
  <ds:schemaRefs>
    <ds:schemaRef ds:uri="http://schemas.microsoft.com/sharepoint/events"/>
  </ds:schemaRefs>
</ds:datastoreItem>
</file>

<file path=customXml/itemProps6.xml><?xml version="1.0" encoding="utf-8"?>
<ds:datastoreItem xmlns:ds="http://schemas.openxmlformats.org/officeDocument/2006/customXml" ds:itemID="{29CD7FEC-D50D-4A0D-A937-56906050D13B}">
  <ds:schemaRefs>
    <ds:schemaRef ds:uri="http://schemas.microsoft.com/office/2006/metadata/customXsn"/>
  </ds:schemaRefs>
</ds:datastoreItem>
</file>

<file path=customXml/itemProps7.xml><?xml version="1.0" encoding="utf-8"?>
<ds:datastoreItem xmlns:ds="http://schemas.openxmlformats.org/officeDocument/2006/customXml" ds:itemID="{A107CE31-FD8E-48B7-95B8-E1ED43C6670F}"/>
</file>

<file path=customXml/itemProps8.xml><?xml version="1.0" encoding="utf-8"?>
<ds:datastoreItem xmlns:ds="http://schemas.openxmlformats.org/officeDocument/2006/customXml" ds:itemID="{DA0B2B49-72D5-4472-8131-9C0B5628363A}"/>
</file>

<file path=docProps/app.xml><?xml version="1.0" encoding="utf-8"?>
<Properties xmlns="http://schemas.openxmlformats.org/officeDocument/2006/extended-properties" xmlns:vt="http://schemas.openxmlformats.org/officeDocument/2006/docPropsVTypes">
  <Template>RK Basmall</Template>
  <TotalTime>0</TotalTime>
  <Pages>1</Pages>
  <Words>174</Words>
  <Characters>925</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1152 vaccinering och resande.docx</dc:title>
  <dc:subject/>
  <dc:creator>Andreas Johansson</dc:creator>
  <cp:keywords/>
  <dc:description/>
  <cp:lastModifiedBy>Maria Zetterström</cp:lastModifiedBy>
  <cp:revision>11</cp:revision>
  <dcterms:created xsi:type="dcterms:W3CDTF">2021-01-04T13:54:00Z</dcterms:created>
  <dcterms:modified xsi:type="dcterms:W3CDTF">2021-01-12T15:26:00Z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13b3b7f7-723c-4abe-8e4c-f71729ac3445</vt:lpwstr>
  </property>
  <property fmtid="{D5CDD505-2E9C-101B-9397-08002B2CF9AE}" pid="5" name="TaxKeyword">
    <vt:lpwstr/>
  </property>
  <property fmtid="{D5CDD505-2E9C-101B-9397-08002B2CF9AE}" pid="6" name="TaxKeywordTaxHTField">
    <vt:lpwstr/>
  </property>
  <property fmtid="{D5CDD505-2E9C-101B-9397-08002B2CF9AE}" pid="7" name="Organisation">
    <vt:lpwstr/>
  </property>
</Properties>
</file>