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4BC1" w:rsidP="00DA0661">
      <w:pPr>
        <w:pStyle w:val="Title"/>
      </w:pPr>
      <w:bookmarkStart w:id="0" w:name="Start"/>
      <w:bookmarkEnd w:id="0"/>
      <w:r>
        <w:t xml:space="preserve">Svar på fråga 2021/22:1081 av </w:t>
      </w:r>
      <w:r>
        <w:t>Marléne</w:t>
      </w:r>
      <w:r>
        <w:t xml:space="preserve"> Lund Kopparklint (M)</w:t>
      </w:r>
      <w:r>
        <w:br/>
        <w:t xml:space="preserve">Den olycksdrabbade vägsträckan </w:t>
      </w:r>
      <w:r>
        <w:t>Valnäs</w:t>
      </w:r>
      <w:r>
        <w:t>–Töcksfors</w:t>
      </w:r>
      <w:r w:rsidR="000A24F1">
        <w:t xml:space="preserve"> i Värmland</w:t>
      </w:r>
    </w:p>
    <w:p w:rsidR="00A04BC1" w:rsidP="00A04BC1">
      <w:pPr>
        <w:pStyle w:val="BodyText"/>
      </w:pPr>
      <w:r>
        <w:t>Marléne</w:t>
      </w:r>
      <w:r>
        <w:t xml:space="preserve"> Lund Kopparklint har frågat mig vilka åtgärder </w:t>
      </w:r>
      <w:r w:rsidR="00961907">
        <w:t>jag</w:t>
      </w:r>
      <w:r>
        <w:t xml:space="preserve"> </w:t>
      </w:r>
      <w:r w:rsidR="00961907">
        <w:t xml:space="preserve">ämnar </w:t>
      </w:r>
      <w:r>
        <w:t xml:space="preserve">vidta för att öka säkerheten på vägsträckan </w:t>
      </w:r>
      <w:r>
        <w:t>Valnäs</w:t>
      </w:r>
      <w:r>
        <w:t>–Töcksfors.</w:t>
      </w:r>
    </w:p>
    <w:p w:rsidR="00DD65AC" w:rsidP="00DD65AC">
      <w:pPr>
        <w:pStyle w:val="BodyText"/>
      </w:pPr>
      <w:r>
        <w:t xml:space="preserve">Det finns många viktiga och angelägna åtgärder i transportinfrastrukturen att genomföra runt om i landet. Förra våren presenterade regeringen en infrastrukturproposition med den största ekonomiska ramen någonsin för transportinfrastrukturåtgärder. Riksdagen fattade beslut i enlighet med regeringens förslag. Sammanlagt beräknas ramen uppgå till 881 miljarder kronor under den kommande planperioden 2022–2033. </w:t>
      </w:r>
      <w:r w:rsidRPr="00DD65AC">
        <w:t xml:space="preserve">Det skapar förutsättningar för att bl.a. förbättra vägnätets robusthet, höja standarden och förbättra tillgängligheten. </w:t>
      </w:r>
      <w:r w:rsidRPr="00244310" w:rsidR="00244310">
        <w:t>Jag kan i sammanhanget notera att Moderaterna föreslog 30 miljarder kronor mindre än regeringen till utbyggnad av ny infrastruktur.</w:t>
      </w:r>
    </w:p>
    <w:p w:rsidR="00DD65AC" w:rsidP="00DD65AC">
      <w:pPr>
        <w:pStyle w:val="BodyText"/>
      </w:pPr>
      <w:r>
        <w:t>Trafikverket har redovisat sitt förslag till nationell plan för transportinfrastrukturen 2022–2033. Förslaget har skickats ut på remiss. Sista svarsdatum för remissinstanserna är den 28 februari 2022.</w:t>
      </w:r>
    </w:p>
    <w:p w:rsidR="00A04BC1" w:rsidP="00DD65AC">
      <w:pPr>
        <w:pStyle w:val="BodyText"/>
      </w:pPr>
      <w:r>
        <w:t>Jag ser fram emot att lyssna in synpunkter från alla aktörer, såsom regioner, kommuner, näringsliv och civilsamhälle. Hur den slutliga planen kommer att se ut tar regeringen beslut om under våren 2022.</w:t>
      </w:r>
    </w:p>
    <w:p w:rsidR="00A04BC1" w:rsidP="006A12F1">
      <w:pPr>
        <w:pStyle w:val="BodyText"/>
      </w:pPr>
      <w:r>
        <w:t xml:space="preserve">Stockholm den </w:t>
      </w:r>
      <w:sdt>
        <w:sdtPr>
          <w:id w:val="-1225218591"/>
          <w:placeholder>
            <w:docPart w:val="5572AD0E497B4F33A5C14BAA8ED2C37F"/>
          </w:placeholder>
          <w:dataBinding w:xpath="/ns0:DocumentInfo[1]/ns0:BaseInfo[1]/ns0:HeaderDate[1]" w:storeItemID="{65AC4AD6-5B38-4C5A-9A00-EF29EF96FBA8}" w:prefixMappings="xmlns:ns0='http://lp/documentinfo/RK' "/>
          <w:date w:fullDate="2022-02-23T00:00:00Z">
            <w:dateFormat w:val="d MMMM yyyy"/>
            <w:lid w:val="sv-SE"/>
            <w:storeMappedDataAs w:val="dateTime"/>
            <w:calendar w:val="gregorian"/>
          </w:date>
        </w:sdtPr>
        <w:sdtContent>
          <w:r w:rsidR="00F346E7">
            <w:t>23 februari 2022</w:t>
          </w:r>
        </w:sdtContent>
      </w:sdt>
    </w:p>
    <w:p w:rsidR="00A04BC1" w:rsidP="004E7A8F">
      <w:pPr>
        <w:pStyle w:val="Brdtextutanavstnd"/>
      </w:pPr>
    </w:p>
    <w:p w:rsidR="00A04BC1" w:rsidP="004E7A8F">
      <w:pPr>
        <w:pStyle w:val="Brdtextutanavstnd"/>
      </w:pPr>
    </w:p>
    <w:p w:rsidR="00A04BC1" w:rsidP="004E7A8F">
      <w:pPr>
        <w:pStyle w:val="Brdtextutanavstnd"/>
      </w:pPr>
    </w:p>
    <w:p w:rsidR="00A04BC1" w:rsidRPr="00DB48AB" w:rsidP="00DB48AB">
      <w:pPr>
        <w:pStyle w:val="BodyText"/>
      </w:pPr>
      <w:r>
        <w:t>Tomas Eneroth</w:t>
      </w:r>
    </w:p>
    <w:sectPr w:rsidSect="009F7A71">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B61A5" w:rsidRPr="007D73AB">
          <w:pPr>
            <w:pStyle w:val="Header"/>
          </w:pPr>
        </w:p>
      </w:tc>
      <w:tc>
        <w:tcPr>
          <w:tcW w:w="3170" w:type="dxa"/>
          <w:vAlign w:val="bottom"/>
        </w:tcPr>
        <w:p w:rsidR="004B61A5" w:rsidRPr="007D73AB" w:rsidP="00340DE0">
          <w:pPr>
            <w:pStyle w:val="Header"/>
          </w:pPr>
        </w:p>
      </w:tc>
      <w:tc>
        <w:tcPr>
          <w:tcW w:w="1134" w:type="dxa"/>
        </w:tcPr>
        <w:p w:rsidR="004B61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B61A5" w:rsidRPr="00340DE0" w:rsidP="00340DE0">
          <w:pPr>
            <w:pStyle w:val="Header"/>
          </w:pPr>
          <w:r>
            <w:rPr>
              <w:noProof/>
            </w:rPr>
            <w:drawing>
              <wp:inline distT="0" distB="0" distL="0" distR="0">
                <wp:extent cx="1748028" cy="505968"/>
                <wp:effectExtent l="0" t="0" r="5080" b="8890"/>
                <wp:docPr id="7" name="Bildobjekt 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B61A5" w:rsidRPr="00710A6C" w:rsidP="00EE3C0F">
          <w:pPr>
            <w:pStyle w:val="Header"/>
            <w:rPr>
              <w:b/>
            </w:rPr>
          </w:pPr>
        </w:p>
        <w:p w:rsidR="004B61A5" w:rsidP="00EE3C0F">
          <w:pPr>
            <w:pStyle w:val="Header"/>
          </w:pPr>
        </w:p>
        <w:p w:rsidR="004B61A5" w:rsidP="00EE3C0F">
          <w:pPr>
            <w:pStyle w:val="Header"/>
          </w:pPr>
        </w:p>
        <w:p w:rsidR="004B61A5" w:rsidP="00EE3C0F">
          <w:pPr>
            <w:pStyle w:val="Header"/>
          </w:pPr>
        </w:p>
        <w:p w:rsidR="004B61A5" w:rsidP="00EE3C0F">
          <w:pPr>
            <w:pStyle w:val="Header"/>
          </w:pPr>
          <w:r w:rsidRPr="00A04BC1">
            <w:t>I2022/00381</w:t>
          </w:r>
          <w:sdt>
            <w:sdtPr>
              <w:alias w:val="DocNumber"/>
              <w:tag w:val="DocNumber"/>
              <w:id w:val="1726028884"/>
              <w:placeholder>
                <w:docPart w:val="5D66F7FC3A54443D83FEB8F77EDC06BF"/>
              </w:placeholder>
              <w:showingPlcHdr/>
              <w:dataBinding w:xpath="/ns0:DocumentInfo[1]/ns0:BaseInfo[1]/ns0:DocNumber[1]" w:storeItemID="{65AC4AD6-5B38-4C5A-9A00-EF29EF96FBA8}" w:prefixMappings="xmlns:ns0='http://lp/documentinfo/RK' "/>
              <w:text/>
            </w:sdtPr>
            <w:sdtContent>
              <w:r>
                <w:rPr>
                  <w:rStyle w:val="PlaceholderText"/>
                </w:rPr>
                <w:t xml:space="preserve"> </w:t>
              </w:r>
            </w:sdtContent>
          </w:sdt>
        </w:p>
        <w:p w:rsidR="004B61A5" w:rsidP="00EE3C0F">
          <w:pPr>
            <w:pStyle w:val="Header"/>
          </w:pPr>
        </w:p>
      </w:tc>
      <w:tc>
        <w:tcPr>
          <w:tcW w:w="1134" w:type="dxa"/>
        </w:tcPr>
        <w:p w:rsidR="004B61A5" w:rsidP="0094502D">
          <w:pPr>
            <w:pStyle w:val="Header"/>
          </w:pPr>
        </w:p>
        <w:p w:rsidR="004B61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C0A67BF7796452ABE9AE6BBFADD2CE3"/>
          </w:placeholder>
          <w:richText/>
        </w:sdtPr>
        <w:sdtEndPr>
          <w:rPr>
            <w:b w:val="0"/>
          </w:rPr>
        </w:sdtEndPr>
        <w:sdtContent>
          <w:tc>
            <w:tcPr>
              <w:tcW w:w="5534" w:type="dxa"/>
              <w:tcMar>
                <w:right w:w="1134" w:type="dxa"/>
              </w:tcMar>
            </w:tcPr>
            <w:p w:rsidR="00A04BC1" w:rsidRPr="00A04BC1" w:rsidP="00340DE0">
              <w:pPr>
                <w:pStyle w:val="Header"/>
                <w:rPr>
                  <w:b/>
                </w:rPr>
              </w:pPr>
              <w:r w:rsidRPr="00A04BC1">
                <w:rPr>
                  <w:b/>
                </w:rPr>
                <w:t>Infrastrukturdepartementet</w:t>
              </w:r>
            </w:p>
            <w:p w:rsidR="0011721B" w:rsidP="00340DE0">
              <w:pPr>
                <w:pStyle w:val="Header"/>
              </w:pPr>
              <w:r w:rsidRPr="00A04BC1">
                <w:t>Infrastrukturministern</w:t>
              </w:r>
            </w:p>
            <w:p w:rsidR="004B61A5" w:rsidRPr="00340DE0" w:rsidP="00340DE0">
              <w:pPr>
                <w:pStyle w:val="Header"/>
              </w:pPr>
            </w:p>
          </w:tc>
        </w:sdtContent>
      </w:sdt>
      <w:sdt>
        <w:sdtPr>
          <w:alias w:val="Recipient"/>
          <w:tag w:val="ccRKShow_Recipient"/>
          <w:id w:val="-28344517"/>
          <w:placeholder>
            <w:docPart w:val="206AD2F3A64C4EDDA1AEC4F64825F598"/>
          </w:placeholder>
          <w:dataBinding w:xpath="/ns0:DocumentInfo[1]/ns0:BaseInfo[1]/ns0:Recipient[1]" w:storeItemID="{65AC4AD6-5B38-4C5A-9A00-EF29EF96FBA8}" w:prefixMappings="xmlns:ns0='http://lp/documentinfo/RK' "/>
          <w:text w:multiLine="1"/>
        </w:sdtPr>
        <w:sdtContent>
          <w:tc>
            <w:tcPr>
              <w:tcW w:w="3170" w:type="dxa"/>
            </w:tcPr>
            <w:p w:rsidR="004B61A5" w:rsidP="00547B89">
              <w:pPr>
                <w:pStyle w:val="Header"/>
              </w:pPr>
              <w:r>
                <w:t>Till riksdagen</w:t>
              </w:r>
            </w:p>
          </w:tc>
        </w:sdtContent>
      </w:sdt>
      <w:tc>
        <w:tcPr>
          <w:tcW w:w="1134" w:type="dxa"/>
        </w:tcPr>
        <w:p w:rsidR="004B61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66F7FC3A54443D83FEB8F77EDC06BF"/>
        <w:category>
          <w:name w:val="Allmänt"/>
          <w:gallery w:val="placeholder"/>
        </w:category>
        <w:types>
          <w:type w:val="bbPlcHdr"/>
        </w:types>
        <w:behaviors>
          <w:behavior w:val="content"/>
        </w:behaviors>
        <w:guid w:val="{DA879B5F-C2D8-4562-A98C-6EA9EA1B75B0}"/>
      </w:docPartPr>
      <w:docPartBody>
        <w:p w:rsidR="00240B17" w:rsidP="001C6C3B">
          <w:pPr>
            <w:pStyle w:val="5D66F7FC3A54443D83FEB8F77EDC06BF1"/>
          </w:pPr>
          <w:r>
            <w:rPr>
              <w:rStyle w:val="PlaceholderText"/>
            </w:rPr>
            <w:t xml:space="preserve"> </w:t>
          </w:r>
        </w:p>
      </w:docPartBody>
    </w:docPart>
    <w:docPart>
      <w:docPartPr>
        <w:name w:val="8C0A67BF7796452ABE9AE6BBFADD2CE3"/>
        <w:category>
          <w:name w:val="Allmänt"/>
          <w:gallery w:val="placeholder"/>
        </w:category>
        <w:types>
          <w:type w:val="bbPlcHdr"/>
        </w:types>
        <w:behaviors>
          <w:behavior w:val="content"/>
        </w:behaviors>
        <w:guid w:val="{7E8369DE-3004-47DD-977F-D4302A9CC395}"/>
      </w:docPartPr>
      <w:docPartBody>
        <w:p w:rsidR="00240B17" w:rsidP="001C6C3B">
          <w:pPr>
            <w:pStyle w:val="8C0A67BF7796452ABE9AE6BBFADD2CE31"/>
          </w:pPr>
          <w:r>
            <w:rPr>
              <w:rStyle w:val="PlaceholderText"/>
            </w:rPr>
            <w:t xml:space="preserve"> </w:t>
          </w:r>
        </w:p>
      </w:docPartBody>
    </w:docPart>
    <w:docPart>
      <w:docPartPr>
        <w:name w:val="206AD2F3A64C4EDDA1AEC4F64825F598"/>
        <w:category>
          <w:name w:val="Allmänt"/>
          <w:gallery w:val="placeholder"/>
        </w:category>
        <w:types>
          <w:type w:val="bbPlcHdr"/>
        </w:types>
        <w:behaviors>
          <w:behavior w:val="content"/>
        </w:behaviors>
        <w:guid w:val="{517CBC10-B514-4604-80E6-91B686695A54}"/>
      </w:docPartPr>
      <w:docPartBody>
        <w:p w:rsidR="00240B17" w:rsidP="001C6C3B">
          <w:pPr>
            <w:pStyle w:val="206AD2F3A64C4EDDA1AEC4F64825F598"/>
          </w:pPr>
          <w:r>
            <w:rPr>
              <w:rStyle w:val="PlaceholderText"/>
            </w:rPr>
            <w:t xml:space="preserve"> </w:t>
          </w:r>
        </w:p>
      </w:docPartBody>
    </w:docPart>
    <w:docPart>
      <w:docPartPr>
        <w:name w:val="5572AD0E497B4F33A5C14BAA8ED2C37F"/>
        <w:category>
          <w:name w:val="Allmänt"/>
          <w:gallery w:val="placeholder"/>
        </w:category>
        <w:types>
          <w:type w:val="bbPlcHdr"/>
        </w:types>
        <w:behaviors>
          <w:behavior w:val="content"/>
        </w:behaviors>
        <w:guid w:val="{8C90321C-E0D1-432E-9A9C-EAC08B53CAFC}"/>
      </w:docPartPr>
      <w:docPartBody>
        <w:p w:rsidR="00240B17" w:rsidP="001C6C3B">
          <w:pPr>
            <w:pStyle w:val="5572AD0E497B4F33A5C14BAA8ED2C37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C3B"/>
    <w:rPr>
      <w:noProof w:val="0"/>
      <w:color w:val="808080"/>
    </w:rPr>
  </w:style>
  <w:style w:type="paragraph" w:customStyle="1" w:styleId="206AD2F3A64C4EDDA1AEC4F64825F598">
    <w:name w:val="206AD2F3A64C4EDDA1AEC4F64825F598"/>
    <w:rsid w:val="001C6C3B"/>
  </w:style>
  <w:style w:type="paragraph" w:customStyle="1" w:styleId="5D66F7FC3A54443D83FEB8F77EDC06BF1">
    <w:name w:val="5D66F7FC3A54443D83FEB8F77EDC06BF1"/>
    <w:rsid w:val="001C6C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0A67BF7796452ABE9AE6BBFADD2CE31">
    <w:name w:val="8C0A67BF7796452ABE9AE6BBFADD2CE31"/>
    <w:rsid w:val="001C6C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72AD0E497B4F33A5C14BAA8ED2C37F">
    <w:name w:val="5572AD0E497B4F33A5C14BAA8ED2C37F"/>
    <w:rsid w:val="001C6C3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2022-02-23T00:00:00</HeaderDate>
    <Office/>
    <Dnr>I2022/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15a3e1fb-27f6-45c5-baf1-665f667b4f46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F583F-F4B7-436E-B5D3-D620100E6EEB}"/>
</file>

<file path=customXml/itemProps2.xml><?xml version="1.0" encoding="utf-8"?>
<ds:datastoreItem xmlns:ds="http://schemas.openxmlformats.org/officeDocument/2006/customXml" ds:itemID="{606A3F58-C32F-4527-8355-AB2EA7BD0510}"/>
</file>

<file path=customXml/itemProps3.xml><?xml version="1.0" encoding="utf-8"?>
<ds:datastoreItem xmlns:ds="http://schemas.openxmlformats.org/officeDocument/2006/customXml" ds:itemID="{65AC4AD6-5B38-4C5A-9A00-EF29EF96FBA8}"/>
</file>

<file path=customXml/itemProps4.xml><?xml version="1.0" encoding="utf-8"?>
<ds:datastoreItem xmlns:ds="http://schemas.openxmlformats.org/officeDocument/2006/customXml" ds:itemID="{4CB7CF4E-8E24-4CC8-9467-D4FC745088E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215</Words>
  <Characters>1145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1081 av Marléne Lund Kopparklint (M) Valnäs-Töcksfors.docx</dc:title>
  <cp:revision>4</cp:revision>
  <dcterms:created xsi:type="dcterms:W3CDTF">2022-02-17T11:30:00Z</dcterms:created>
  <dcterms:modified xsi:type="dcterms:W3CDTF">2022-02-23T07:37:00Z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