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AF350" w14:textId="77777777" w:rsidR="004143A3" w:rsidRDefault="004143A3" w:rsidP="00DA0661">
      <w:pPr>
        <w:pStyle w:val="Rubrik"/>
      </w:pPr>
      <w:bookmarkStart w:id="0" w:name="Start"/>
      <w:bookmarkEnd w:id="0"/>
      <w:r>
        <w:t>Svar på fråga 20</w:t>
      </w:r>
      <w:r w:rsidR="002460B3">
        <w:t>19</w:t>
      </w:r>
      <w:r>
        <w:t>/</w:t>
      </w:r>
      <w:r w:rsidR="002460B3">
        <w:t>20</w:t>
      </w:r>
      <w:r>
        <w:t>:</w:t>
      </w:r>
      <w:r w:rsidR="002460B3">
        <w:t>698</w:t>
      </w:r>
      <w:r>
        <w:t xml:space="preserve"> av </w:t>
      </w:r>
      <w:proofErr w:type="spellStart"/>
      <w:r w:rsidR="002460B3" w:rsidRPr="002460B3">
        <w:t>Acko</w:t>
      </w:r>
      <w:proofErr w:type="spellEnd"/>
      <w:r w:rsidR="002460B3" w:rsidRPr="002460B3">
        <w:t xml:space="preserve"> Ankarberg Johansson</w:t>
      </w:r>
      <w:r>
        <w:t xml:space="preserve"> (</w:t>
      </w:r>
      <w:r w:rsidR="002460B3">
        <w:t>KD</w:t>
      </w:r>
      <w:r>
        <w:t>)</w:t>
      </w:r>
      <w:r>
        <w:br/>
      </w:r>
      <w:r w:rsidR="002460B3">
        <w:t>S</w:t>
      </w:r>
      <w:r w:rsidR="002460B3" w:rsidRPr="002460B3">
        <w:t>tandarder för digital information inom vården</w:t>
      </w:r>
    </w:p>
    <w:p w14:paraId="4EA521CC" w14:textId="77777777" w:rsidR="005D38C3" w:rsidRPr="00793742" w:rsidRDefault="002460B3" w:rsidP="002749F7">
      <w:pPr>
        <w:pStyle w:val="Brdtext"/>
      </w:pPr>
      <w:proofErr w:type="spellStart"/>
      <w:r>
        <w:t>Acko</w:t>
      </w:r>
      <w:proofErr w:type="spellEnd"/>
      <w:r>
        <w:t xml:space="preserve"> Ankarberg Johansson har frågat mig </w:t>
      </w:r>
      <w:r w:rsidR="004D1519">
        <w:t>v</w:t>
      </w:r>
      <w:r w:rsidR="004D1519" w:rsidRPr="004D1519">
        <w:t xml:space="preserve">ad regeringen </w:t>
      </w:r>
      <w:r w:rsidR="004D1519">
        <w:t xml:space="preserve">har </w:t>
      </w:r>
      <w:r w:rsidR="004D1519" w:rsidRPr="004D1519">
        <w:t xml:space="preserve">gjort för att genomföra riksdagens </w:t>
      </w:r>
      <w:r w:rsidR="00B8390D">
        <w:t xml:space="preserve">två </w:t>
      </w:r>
      <w:r w:rsidR="004D1519" w:rsidRPr="004D1519">
        <w:t>tillkännagivande</w:t>
      </w:r>
      <w:r w:rsidR="00BF1B60">
        <w:t>n</w:t>
      </w:r>
      <w:r w:rsidR="001F105F">
        <w:t xml:space="preserve"> om </w:t>
      </w:r>
      <w:r w:rsidR="005D38C3" w:rsidRPr="00387789">
        <w:t xml:space="preserve">gemensamma </w:t>
      </w:r>
      <w:r w:rsidR="001F105F" w:rsidRPr="00387789">
        <w:t>standarder</w:t>
      </w:r>
      <w:r w:rsidR="001F105F" w:rsidRPr="00793742">
        <w:t xml:space="preserve"> </w:t>
      </w:r>
      <w:r w:rsidR="00BF1B60" w:rsidRPr="00793742">
        <w:t xml:space="preserve">och </w:t>
      </w:r>
      <w:r w:rsidR="00BF1B60" w:rsidRPr="00387789">
        <w:t xml:space="preserve">översyn av </w:t>
      </w:r>
      <w:r w:rsidR="00F008F7" w:rsidRPr="00387789">
        <w:t>patientdatalagen</w:t>
      </w:r>
      <w:r w:rsidR="00BF1B60" w:rsidRPr="00793742">
        <w:t>.</w:t>
      </w:r>
    </w:p>
    <w:p w14:paraId="300E71DE" w14:textId="6352DCD3" w:rsidR="00A3177E" w:rsidRDefault="00313417" w:rsidP="007557E4">
      <w:pPr>
        <w:pStyle w:val="Brdtext"/>
      </w:pPr>
      <w:r>
        <w:t xml:space="preserve">Staten och Sveriges Kommuner och Regioner har ingått en överenskommelse om att Sverige </w:t>
      </w:r>
      <w:r w:rsidR="007557E4">
        <w:t xml:space="preserve">2025 ska </w:t>
      </w:r>
      <w:r w:rsidR="007557E4" w:rsidRPr="007557E4">
        <w:t>vara bäst i världen på att använda digitaliseringens och e-hälsans möjligheter</w:t>
      </w:r>
      <w:r w:rsidR="007557E4">
        <w:t xml:space="preserve">, </w:t>
      </w:r>
      <w:r>
        <w:t>överenskommelsen</w:t>
      </w:r>
      <w:r w:rsidRPr="007557E4">
        <w:t xml:space="preserve"> </w:t>
      </w:r>
      <w:r w:rsidR="007557E4" w:rsidRPr="007557E4">
        <w:t>kallas för Vision e-hälsa 2025</w:t>
      </w:r>
      <w:r w:rsidR="007557E4">
        <w:t xml:space="preserve">. </w:t>
      </w:r>
      <w:r w:rsidR="00A3177E">
        <w:t xml:space="preserve">Tre områden är särskilt angelägna i arbetet. Dessa är regelverk, enhetligare begreppsanvändning och standarder. </w:t>
      </w:r>
      <w:r w:rsidR="00A3177E" w:rsidRPr="00A3177E">
        <w:t xml:space="preserve">Riksdagens tillkännagivanden kommer att hanteras inom ramen för </w:t>
      </w:r>
      <w:r w:rsidR="00A3177E">
        <w:t>a</w:t>
      </w:r>
      <w:r w:rsidR="00A3177E" w:rsidRPr="00A3177E">
        <w:t>rbete</w:t>
      </w:r>
      <w:r w:rsidR="00A3177E">
        <w:t xml:space="preserve">t med </w:t>
      </w:r>
      <w:r w:rsidR="00AB04E6">
        <w:t xml:space="preserve">att nå </w:t>
      </w:r>
      <w:r w:rsidR="00A3177E">
        <w:t>Vision e-hälsa 2025</w:t>
      </w:r>
      <w:r w:rsidR="00A3177E" w:rsidRPr="00A3177E">
        <w:t>.</w:t>
      </w:r>
    </w:p>
    <w:p w14:paraId="3533148F" w14:textId="77777777" w:rsidR="00504518" w:rsidRDefault="007557E4" w:rsidP="002749F7">
      <w:pPr>
        <w:pStyle w:val="Brdtext"/>
      </w:pPr>
      <w:r w:rsidRPr="007557E4">
        <w:t xml:space="preserve">Som ett led i att förverkliga </w:t>
      </w:r>
      <w:r w:rsidR="00A3177E">
        <w:t>v</w:t>
      </w:r>
      <w:r w:rsidRPr="007557E4">
        <w:t xml:space="preserve">isionen beslutade regeringen </w:t>
      </w:r>
      <w:r w:rsidR="00210958">
        <w:t>i</w:t>
      </w:r>
      <w:r w:rsidR="00504518" w:rsidRPr="00504518">
        <w:t xml:space="preserve"> juni 2019 att ge en särskild utredare i uppdrag att utreda och lämna förslag som rör personuppgiftshantering inom och mellan socialtjänst och hälso- och sjukvård (dir. 2019:37). Utredaren har bl.a. i uppdrag att se över möjligheterna att införa direktåtkomst inom och mellan vissa verksamheter i socialtjänst och hälso- och sjukvård samt utvidgad informationsöverföring för kvalitetsutveckling mellan vårdgivare i hälso- och sjukvården.</w:t>
      </w:r>
    </w:p>
    <w:p w14:paraId="03A893A9" w14:textId="77777777" w:rsidR="00D30790" w:rsidRDefault="00793742" w:rsidP="006A12F1">
      <w:pPr>
        <w:pStyle w:val="Brdtext"/>
      </w:pPr>
      <w:r>
        <w:t>I</w:t>
      </w:r>
      <w:r w:rsidR="00307923" w:rsidRPr="00307923">
        <w:t xml:space="preserve"> mars 2019 </w:t>
      </w:r>
      <w:r>
        <w:t xml:space="preserve">beslutade regeringen om </w:t>
      </w:r>
      <w:r w:rsidR="00307923" w:rsidRPr="00307923">
        <w:t xml:space="preserve">att ge E-hälsomyndigheten i uppdrag att sammanställa och tillgängliggöra gemensamma nationella specifikationer, dvs. överenskommelser om hur standarder ska tillämpas i olika situationer för att underlätta informationsutbyte, inom och mellan hälso- och sjukvård och socialtjänst. </w:t>
      </w:r>
      <w:r w:rsidR="00595C1C" w:rsidRPr="00595C1C">
        <w:t>Vidare gör Socialstyrelsen ett stort antal insatser för att standardisera dokumentationen i vården</w:t>
      </w:r>
      <w:r>
        <w:t>, t.ex.</w:t>
      </w:r>
      <w:r w:rsidR="00595C1C" w:rsidRPr="00595C1C">
        <w:t xml:space="preserve"> ger myndigheten användarstöd </w:t>
      </w:r>
      <w:r w:rsidR="00595C1C" w:rsidRPr="00595C1C">
        <w:lastRenderedPageBreak/>
        <w:t xml:space="preserve">genom bl.a. regionala utbildningar och </w:t>
      </w:r>
      <w:proofErr w:type="spellStart"/>
      <w:r w:rsidR="00595C1C" w:rsidRPr="00595C1C">
        <w:t>webbinarier</w:t>
      </w:r>
      <w:proofErr w:type="spellEnd"/>
      <w:r w:rsidR="00595C1C" w:rsidRPr="00595C1C">
        <w:t xml:space="preserve"> riktade till verksamhets- och systemutvecklare.</w:t>
      </w:r>
    </w:p>
    <w:p w14:paraId="75356879" w14:textId="7C09F3F0" w:rsidR="002460B3" w:rsidRDefault="002460B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8AFAFC1E6AB471BB32B0CED420672C4"/>
          </w:placeholder>
          <w:dataBinding w:prefixMappings="xmlns:ns0='http://lp/documentinfo/RK' " w:xpath="/ns0:DocumentInfo[1]/ns0:BaseInfo[1]/ns0:HeaderDate[1]" w:storeItemID="{F905483E-F18D-4036-B65A-DC15BE3AF365}"/>
          <w:date w:fullDate="2020-0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716CF">
            <w:t>15</w:t>
          </w:r>
          <w:r>
            <w:t xml:space="preserve"> </w:t>
          </w:r>
          <w:r w:rsidR="00D716CF">
            <w:t>januari</w:t>
          </w:r>
          <w:r>
            <w:t xml:space="preserve"> 20</w:t>
          </w:r>
          <w:r w:rsidR="00AB3B1A">
            <w:t>20</w:t>
          </w:r>
        </w:sdtContent>
      </w:sdt>
    </w:p>
    <w:p w14:paraId="1CF5DEFF" w14:textId="77777777" w:rsidR="002460B3" w:rsidRDefault="002460B3" w:rsidP="004E7A8F">
      <w:pPr>
        <w:pStyle w:val="Brdtextutanavstnd"/>
      </w:pPr>
    </w:p>
    <w:p w14:paraId="1F78ABFD" w14:textId="77777777" w:rsidR="002460B3" w:rsidRDefault="002460B3" w:rsidP="004E7A8F">
      <w:pPr>
        <w:pStyle w:val="Brdtextutanavstnd"/>
      </w:pPr>
    </w:p>
    <w:p w14:paraId="736ACA18" w14:textId="77777777" w:rsidR="002460B3" w:rsidRDefault="002460B3" w:rsidP="004E7A8F">
      <w:pPr>
        <w:pStyle w:val="Brdtextutanavstnd"/>
      </w:pPr>
    </w:p>
    <w:p w14:paraId="62D7FBF8" w14:textId="77777777" w:rsidR="004143A3" w:rsidRPr="00DB48AB" w:rsidRDefault="004D1519" w:rsidP="00DB48AB">
      <w:pPr>
        <w:pStyle w:val="Brdtext"/>
      </w:pPr>
      <w:r>
        <w:t>Lena Hallengren</w:t>
      </w:r>
    </w:p>
    <w:sectPr w:rsidR="004143A3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EB9598" w14:textId="77777777" w:rsidR="00F83AFE" w:rsidRDefault="00F83AFE" w:rsidP="00A87A54">
      <w:pPr>
        <w:spacing w:after="0" w:line="240" w:lineRule="auto"/>
      </w:pPr>
      <w:r>
        <w:separator/>
      </w:r>
    </w:p>
  </w:endnote>
  <w:endnote w:type="continuationSeparator" w:id="0">
    <w:p w14:paraId="77F78F25" w14:textId="77777777" w:rsidR="00F83AFE" w:rsidRDefault="00F83AF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1C742" w14:textId="77777777" w:rsidR="00045B19" w:rsidRDefault="00045B1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BE490E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A65511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F7755F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A970A6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0295C9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1C265C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86EE7E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3AA0CD9" w14:textId="77777777" w:rsidTr="00C26068">
      <w:trPr>
        <w:trHeight w:val="227"/>
      </w:trPr>
      <w:tc>
        <w:tcPr>
          <w:tcW w:w="4074" w:type="dxa"/>
        </w:tcPr>
        <w:p w14:paraId="69C832C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04FE25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DBBCF5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55141" w14:textId="77777777" w:rsidR="00F83AFE" w:rsidRDefault="00F83AFE" w:rsidP="00A87A54">
      <w:pPr>
        <w:spacing w:after="0" w:line="240" w:lineRule="auto"/>
      </w:pPr>
      <w:r>
        <w:separator/>
      </w:r>
    </w:p>
  </w:footnote>
  <w:footnote w:type="continuationSeparator" w:id="0">
    <w:p w14:paraId="5856BC9E" w14:textId="77777777" w:rsidR="00F83AFE" w:rsidRDefault="00F83AF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B3F57" w14:textId="77777777" w:rsidR="00045B19" w:rsidRDefault="00045B1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D153B" w14:textId="77777777" w:rsidR="00045B19" w:rsidRDefault="00045B1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143A3" w14:paraId="7F91CAD6" w14:textId="77777777" w:rsidTr="00C93EBA">
      <w:trPr>
        <w:trHeight w:val="227"/>
      </w:trPr>
      <w:tc>
        <w:tcPr>
          <w:tcW w:w="5534" w:type="dxa"/>
        </w:tcPr>
        <w:p w14:paraId="5175EEAB" w14:textId="77777777" w:rsidR="004143A3" w:rsidRPr="007D73AB" w:rsidRDefault="004143A3">
          <w:pPr>
            <w:pStyle w:val="Sidhuvud"/>
          </w:pPr>
        </w:p>
      </w:tc>
      <w:tc>
        <w:tcPr>
          <w:tcW w:w="3170" w:type="dxa"/>
          <w:vAlign w:val="bottom"/>
        </w:tcPr>
        <w:p w14:paraId="3451FB0D" w14:textId="77777777" w:rsidR="004143A3" w:rsidRPr="007D73AB" w:rsidRDefault="004143A3" w:rsidP="00340DE0">
          <w:pPr>
            <w:pStyle w:val="Sidhuvud"/>
          </w:pPr>
        </w:p>
      </w:tc>
      <w:tc>
        <w:tcPr>
          <w:tcW w:w="1134" w:type="dxa"/>
        </w:tcPr>
        <w:p w14:paraId="4818EEE6" w14:textId="77777777" w:rsidR="004143A3" w:rsidRDefault="004143A3" w:rsidP="005A703A">
          <w:pPr>
            <w:pStyle w:val="Sidhuvud"/>
          </w:pPr>
        </w:p>
      </w:tc>
    </w:tr>
    <w:tr w:rsidR="004143A3" w14:paraId="36ECF08B" w14:textId="77777777" w:rsidTr="00C93EBA">
      <w:trPr>
        <w:trHeight w:val="1928"/>
      </w:trPr>
      <w:tc>
        <w:tcPr>
          <w:tcW w:w="5534" w:type="dxa"/>
        </w:tcPr>
        <w:p w14:paraId="171F796B" w14:textId="77777777" w:rsidR="004143A3" w:rsidRPr="00340DE0" w:rsidRDefault="004143A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49F8C6" wp14:editId="1DD99BD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D81B326" w14:textId="77777777" w:rsidR="004143A3" w:rsidRPr="00710A6C" w:rsidRDefault="004143A3" w:rsidP="00EE3C0F">
          <w:pPr>
            <w:pStyle w:val="Sidhuvud"/>
            <w:rPr>
              <w:b/>
            </w:rPr>
          </w:pPr>
        </w:p>
        <w:p w14:paraId="63C271E6" w14:textId="77777777" w:rsidR="004143A3" w:rsidRDefault="004143A3" w:rsidP="00EE3C0F">
          <w:pPr>
            <w:pStyle w:val="Sidhuvud"/>
          </w:pPr>
        </w:p>
        <w:p w14:paraId="35986E21" w14:textId="77777777" w:rsidR="004143A3" w:rsidRDefault="004143A3" w:rsidP="00EE3C0F">
          <w:pPr>
            <w:pStyle w:val="Sidhuvud"/>
          </w:pPr>
        </w:p>
        <w:p w14:paraId="33C5BF35" w14:textId="77777777" w:rsidR="004143A3" w:rsidRDefault="004143A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2D961CE8B0840D381D6E13598D1C203"/>
            </w:placeholder>
            <w:dataBinding w:prefixMappings="xmlns:ns0='http://lp/documentinfo/RK' " w:xpath="/ns0:DocumentInfo[1]/ns0:BaseInfo[1]/ns0:Dnr[1]" w:storeItemID="{F905483E-F18D-4036-B65A-DC15BE3AF365}"/>
            <w:text/>
          </w:sdtPr>
          <w:sdtEndPr/>
          <w:sdtContent>
            <w:p w14:paraId="44451837" w14:textId="77777777" w:rsidR="004143A3" w:rsidRDefault="0055665D" w:rsidP="00EE3C0F">
              <w:pPr>
                <w:pStyle w:val="Sidhuvud"/>
              </w:pPr>
              <w:r w:rsidRPr="0055665D">
                <w:t>S2019/05366/FS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7EE00EE7D094933B3A3C62BCA43D5BF"/>
            </w:placeholder>
            <w:showingPlcHdr/>
            <w:dataBinding w:prefixMappings="xmlns:ns0='http://lp/documentinfo/RK' " w:xpath="/ns0:DocumentInfo[1]/ns0:BaseInfo[1]/ns0:DocNumber[1]" w:storeItemID="{F905483E-F18D-4036-B65A-DC15BE3AF365}"/>
            <w:text/>
          </w:sdtPr>
          <w:sdtEndPr/>
          <w:sdtContent>
            <w:p w14:paraId="29BEC628" w14:textId="77777777" w:rsidR="004143A3" w:rsidRDefault="004143A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6C4ADA6" w14:textId="77777777" w:rsidR="004143A3" w:rsidRDefault="004143A3" w:rsidP="00EE3C0F">
          <w:pPr>
            <w:pStyle w:val="Sidhuvud"/>
          </w:pPr>
        </w:p>
      </w:tc>
      <w:tc>
        <w:tcPr>
          <w:tcW w:w="1134" w:type="dxa"/>
        </w:tcPr>
        <w:p w14:paraId="124666DD" w14:textId="77777777" w:rsidR="004143A3" w:rsidRDefault="004143A3" w:rsidP="0094502D">
          <w:pPr>
            <w:pStyle w:val="Sidhuvud"/>
          </w:pPr>
        </w:p>
        <w:p w14:paraId="31E4F08C" w14:textId="77777777" w:rsidR="004143A3" w:rsidRPr="0094502D" w:rsidRDefault="004143A3" w:rsidP="00EC71A6">
          <w:pPr>
            <w:pStyle w:val="Sidhuvud"/>
          </w:pPr>
        </w:p>
      </w:tc>
    </w:tr>
    <w:tr w:rsidR="004143A3" w14:paraId="2AAF496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641CE7D627D494CB0A1140E7B72A8D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AD4DB7D" w14:textId="77777777" w:rsidR="00972932" w:rsidRPr="00972932" w:rsidRDefault="00972932" w:rsidP="00340DE0">
              <w:pPr>
                <w:pStyle w:val="Sidhuvud"/>
                <w:rPr>
                  <w:b/>
                </w:rPr>
              </w:pPr>
              <w:r w:rsidRPr="00972932">
                <w:rPr>
                  <w:b/>
                </w:rPr>
                <w:t>Socialdepartementet</w:t>
              </w:r>
            </w:p>
            <w:p w14:paraId="577274E3" w14:textId="146B98E7" w:rsidR="004143A3" w:rsidRPr="00340DE0" w:rsidRDefault="00972932" w:rsidP="003D544A">
              <w:pPr>
                <w:pStyle w:val="Sidhuvud"/>
              </w:pPr>
              <w:r w:rsidRPr="00972932">
                <w:t>Socialministern</w:t>
              </w: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A221A0A231264AC5AB31CF3A62EE7FEE"/>
          </w:placeholder>
          <w:dataBinding w:prefixMappings="xmlns:ns0='http://lp/documentinfo/RK' " w:xpath="/ns0:DocumentInfo[1]/ns0:BaseInfo[1]/ns0:Recipient[1]" w:storeItemID="{F905483E-F18D-4036-B65A-DC15BE3AF365}"/>
          <w:text w:multiLine="1"/>
        </w:sdtPr>
        <w:sdtEndPr/>
        <w:sdtContent>
          <w:tc>
            <w:tcPr>
              <w:tcW w:w="3170" w:type="dxa"/>
            </w:tcPr>
            <w:p w14:paraId="5CFB042D" w14:textId="77777777" w:rsidR="004143A3" w:rsidRDefault="004143A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DC18C7" w14:textId="77777777" w:rsidR="004143A3" w:rsidRDefault="004143A3" w:rsidP="003E6020">
          <w:pPr>
            <w:pStyle w:val="Sidhuvud"/>
          </w:pPr>
        </w:p>
      </w:tc>
    </w:tr>
  </w:tbl>
  <w:p w14:paraId="219F0C3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3A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CC4"/>
    <w:rsid w:val="00041EDC"/>
    <w:rsid w:val="0004352E"/>
    <w:rsid w:val="00045B19"/>
    <w:rsid w:val="00051341"/>
    <w:rsid w:val="00052B1A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7E48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0010"/>
    <w:rsid w:val="00100A65"/>
    <w:rsid w:val="00101DE6"/>
    <w:rsid w:val="001055DA"/>
    <w:rsid w:val="001061E8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14"/>
    <w:rsid w:val="00134837"/>
    <w:rsid w:val="00135111"/>
    <w:rsid w:val="001428E2"/>
    <w:rsid w:val="00143C88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3EE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05F"/>
    <w:rsid w:val="001F4302"/>
    <w:rsid w:val="001F50BE"/>
    <w:rsid w:val="001F525B"/>
    <w:rsid w:val="001F6BBE"/>
    <w:rsid w:val="00201498"/>
    <w:rsid w:val="00204079"/>
    <w:rsid w:val="002102FD"/>
    <w:rsid w:val="00210958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60B3"/>
    <w:rsid w:val="00260D2D"/>
    <w:rsid w:val="00261975"/>
    <w:rsid w:val="0026213B"/>
    <w:rsid w:val="00262C31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7923"/>
    <w:rsid w:val="00310561"/>
    <w:rsid w:val="00311D8C"/>
    <w:rsid w:val="0031273D"/>
    <w:rsid w:val="003128E2"/>
    <w:rsid w:val="00313417"/>
    <w:rsid w:val="003153D9"/>
    <w:rsid w:val="00321621"/>
    <w:rsid w:val="00323EF7"/>
    <w:rsid w:val="003240E1"/>
    <w:rsid w:val="00326C03"/>
    <w:rsid w:val="00327474"/>
    <w:rsid w:val="003277B5"/>
    <w:rsid w:val="003342B4"/>
    <w:rsid w:val="00340C9E"/>
    <w:rsid w:val="00340DE0"/>
    <w:rsid w:val="00341F47"/>
    <w:rsid w:val="00342327"/>
    <w:rsid w:val="0034250B"/>
    <w:rsid w:val="00344234"/>
    <w:rsid w:val="00345EB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0FC5"/>
    <w:rsid w:val="0037246C"/>
    <w:rsid w:val="00380663"/>
    <w:rsid w:val="003853E3"/>
    <w:rsid w:val="0038587E"/>
    <w:rsid w:val="00387789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53E"/>
    <w:rsid w:val="003C36FA"/>
    <w:rsid w:val="003C7BE0"/>
    <w:rsid w:val="003D0DD3"/>
    <w:rsid w:val="003D17EF"/>
    <w:rsid w:val="003D3535"/>
    <w:rsid w:val="003D4246"/>
    <w:rsid w:val="003D4CA1"/>
    <w:rsid w:val="003D4D9F"/>
    <w:rsid w:val="003D544A"/>
    <w:rsid w:val="003D7B03"/>
    <w:rsid w:val="003E30BD"/>
    <w:rsid w:val="003E38CE"/>
    <w:rsid w:val="003E5A50"/>
    <w:rsid w:val="003E6020"/>
    <w:rsid w:val="003E6B36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43A3"/>
    <w:rsid w:val="00415163"/>
    <w:rsid w:val="00415273"/>
    <w:rsid w:val="004157BE"/>
    <w:rsid w:val="0042068E"/>
    <w:rsid w:val="00422030"/>
    <w:rsid w:val="00422A7F"/>
    <w:rsid w:val="004230B8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371C"/>
    <w:rsid w:val="004557F3"/>
    <w:rsid w:val="0045607E"/>
    <w:rsid w:val="00456DC3"/>
    <w:rsid w:val="0046337E"/>
    <w:rsid w:val="00464CA1"/>
    <w:rsid w:val="004660C8"/>
    <w:rsid w:val="00466C85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0BD5"/>
    <w:rsid w:val="004C3A3F"/>
    <w:rsid w:val="004C52AA"/>
    <w:rsid w:val="004C5686"/>
    <w:rsid w:val="004C70EE"/>
    <w:rsid w:val="004D1519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4518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65D"/>
    <w:rsid w:val="005568AF"/>
    <w:rsid w:val="00556AF5"/>
    <w:rsid w:val="00557418"/>
    <w:rsid w:val="005606BC"/>
    <w:rsid w:val="00563E73"/>
    <w:rsid w:val="0056426C"/>
    <w:rsid w:val="00565792"/>
    <w:rsid w:val="00566CCF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2E50"/>
    <w:rsid w:val="00595C1C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38C3"/>
    <w:rsid w:val="005E2F29"/>
    <w:rsid w:val="005E400D"/>
    <w:rsid w:val="005E4E79"/>
    <w:rsid w:val="005E5CE7"/>
    <w:rsid w:val="005E790C"/>
    <w:rsid w:val="005F0252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25C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2094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559B"/>
    <w:rsid w:val="0073081D"/>
    <w:rsid w:val="00732599"/>
    <w:rsid w:val="00743E09"/>
    <w:rsid w:val="00744FCC"/>
    <w:rsid w:val="00747B9C"/>
    <w:rsid w:val="00750105"/>
    <w:rsid w:val="00750C93"/>
    <w:rsid w:val="00754E24"/>
    <w:rsid w:val="007557E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3742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3A1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2974"/>
    <w:rsid w:val="00804C1B"/>
    <w:rsid w:val="0080595A"/>
    <w:rsid w:val="0080608A"/>
    <w:rsid w:val="008150A6"/>
    <w:rsid w:val="00816284"/>
    <w:rsid w:val="00817098"/>
    <w:rsid w:val="008178E6"/>
    <w:rsid w:val="0082249C"/>
    <w:rsid w:val="00824CCE"/>
    <w:rsid w:val="00826A43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17D6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3A0E"/>
    <w:rsid w:val="009279B2"/>
    <w:rsid w:val="00935814"/>
    <w:rsid w:val="0094502D"/>
    <w:rsid w:val="00946561"/>
    <w:rsid w:val="00946B39"/>
    <w:rsid w:val="00947013"/>
    <w:rsid w:val="0095062C"/>
    <w:rsid w:val="00966E40"/>
    <w:rsid w:val="00972932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177E"/>
    <w:rsid w:val="00A31849"/>
    <w:rsid w:val="00A3270B"/>
    <w:rsid w:val="00A333A9"/>
    <w:rsid w:val="00A379E4"/>
    <w:rsid w:val="00A42F07"/>
    <w:rsid w:val="00A43B02"/>
    <w:rsid w:val="00A44946"/>
    <w:rsid w:val="00A452BD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31AB"/>
    <w:rsid w:val="00AA105C"/>
    <w:rsid w:val="00AA1809"/>
    <w:rsid w:val="00AA1FFE"/>
    <w:rsid w:val="00AA3F2E"/>
    <w:rsid w:val="00AA72F4"/>
    <w:rsid w:val="00AB04E6"/>
    <w:rsid w:val="00AB10E7"/>
    <w:rsid w:val="00AB3B1A"/>
    <w:rsid w:val="00AB4D25"/>
    <w:rsid w:val="00AB5033"/>
    <w:rsid w:val="00AB5298"/>
    <w:rsid w:val="00AB5519"/>
    <w:rsid w:val="00AB5EC3"/>
    <w:rsid w:val="00AB6313"/>
    <w:rsid w:val="00AB71DD"/>
    <w:rsid w:val="00AC15C5"/>
    <w:rsid w:val="00AC1E3B"/>
    <w:rsid w:val="00AD0E75"/>
    <w:rsid w:val="00AE77EB"/>
    <w:rsid w:val="00AE7BD8"/>
    <w:rsid w:val="00AE7D02"/>
    <w:rsid w:val="00AF0BB7"/>
    <w:rsid w:val="00AF0BDE"/>
    <w:rsid w:val="00AF0EDE"/>
    <w:rsid w:val="00AF1E46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390D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B60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585B"/>
    <w:rsid w:val="00CA69E3"/>
    <w:rsid w:val="00CA6B28"/>
    <w:rsid w:val="00CA72BB"/>
    <w:rsid w:val="00CA7FD8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D44"/>
    <w:rsid w:val="00CB6EDE"/>
    <w:rsid w:val="00CC41BA"/>
    <w:rsid w:val="00CD09EF"/>
    <w:rsid w:val="00CD1550"/>
    <w:rsid w:val="00CD17C1"/>
    <w:rsid w:val="00CD1C6C"/>
    <w:rsid w:val="00CD2B89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0790"/>
    <w:rsid w:val="00D32D62"/>
    <w:rsid w:val="00D36E44"/>
    <w:rsid w:val="00D40205"/>
    <w:rsid w:val="00D40C72"/>
    <w:rsid w:val="00D4141B"/>
    <w:rsid w:val="00D4145D"/>
    <w:rsid w:val="00D458F0"/>
    <w:rsid w:val="00D463A1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16CF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3707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7104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939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4FC7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0D4C"/>
    <w:rsid w:val="00EF1601"/>
    <w:rsid w:val="00EF21FE"/>
    <w:rsid w:val="00EF2A7F"/>
    <w:rsid w:val="00EF2D58"/>
    <w:rsid w:val="00EF37C2"/>
    <w:rsid w:val="00EF4803"/>
    <w:rsid w:val="00EF5127"/>
    <w:rsid w:val="00F008F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49F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5A1"/>
    <w:rsid w:val="00F829C7"/>
    <w:rsid w:val="00F834AA"/>
    <w:rsid w:val="00F83AFE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AED"/>
    <w:rsid w:val="00FC7600"/>
    <w:rsid w:val="00FD0B7B"/>
    <w:rsid w:val="00FD1A46"/>
    <w:rsid w:val="00FD4C08"/>
    <w:rsid w:val="00FE1DCC"/>
    <w:rsid w:val="00FE2B19"/>
    <w:rsid w:val="00FE3E5E"/>
    <w:rsid w:val="00FF0538"/>
    <w:rsid w:val="00FF16BF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A50516"/>
  <w15:docId w15:val="{B7001D73-7E5B-46ED-A230-1067FF80D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2D961CE8B0840D381D6E13598D1C2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9A53D3-49D3-432A-9209-AED58B72D2DB}"/>
      </w:docPartPr>
      <w:docPartBody>
        <w:p w:rsidR="00F73DB8" w:rsidRDefault="00005F83" w:rsidP="00005F83">
          <w:pPr>
            <w:pStyle w:val="62D961CE8B0840D381D6E13598D1C2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EE00EE7D094933B3A3C62BCA43D5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8CF2A9-F769-442F-B4E5-76BD96572A5D}"/>
      </w:docPartPr>
      <w:docPartBody>
        <w:p w:rsidR="00F73DB8" w:rsidRDefault="00005F83" w:rsidP="00005F83">
          <w:pPr>
            <w:pStyle w:val="17EE00EE7D094933B3A3C62BCA43D5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41CE7D627D494CB0A1140E7B72A8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990403-B33B-4268-9BA2-2D2C22DD1B8D}"/>
      </w:docPartPr>
      <w:docPartBody>
        <w:p w:rsidR="00F73DB8" w:rsidRDefault="00005F83" w:rsidP="00005F83">
          <w:pPr>
            <w:pStyle w:val="8641CE7D627D494CB0A1140E7B72A8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21A0A231264AC5AB31CF3A62EE7F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20799E-1BFD-4530-8838-59D144D74913}"/>
      </w:docPartPr>
      <w:docPartBody>
        <w:p w:rsidR="00F73DB8" w:rsidRDefault="00005F83" w:rsidP="00005F83">
          <w:pPr>
            <w:pStyle w:val="A221A0A231264AC5AB31CF3A62EE7F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AFAFC1E6AB471BB32B0CED420672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4B4F7B-AE05-46C2-B81B-573F63D3593C}"/>
      </w:docPartPr>
      <w:docPartBody>
        <w:p w:rsidR="00F73DB8" w:rsidRDefault="00005F83" w:rsidP="00005F83">
          <w:pPr>
            <w:pStyle w:val="D8AFAFC1E6AB471BB32B0CED420672C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F83"/>
    <w:rsid w:val="00005F83"/>
    <w:rsid w:val="00482EB8"/>
    <w:rsid w:val="00F7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1ED098C07154F408D59D08603986265">
    <w:name w:val="31ED098C07154F408D59D08603986265"/>
    <w:rsid w:val="00005F83"/>
  </w:style>
  <w:style w:type="character" w:styleId="Platshllartext">
    <w:name w:val="Placeholder Text"/>
    <w:basedOn w:val="Standardstycketeckensnitt"/>
    <w:uiPriority w:val="99"/>
    <w:semiHidden/>
    <w:rsid w:val="00005F83"/>
    <w:rPr>
      <w:noProof w:val="0"/>
      <w:color w:val="808080"/>
    </w:rPr>
  </w:style>
  <w:style w:type="paragraph" w:customStyle="1" w:styleId="A1AF3671D44C48F599FCA3D8FCC34B4C">
    <w:name w:val="A1AF3671D44C48F599FCA3D8FCC34B4C"/>
    <w:rsid w:val="00005F83"/>
  </w:style>
  <w:style w:type="paragraph" w:customStyle="1" w:styleId="F1F62B283F1C4033BBA73219359DEDDB">
    <w:name w:val="F1F62B283F1C4033BBA73219359DEDDB"/>
    <w:rsid w:val="00005F83"/>
  </w:style>
  <w:style w:type="paragraph" w:customStyle="1" w:styleId="F4F08BF029FD4288BB51AE9D323E8F0A">
    <w:name w:val="F4F08BF029FD4288BB51AE9D323E8F0A"/>
    <w:rsid w:val="00005F83"/>
  </w:style>
  <w:style w:type="paragraph" w:customStyle="1" w:styleId="62D961CE8B0840D381D6E13598D1C203">
    <w:name w:val="62D961CE8B0840D381D6E13598D1C203"/>
    <w:rsid w:val="00005F83"/>
  </w:style>
  <w:style w:type="paragraph" w:customStyle="1" w:styleId="17EE00EE7D094933B3A3C62BCA43D5BF">
    <w:name w:val="17EE00EE7D094933B3A3C62BCA43D5BF"/>
    <w:rsid w:val="00005F83"/>
  </w:style>
  <w:style w:type="paragraph" w:customStyle="1" w:styleId="C37906E031C64876B88D0509ECA8B64C">
    <w:name w:val="C37906E031C64876B88D0509ECA8B64C"/>
    <w:rsid w:val="00005F83"/>
  </w:style>
  <w:style w:type="paragraph" w:customStyle="1" w:styleId="BA7B8F50AA6B4065A6FED3F216A60236">
    <w:name w:val="BA7B8F50AA6B4065A6FED3F216A60236"/>
    <w:rsid w:val="00005F83"/>
  </w:style>
  <w:style w:type="paragraph" w:customStyle="1" w:styleId="4FFDD8CEE81E423D835DA2E8D0F04D44">
    <w:name w:val="4FFDD8CEE81E423D835DA2E8D0F04D44"/>
    <w:rsid w:val="00005F83"/>
  </w:style>
  <w:style w:type="paragraph" w:customStyle="1" w:styleId="8641CE7D627D494CB0A1140E7B72A8DC">
    <w:name w:val="8641CE7D627D494CB0A1140E7B72A8DC"/>
    <w:rsid w:val="00005F83"/>
  </w:style>
  <w:style w:type="paragraph" w:customStyle="1" w:styleId="A221A0A231264AC5AB31CF3A62EE7FEE">
    <w:name w:val="A221A0A231264AC5AB31CF3A62EE7FEE"/>
    <w:rsid w:val="00005F83"/>
  </w:style>
  <w:style w:type="paragraph" w:customStyle="1" w:styleId="CA5A410C61F444CB90E4925882E3BDD2">
    <w:name w:val="CA5A410C61F444CB90E4925882E3BDD2"/>
    <w:rsid w:val="00005F83"/>
  </w:style>
  <w:style w:type="paragraph" w:customStyle="1" w:styleId="C98BF28F47C44FCEB33568AE3B9F7A4E">
    <w:name w:val="C98BF28F47C44FCEB33568AE3B9F7A4E"/>
    <w:rsid w:val="00005F83"/>
  </w:style>
  <w:style w:type="paragraph" w:customStyle="1" w:styleId="FCA5766F75F24AD98EF3C756606E59CB">
    <w:name w:val="FCA5766F75F24AD98EF3C756606E59CB"/>
    <w:rsid w:val="00005F83"/>
  </w:style>
  <w:style w:type="paragraph" w:customStyle="1" w:styleId="4D45C8CBF9E74701B8475D5AF8BC494E">
    <w:name w:val="4D45C8CBF9E74701B8475D5AF8BC494E"/>
    <w:rsid w:val="00005F83"/>
  </w:style>
  <w:style w:type="paragraph" w:customStyle="1" w:styleId="F9877D49EF064D899C70228044D01CD6">
    <w:name w:val="F9877D49EF064D899C70228044D01CD6"/>
    <w:rsid w:val="00005F83"/>
  </w:style>
  <w:style w:type="paragraph" w:customStyle="1" w:styleId="3F2C2F3D918348A38DD33370D0A628DC">
    <w:name w:val="3F2C2F3D918348A38DD33370D0A628DC"/>
    <w:rsid w:val="00005F83"/>
  </w:style>
  <w:style w:type="paragraph" w:customStyle="1" w:styleId="C850B8F57910420AAF230DFB853F036B">
    <w:name w:val="C850B8F57910420AAF230DFB853F036B"/>
    <w:rsid w:val="00005F83"/>
  </w:style>
  <w:style w:type="paragraph" w:customStyle="1" w:styleId="51CCF885805B4846BA875B8268D73CFE">
    <w:name w:val="51CCF885805B4846BA875B8268D73CFE"/>
    <w:rsid w:val="00005F83"/>
  </w:style>
  <w:style w:type="paragraph" w:customStyle="1" w:styleId="D8AFAFC1E6AB471BB32B0CED420672C4">
    <w:name w:val="D8AFAFC1E6AB471BB32B0CED420672C4"/>
    <w:rsid w:val="00005F83"/>
  </w:style>
  <w:style w:type="paragraph" w:customStyle="1" w:styleId="A818412977A04375A51193303CD1DC06">
    <w:name w:val="A818412977A04375A51193303CD1DC06"/>
    <w:rsid w:val="00005F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2020-01-15T00:00:00</HeaderDate>
    <Office/>
    <Dnr>S2019/05366/FS</Dnr>
    <ParagrafNr/>
    <DocumentTitle/>
    <VisitingAddress/>
    <Extra1/>
    <Extra2/>
    <Extra3>Acko Ankarberg Johansson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60aab7a7-491a-4a00-a509-7107750e8bda</RD_Svarsid>
  </documentManagement>
</p:properties>
</file>

<file path=customXml/itemProps1.xml><?xml version="1.0" encoding="utf-8"?>
<ds:datastoreItem xmlns:ds="http://schemas.openxmlformats.org/officeDocument/2006/customXml" ds:itemID="{E6C20A0D-E5F0-4D62-BFFC-3F4FA78F1C99}"/>
</file>

<file path=customXml/itemProps2.xml><?xml version="1.0" encoding="utf-8"?>
<ds:datastoreItem xmlns:ds="http://schemas.openxmlformats.org/officeDocument/2006/customXml" ds:itemID="{F905483E-F18D-4036-B65A-DC15BE3AF365}"/>
</file>

<file path=customXml/itemProps3.xml><?xml version="1.0" encoding="utf-8"?>
<ds:datastoreItem xmlns:ds="http://schemas.openxmlformats.org/officeDocument/2006/customXml" ds:itemID="{4E1FBFA0-3B27-4248-88E6-ECC2BDD762AB}"/>
</file>

<file path=customXml/itemProps4.xml><?xml version="1.0" encoding="utf-8"?>
<ds:datastoreItem xmlns:ds="http://schemas.openxmlformats.org/officeDocument/2006/customXml" ds:itemID="{D52296FF-6E08-4E65-94D2-A8E4AD4AC0F4}"/>
</file>

<file path=customXml/itemProps5.xml><?xml version="1.0" encoding="utf-8"?>
<ds:datastoreItem xmlns:ds="http://schemas.openxmlformats.org/officeDocument/2006/customXml" ds:itemID="{C72BBC01-31DC-4B69-A72D-4F74C6D6A47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698 Standarder för digital information inom vården.docx</dc:title>
  <dc:subject/>
  <dc:creator>Martina Bergström</dc:creator>
  <cp:keywords/>
  <dc:description/>
  <cp:lastModifiedBy>Martina Bergström</cp:lastModifiedBy>
  <cp:revision>2</cp:revision>
  <dcterms:created xsi:type="dcterms:W3CDTF">2020-01-13T16:33:00Z</dcterms:created>
  <dcterms:modified xsi:type="dcterms:W3CDTF">2020-01-13T16:33:00Z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