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53FDA" w:rsidP="00DA0661">
      <w:pPr>
        <w:pStyle w:val="Title"/>
      </w:pPr>
      <w:bookmarkStart w:id="0" w:name="Start"/>
      <w:bookmarkEnd w:id="0"/>
      <w:r>
        <w:t>Svar på fråga 2022/23:154 av Jim Svensk Larm (S)</w:t>
      </w:r>
      <w:r>
        <w:br/>
        <w:t>Myndighetsgemensam tipsfunktion mot arbetslivskriminalitet</w:t>
      </w:r>
    </w:p>
    <w:p w:rsidR="00F6523B" w:rsidP="002749F7">
      <w:pPr>
        <w:pStyle w:val="BodyText"/>
      </w:pPr>
      <w:r>
        <w:t xml:space="preserve">Jim Svensk Larm har frågat mig om jag ser positivt på idén om en </w:t>
      </w:r>
      <w:r w:rsidR="00CD3418">
        <w:t xml:space="preserve">myndighetsgemensam </w:t>
      </w:r>
      <w:r>
        <w:t xml:space="preserve">tipsfunktion </w:t>
      </w:r>
      <w:r w:rsidR="00CD3418">
        <w:t>mot a</w:t>
      </w:r>
      <w:r w:rsidR="00FB74B8">
        <w:t>rb</w:t>
      </w:r>
      <w:r w:rsidR="00CD3418">
        <w:t xml:space="preserve">etslivskriminalitet </w:t>
      </w:r>
      <w:r>
        <w:t xml:space="preserve">och om jag avser att </w:t>
      </w:r>
      <w:r w:rsidR="00FB74B8">
        <w:t xml:space="preserve">agera för att </w:t>
      </w:r>
      <w:r>
        <w:t xml:space="preserve">få på plats en sådan. </w:t>
      </w:r>
    </w:p>
    <w:p w:rsidR="004674AC" w:rsidP="002749F7">
      <w:pPr>
        <w:pStyle w:val="BodyText"/>
      </w:pPr>
      <w:r>
        <w:t xml:space="preserve">Delegationen mot arbetslivskriminalitet inrättades i </w:t>
      </w:r>
      <w:r w:rsidR="00F6523B">
        <w:t>september 2021</w:t>
      </w:r>
      <w:r w:rsidR="00CF378E">
        <w:t xml:space="preserve"> och har bland annat till uppdrag att</w:t>
      </w:r>
      <w:r>
        <w:t xml:space="preserve"> </w:t>
      </w:r>
      <w:r w:rsidR="00F6523B">
        <w:t>utreda förutsättningarna för en myndighets</w:t>
      </w:r>
      <w:r w:rsidR="00693E09">
        <w:softHyphen/>
      </w:r>
      <w:r w:rsidR="00F6523B">
        <w:t>gemensam tipsfunktion för arbetslivskriminalitet</w:t>
      </w:r>
      <w:r w:rsidR="00BC5A91">
        <w:t>.</w:t>
      </w:r>
      <w:r>
        <w:t xml:space="preserve"> </w:t>
      </w:r>
      <w:r w:rsidR="00277283">
        <w:t>I uppdraget anges att e</w:t>
      </w:r>
      <w:r w:rsidR="00BC5A91">
        <w:t>n förutsättning för att delegationen ska lämna förslag om en gemensam tipsfunktion är att delegationen bedömer att det kommer att vara möjligt för myndigheterna att utbyta information på ett ändamålsenligt sätt</w:t>
      </w:r>
      <w:r w:rsidR="009D79BF">
        <w:t xml:space="preserve"> (dir. </w:t>
      </w:r>
      <w:r w:rsidR="00131016">
        <w:t xml:space="preserve">2021:74 och </w:t>
      </w:r>
      <w:r w:rsidR="009D79BF">
        <w:t>2022:</w:t>
      </w:r>
      <w:r w:rsidR="00BB56C2">
        <w:t>8</w:t>
      </w:r>
      <w:r w:rsidR="009D79BF">
        <w:t>7)</w:t>
      </w:r>
      <w:r w:rsidR="00693E09">
        <w:t xml:space="preserve">. </w:t>
      </w:r>
    </w:p>
    <w:p w:rsidR="00B65F13" w:rsidP="002749F7">
      <w:pPr>
        <w:pStyle w:val="BodyText"/>
      </w:pPr>
      <w:r w:rsidRPr="00B65F13">
        <w:t>Arbetslivskriminaliteten skapar stor otrygghet, snedvrider konkurrensen och är en betydande inkomstkälla för organiserad ekonomisk brottslighet. Därtill orsakar arbetslivskriminaliteten bl.a. att arbetskraft och identiteter utnyttjas och att offentliga medel riskerar att gå till kriminella. Det är viktigt att bekämpa brott, fusk och missbruk kopplat till arbetsmarknaden och att sanktioner är träffsäkra och effektiva.</w:t>
      </w:r>
    </w:p>
    <w:p w:rsidR="00B65F13" w:rsidP="00CF378E">
      <w:pPr>
        <w:pStyle w:val="BodyText"/>
      </w:pPr>
      <w:r w:rsidRPr="00566D3E">
        <w:t xml:space="preserve">Regeringen ser allvarligt på arbetslivskriminalitet och att människor blir utnyttjade på den svenska arbetsmarknaden. </w:t>
      </w:r>
      <w:r w:rsidRPr="00B65F13">
        <w:t>Arbetsmiljöverket, Polis</w:t>
      </w:r>
      <w:r>
        <w:softHyphen/>
      </w:r>
      <w:r w:rsidRPr="00B65F13">
        <w:t xml:space="preserve">myndigheten, Skatteverket och ytterligare ett antal myndigheter arbetar tillsammans och genomför gemensamma kontrollinsatser i arbetet mot arbetslivskriminaliteten. </w:t>
      </w:r>
    </w:p>
    <w:p w:rsidR="00CE584B">
      <w:pPr>
        <w:pStyle w:val="BodyText"/>
      </w:pPr>
      <w:r w:rsidRPr="002D23B8">
        <w:t xml:space="preserve">I Tidöavtalet betonas att myndigheter måste kunna dela information med </w:t>
      </w:r>
      <w:r w:rsidR="00605A8C">
        <w:t xml:space="preserve">varandra </w:t>
      </w:r>
      <w:r w:rsidRPr="002D23B8">
        <w:t xml:space="preserve">när det behövs för att bekämpa brott, bidragsfusk, felaktig bokföring och arbetslivskriminalitet. </w:t>
      </w:r>
      <w:r w:rsidR="00B65F13">
        <w:t xml:space="preserve">Jag kommer att noga följa </w:t>
      </w:r>
      <w:r w:rsidR="00605A8C">
        <w:t xml:space="preserve">delegationens arbete med att utreda förutsättningarna för en myndighetsgemensam tipsfunktion mot arbetslivskriminalitet och det pågående arbetet med att förbättra myndigheternas förutsättningar att utbyta information. </w:t>
      </w:r>
    </w:p>
    <w:p w:rsidR="00853FDA" w:rsidP="006A12F1">
      <w:pPr>
        <w:pStyle w:val="BodyText"/>
      </w:pPr>
      <w:r>
        <w:t xml:space="preserve">Stockholm den </w:t>
      </w:r>
      <w:sdt>
        <w:sdtPr>
          <w:id w:val="-1225218591"/>
          <w:placeholder>
            <w:docPart w:val="BD2F96F9E4BE46F695816E14D393864C"/>
          </w:placeholder>
          <w:dataBinding w:xpath="/ns0:DocumentInfo[1]/ns0:BaseInfo[1]/ns0:HeaderDate[1]" w:storeItemID="{7C8A69B2-559C-42FC-BAD2-4956113146B6}" w:prefixMappings="xmlns:ns0='http://lp/documentinfo/RK' "/>
          <w:date w:fullDate="2022-12-21T00:00:00Z">
            <w:dateFormat w:val="d MMMM yyyy"/>
            <w:lid w:val="sv-SE"/>
            <w:storeMappedDataAs w:val="dateTime"/>
            <w:calendar w:val="gregorian"/>
          </w:date>
        </w:sdtPr>
        <w:sdtContent>
          <w:r w:rsidR="00253813">
            <w:t>21</w:t>
          </w:r>
          <w:r>
            <w:t xml:space="preserve"> december 2022</w:t>
          </w:r>
        </w:sdtContent>
      </w:sdt>
    </w:p>
    <w:p w:rsidR="00853FDA" w:rsidP="004E7A8F">
      <w:pPr>
        <w:pStyle w:val="Brdtextutanavstnd"/>
      </w:pPr>
    </w:p>
    <w:p w:rsidR="00853FDA" w:rsidP="004E7A8F">
      <w:pPr>
        <w:pStyle w:val="Brdtextutanavstnd"/>
      </w:pPr>
    </w:p>
    <w:p w:rsidR="00853FDA" w:rsidP="00422A41">
      <w:pPr>
        <w:pStyle w:val="BodyText"/>
      </w:pPr>
      <w:r>
        <w:t>Paulina Brandberg</w:t>
      </w:r>
    </w:p>
    <w:p w:rsidR="00853FD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53FDA" w:rsidRPr="007D73AB">
          <w:pPr>
            <w:pStyle w:val="Header"/>
          </w:pPr>
        </w:p>
      </w:tc>
      <w:tc>
        <w:tcPr>
          <w:tcW w:w="3170" w:type="dxa"/>
          <w:vAlign w:val="bottom"/>
        </w:tcPr>
        <w:p w:rsidR="00853FDA" w:rsidRPr="007D73AB" w:rsidP="00340DE0">
          <w:pPr>
            <w:pStyle w:val="Header"/>
          </w:pPr>
        </w:p>
      </w:tc>
      <w:tc>
        <w:tcPr>
          <w:tcW w:w="1134" w:type="dxa"/>
        </w:tcPr>
        <w:p w:rsidR="00853FD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53FD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53FDA" w:rsidRPr="00710A6C" w:rsidP="00EE3C0F">
          <w:pPr>
            <w:pStyle w:val="Header"/>
            <w:rPr>
              <w:b/>
            </w:rPr>
          </w:pPr>
        </w:p>
        <w:p w:rsidR="00853FDA" w:rsidP="00EE3C0F">
          <w:pPr>
            <w:pStyle w:val="Header"/>
          </w:pPr>
        </w:p>
        <w:p w:rsidR="00853FDA" w:rsidP="00EE3C0F">
          <w:pPr>
            <w:pStyle w:val="Header"/>
          </w:pPr>
        </w:p>
        <w:p w:rsidR="00853FDA" w:rsidP="00EE3C0F">
          <w:pPr>
            <w:pStyle w:val="Header"/>
          </w:pPr>
        </w:p>
        <w:sdt>
          <w:sdtPr>
            <w:alias w:val="Dnr"/>
            <w:tag w:val="ccRKShow_Dnr"/>
            <w:id w:val="-829283628"/>
            <w:placeholder>
              <w:docPart w:val="DAE2272E76974DF4AF3C966D939AAFDD"/>
            </w:placeholder>
            <w:dataBinding w:xpath="/ns0:DocumentInfo[1]/ns0:BaseInfo[1]/ns0:Dnr[1]" w:storeItemID="{7C8A69B2-559C-42FC-BAD2-4956113146B6}" w:prefixMappings="xmlns:ns0='http://lp/documentinfo/RK' "/>
            <w:text/>
          </w:sdtPr>
          <w:sdtContent>
            <w:p w:rsidR="00853FDA" w:rsidP="00EE3C0F">
              <w:pPr>
                <w:pStyle w:val="Header"/>
              </w:pPr>
              <w:r>
                <w:t>A2022/01569</w:t>
              </w:r>
            </w:p>
          </w:sdtContent>
        </w:sdt>
        <w:sdt>
          <w:sdtPr>
            <w:alias w:val="DocNumber"/>
            <w:tag w:val="DocNumber"/>
            <w:id w:val="1726028884"/>
            <w:placeholder>
              <w:docPart w:val="860EE4FEB2A84E7684A0C62B649408E6"/>
            </w:placeholder>
            <w:showingPlcHdr/>
            <w:dataBinding w:xpath="/ns0:DocumentInfo[1]/ns0:BaseInfo[1]/ns0:DocNumber[1]" w:storeItemID="{7C8A69B2-559C-42FC-BAD2-4956113146B6}" w:prefixMappings="xmlns:ns0='http://lp/documentinfo/RK' "/>
            <w:text/>
          </w:sdtPr>
          <w:sdtContent>
            <w:p w:rsidR="00853FDA" w:rsidP="00EE3C0F">
              <w:pPr>
                <w:pStyle w:val="Header"/>
              </w:pPr>
              <w:r>
                <w:rPr>
                  <w:rStyle w:val="PlaceholderText"/>
                </w:rPr>
                <w:t xml:space="preserve"> </w:t>
              </w:r>
            </w:p>
          </w:sdtContent>
        </w:sdt>
        <w:p w:rsidR="00853FDA" w:rsidP="00EE3C0F">
          <w:pPr>
            <w:pStyle w:val="Header"/>
          </w:pPr>
        </w:p>
      </w:tc>
      <w:tc>
        <w:tcPr>
          <w:tcW w:w="1134" w:type="dxa"/>
        </w:tcPr>
        <w:p w:rsidR="00853FDA" w:rsidP="0094502D">
          <w:pPr>
            <w:pStyle w:val="Header"/>
          </w:pPr>
        </w:p>
        <w:p w:rsidR="00853FD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573539F1C8740C58F7393C4F8F50BF0"/>
          </w:placeholder>
          <w:richText/>
        </w:sdtPr>
        <w:sdtEndPr>
          <w:rPr>
            <w:b w:val="0"/>
          </w:rPr>
        </w:sdtEndPr>
        <w:sdtContent>
          <w:tc>
            <w:tcPr>
              <w:tcW w:w="5534" w:type="dxa"/>
              <w:tcMar>
                <w:right w:w="1134" w:type="dxa"/>
              </w:tcMar>
            </w:tcPr>
            <w:p w:rsidR="0038623C" w:rsidRPr="0038623C" w:rsidP="00340DE0">
              <w:pPr>
                <w:pStyle w:val="Header"/>
                <w:rPr>
                  <w:b/>
                </w:rPr>
              </w:pPr>
              <w:r w:rsidRPr="0038623C">
                <w:rPr>
                  <w:b/>
                </w:rPr>
                <w:t>Arbetsmarknadsdepartementet</w:t>
              </w:r>
            </w:p>
            <w:p w:rsidR="001E6FD4" w:rsidP="00340DE0">
              <w:pPr>
                <w:pStyle w:val="Header"/>
              </w:pPr>
              <w:r w:rsidRPr="0038623C">
                <w:t>Jämställdhets- och biträdande arbetsmarknadsministern</w:t>
              </w:r>
            </w:p>
            <w:p w:rsidR="001E6FD4" w:rsidP="00340DE0">
              <w:pPr>
                <w:pStyle w:val="Header"/>
              </w:pPr>
            </w:p>
            <w:p w:rsidR="00853FDA" w:rsidRPr="00340DE0" w:rsidP="00340DE0">
              <w:pPr>
                <w:pStyle w:val="Header"/>
              </w:pPr>
            </w:p>
          </w:tc>
        </w:sdtContent>
      </w:sdt>
      <w:sdt>
        <w:sdtPr>
          <w:alias w:val="Recipient"/>
          <w:tag w:val="ccRKShow_Recipient"/>
          <w:id w:val="-28344517"/>
          <w:placeholder>
            <w:docPart w:val="9AE8E1F1C20945B1A08E57E6002FC902"/>
          </w:placeholder>
          <w:dataBinding w:xpath="/ns0:DocumentInfo[1]/ns0:BaseInfo[1]/ns0:Recipient[1]" w:storeItemID="{7C8A69B2-559C-42FC-BAD2-4956113146B6}" w:prefixMappings="xmlns:ns0='http://lp/documentinfo/RK' "/>
          <w:text w:multiLine="1"/>
        </w:sdtPr>
        <w:sdtContent>
          <w:tc>
            <w:tcPr>
              <w:tcW w:w="3170" w:type="dxa"/>
            </w:tcPr>
            <w:p w:rsidR="00853FDA" w:rsidP="00547B89">
              <w:pPr>
                <w:pStyle w:val="Header"/>
              </w:pPr>
              <w:r>
                <w:t>Till riksdagen</w:t>
              </w:r>
            </w:p>
          </w:tc>
        </w:sdtContent>
      </w:sdt>
      <w:tc>
        <w:tcPr>
          <w:tcW w:w="1134" w:type="dxa"/>
        </w:tcPr>
        <w:p w:rsidR="00853FD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AE2272E76974DF4AF3C966D939AAFDD"/>
        <w:category>
          <w:name w:val="Allmänt"/>
          <w:gallery w:val="placeholder"/>
        </w:category>
        <w:types>
          <w:type w:val="bbPlcHdr"/>
        </w:types>
        <w:behaviors>
          <w:behavior w:val="content"/>
        </w:behaviors>
        <w:guid w:val="{B2CDAEBD-17F8-4A72-BD74-44DF33CDD982}"/>
      </w:docPartPr>
      <w:docPartBody>
        <w:p w:rsidR="007B4EDF" w:rsidP="00D27BB5">
          <w:pPr>
            <w:pStyle w:val="DAE2272E76974DF4AF3C966D939AAFDD"/>
          </w:pPr>
          <w:r>
            <w:rPr>
              <w:rStyle w:val="PlaceholderText"/>
            </w:rPr>
            <w:t xml:space="preserve"> </w:t>
          </w:r>
        </w:p>
      </w:docPartBody>
    </w:docPart>
    <w:docPart>
      <w:docPartPr>
        <w:name w:val="860EE4FEB2A84E7684A0C62B649408E6"/>
        <w:category>
          <w:name w:val="Allmänt"/>
          <w:gallery w:val="placeholder"/>
        </w:category>
        <w:types>
          <w:type w:val="bbPlcHdr"/>
        </w:types>
        <w:behaviors>
          <w:behavior w:val="content"/>
        </w:behaviors>
        <w:guid w:val="{8DC0253F-C6E1-4004-9811-2BA15228727C}"/>
      </w:docPartPr>
      <w:docPartBody>
        <w:p w:rsidR="007B4EDF" w:rsidP="00D27BB5">
          <w:pPr>
            <w:pStyle w:val="860EE4FEB2A84E7684A0C62B649408E61"/>
          </w:pPr>
          <w:r>
            <w:rPr>
              <w:rStyle w:val="PlaceholderText"/>
            </w:rPr>
            <w:t xml:space="preserve"> </w:t>
          </w:r>
        </w:p>
      </w:docPartBody>
    </w:docPart>
    <w:docPart>
      <w:docPartPr>
        <w:name w:val="3573539F1C8740C58F7393C4F8F50BF0"/>
        <w:category>
          <w:name w:val="Allmänt"/>
          <w:gallery w:val="placeholder"/>
        </w:category>
        <w:types>
          <w:type w:val="bbPlcHdr"/>
        </w:types>
        <w:behaviors>
          <w:behavior w:val="content"/>
        </w:behaviors>
        <w:guid w:val="{9970FBE3-D86D-4BDF-9260-BF29F53DCDEC}"/>
      </w:docPartPr>
      <w:docPartBody>
        <w:p w:rsidR="007B4EDF" w:rsidP="00D27BB5">
          <w:pPr>
            <w:pStyle w:val="3573539F1C8740C58F7393C4F8F50BF01"/>
          </w:pPr>
          <w:r>
            <w:rPr>
              <w:rStyle w:val="PlaceholderText"/>
            </w:rPr>
            <w:t xml:space="preserve"> </w:t>
          </w:r>
        </w:p>
      </w:docPartBody>
    </w:docPart>
    <w:docPart>
      <w:docPartPr>
        <w:name w:val="9AE8E1F1C20945B1A08E57E6002FC902"/>
        <w:category>
          <w:name w:val="Allmänt"/>
          <w:gallery w:val="placeholder"/>
        </w:category>
        <w:types>
          <w:type w:val="bbPlcHdr"/>
        </w:types>
        <w:behaviors>
          <w:behavior w:val="content"/>
        </w:behaviors>
        <w:guid w:val="{98801086-1349-4D79-B55F-85DDCC53C1BA}"/>
      </w:docPartPr>
      <w:docPartBody>
        <w:p w:rsidR="007B4EDF" w:rsidP="00D27BB5">
          <w:pPr>
            <w:pStyle w:val="9AE8E1F1C20945B1A08E57E6002FC902"/>
          </w:pPr>
          <w:r>
            <w:rPr>
              <w:rStyle w:val="PlaceholderText"/>
            </w:rPr>
            <w:t xml:space="preserve"> </w:t>
          </w:r>
        </w:p>
      </w:docPartBody>
    </w:docPart>
    <w:docPart>
      <w:docPartPr>
        <w:name w:val="BD2F96F9E4BE46F695816E14D393864C"/>
        <w:category>
          <w:name w:val="Allmänt"/>
          <w:gallery w:val="placeholder"/>
        </w:category>
        <w:types>
          <w:type w:val="bbPlcHdr"/>
        </w:types>
        <w:behaviors>
          <w:behavior w:val="content"/>
        </w:behaviors>
        <w:guid w:val="{8D84F8A8-DA86-4EEA-B567-4AC52656EBE6}"/>
      </w:docPartPr>
      <w:docPartBody>
        <w:p w:rsidR="007B4EDF" w:rsidP="00D27BB5">
          <w:pPr>
            <w:pStyle w:val="BD2F96F9E4BE46F695816E14D393864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7BB5"/>
    <w:rPr>
      <w:noProof w:val="0"/>
      <w:color w:val="808080"/>
    </w:rPr>
  </w:style>
  <w:style w:type="paragraph" w:customStyle="1" w:styleId="DAE2272E76974DF4AF3C966D939AAFDD">
    <w:name w:val="DAE2272E76974DF4AF3C966D939AAFDD"/>
    <w:rsid w:val="00D27BB5"/>
  </w:style>
  <w:style w:type="paragraph" w:customStyle="1" w:styleId="9AE8E1F1C20945B1A08E57E6002FC902">
    <w:name w:val="9AE8E1F1C20945B1A08E57E6002FC902"/>
    <w:rsid w:val="00D27BB5"/>
  </w:style>
  <w:style w:type="paragraph" w:customStyle="1" w:styleId="860EE4FEB2A84E7684A0C62B649408E61">
    <w:name w:val="860EE4FEB2A84E7684A0C62B649408E61"/>
    <w:rsid w:val="00D27B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73539F1C8740C58F7393C4F8F50BF01">
    <w:name w:val="3573539F1C8740C58F7393C4F8F50BF01"/>
    <w:rsid w:val="00D27B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2F96F9E4BE46F695816E14D393864C">
    <w:name w:val="BD2F96F9E4BE46F695816E14D393864C"/>
    <w:rsid w:val="00D27BB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b0386400-3517-46d6-b363-52c6e7fd2eb9</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2022-12-21T00:00:00</HeaderDate>
    <Office/>
    <Dnr>A2022/01569</Dnr>
    <ParagrafNr/>
    <DocumentTitle/>
    <VisitingAddress/>
    <Extra1/>
    <Extra2/>
    <Extra3>Jim Svensk Larm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9C2EAB8-3ECA-4F03-AAC0-155DB3678272}"/>
</file>

<file path=customXml/itemProps2.xml><?xml version="1.0" encoding="utf-8"?>
<ds:datastoreItem xmlns:ds="http://schemas.openxmlformats.org/officeDocument/2006/customXml" ds:itemID="{8D3B852A-E99C-4A3F-8266-314DFF5353C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AEAFCD0-2877-4FAA-B87B-30EFB7DDACFE}"/>
</file>

<file path=customXml/itemProps5.xml><?xml version="1.0" encoding="utf-8"?>
<ds:datastoreItem xmlns:ds="http://schemas.openxmlformats.org/officeDocument/2006/customXml" ds:itemID="{7C8A69B2-559C-42FC-BAD2-4956113146B6}"/>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2022.23.154-Svar-Myndighetsgemensam tipsfunktion mot arbetslivskriminalitet av Jim Svensk Larm (S).docx</dc:title>
  <cp:revision>4</cp:revision>
  <cp:lastPrinted>2022-12-14T13:52:00Z</cp:lastPrinted>
  <dcterms:created xsi:type="dcterms:W3CDTF">2022-12-14T15:00:00Z</dcterms:created>
  <dcterms:modified xsi:type="dcterms:W3CDTF">2022-12-21T09:08:00Z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d71700da-887f-44c9-b7ef-bd5a3251c808</vt:lpwstr>
  </property>
</Properties>
</file>