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491F7" w14:textId="02F876CC" w:rsidR="00E510C5" w:rsidRDefault="00E510C5" w:rsidP="00DA0661">
      <w:pPr>
        <w:pStyle w:val="Rubrik"/>
      </w:pPr>
      <w:bookmarkStart w:id="0" w:name="Start"/>
      <w:bookmarkEnd w:id="0"/>
      <w:r>
        <w:t>Svar på fråga 2020/21:817 av Ciczie Weidby (V)</w:t>
      </w:r>
      <w:r>
        <w:br/>
        <w:t>A</w:t>
      </w:r>
      <w:r w:rsidRPr="00E510C5">
        <w:t>rbetsgivares ansvar för hemarbete under pandemin</w:t>
      </w:r>
      <w:r w:rsidR="00387D6A">
        <w:t xml:space="preserve"> </w:t>
      </w:r>
      <w:bookmarkStart w:id="1" w:name="_GoBack"/>
      <w:bookmarkEnd w:id="1"/>
    </w:p>
    <w:p w14:paraId="67E096EE" w14:textId="3F5C247B" w:rsidR="00E510C5" w:rsidRDefault="00E510C5" w:rsidP="002749F7">
      <w:pPr>
        <w:pStyle w:val="Brdtext"/>
      </w:pPr>
      <w:r>
        <w:t>Ciczie Weidby har frågat mig</w:t>
      </w:r>
      <w:r w:rsidR="00115376">
        <w:t xml:space="preserve"> vilka åtgärder, utöver de redan vidtagna, </w:t>
      </w:r>
      <w:r w:rsidR="004B041C">
        <w:t xml:space="preserve">jag </w:t>
      </w:r>
      <w:r w:rsidR="00115376">
        <w:t>avser att vidta för att förmå</w:t>
      </w:r>
      <w:r w:rsidR="00304673">
        <w:t xml:space="preserve"> </w:t>
      </w:r>
      <w:r w:rsidR="00115376">
        <w:t>arbetsgivare att ta sitt ansvar och säkerställa att de arbetstagare som kan arbeta</w:t>
      </w:r>
      <w:r w:rsidR="00304673">
        <w:t xml:space="preserve"> </w:t>
      </w:r>
      <w:r w:rsidR="00115376">
        <w:t>hemifrån ges möjlighet att göra det</w:t>
      </w:r>
      <w:r w:rsidR="004B041C">
        <w:t>.</w:t>
      </w:r>
    </w:p>
    <w:p w14:paraId="2E0B1F60" w14:textId="77777777" w:rsidR="00AE0C5E" w:rsidRDefault="00184AD6" w:rsidP="002749F7">
      <w:pPr>
        <w:pStyle w:val="Brdtext"/>
      </w:pPr>
      <w:r>
        <w:t>Jag kan inte nog understryka vikten av att</w:t>
      </w:r>
      <w:r w:rsidR="005E5002">
        <w:t xml:space="preserve"> de som kan</w:t>
      </w:r>
      <w:r w:rsidR="00165E5B">
        <w:t xml:space="preserve"> arbeta hemifrån </w:t>
      </w:r>
      <w:r w:rsidR="005E5002">
        <w:t>ska göra det.</w:t>
      </w:r>
      <w:r w:rsidR="00340E13" w:rsidRPr="00340E13">
        <w:t xml:space="preserve"> Om de som kan arbetar hemifrån</w:t>
      </w:r>
      <w:r w:rsidR="00340E13">
        <w:t xml:space="preserve"> gör det, kan vi också</w:t>
      </w:r>
      <w:r w:rsidR="00340E13" w:rsidRPr="00340E13">
        <w:t xml:space="preserve"> skydda de yrkesgrupper som inte har möjlighet att </w:t>
      </w:r>
      <w:r w:rsidR="00340E13">
        <w:t>arbeta hemifrån</w:t>
      </w:r>
      <w:r w:rsidR="00340E13" w:rsidRPr="00340E13">
        <w:t>.</w:t>
      </w:r>
      <w:r w:rsidR="005E5002">
        <w:t xml:space="preserve"> </w:t>
      </w:r>
    </w:p>
    <w:p w14:paraId="7BBF6376" w14:textId="77777777" w:rsidR="004B041C" w:rsidRDefault="00CB4137" w:rsidP="002749F7">
      <w:pPr>
        <w:pStyle w:val="Brdtext"/>
      </w:pPr>
      <w:r w:rsidRPr="00CB4137">
        <w:t>I den allvarliga situationen Sverige befinner sig i är det viktigt att alla tar sitt ansvar för att förhindra smittspridningen</w:t>
      </w:r>
      <w:r w:rsidR="005E5002">
        <w:t xml:space="preserve"> av coronaviruset</w:t>
      </w:r>
      <w:r w:rsidR="00165E5B">
        <w:t xml:space="preserve">. </w:t>
      </w:r>
      <w:r w:rsidRPr="00CB4137">
        <w:t xml:space="preserve">Det innebär att alla verksamheter i Sverige ska säkerställa att de vidtar lämpliga åtgärder för att undvika smittspridning av </w:t>
      </w:r>
      <w:r w:rsidR="005E5002">
        <w:t xml:space="preserve">viruset och när det är möjligt ska </w:t>
      </w:r>
      <w:r w:rsidRPr="005E5002">
        <w:t>arbetsgivare möjliggöra</w:t>
      </w:r>
      <w:r w:rsidRPr="00CB4137">
        <w:t xml:space="preserve"> för sina anställda att arbeta hemifrån.</w:t>
      </w:r>
      <w:r w:rsidR="00165E5B" w:rsidRPr="00165E5B">
        <w:t xml:space="preserve"> </w:t>
      </w:r>
      <w:r w:rsidR="00165E5B">
        <w:t>Arbetsmiljölagen är tydlig med att a</w:t>
      </w:r>
      <w:r w:rsidR="00165E5B" w:rsidRPr="00C473B8">
        <w:t>rbetsgivaren är ansvarig för</w:t>
      </w:r>
      <w:r w:rsidR="00165E5B">
        <w:t xml:space="preserve"> arbetstagarnas </w:t>
      </w:r>
      <w:r w:rsidR="00165E5B" w:rsidRPr="00C473B8">
        <w:t>arbetsmiljö</w:t>
      </w:r>
      <w:r w:rsidR="00165E5B">
        <w:t xml:space="preserve"> och</w:t>
      </w:r>
      <w:r w:rsidR="00165E5B" w:rsidRPr="00783C06">
        <w:t xml:space="preserve"> ska </w:t>
      </w:r>
      <w:r w:rsidR="00165E5B">
        <w:t xml:space="preserve">se till att </w:t>
      </w:r>
      <w:r w:rsidR="00165E5B" w:rsidRPr="00783C06">
        <w:t>anställda kan arbeta säkert</w:t>
      </w:r>
      <w:r w:rsidR="005E5002">
        <w:t>.</w:t>
      </w:r>
    </w:p>
    <w:p w14:paraId="7857B1E8" w14:textId="5C16C9DC" w:rsidR="00AE0C5E" w:rsidRDefault="00BB6E2A" w:rsidP="00184AD6">
      <w:pPr>
        <w:pStyle w:val="Brdtext"/>
      </w:pPr>
      <w:r w:rsidRPr="00BB6E2A">
        <w:t>Regeringen har nyligen gett Arbetsmiljöverket i uppdrag att vidta informationsinsatser för att höja kunskapen hos arbetsgivare om risker i arbetsmiljön till följd av coronapandemin</w:t>
      </w:r>
      <w:r>
        <w:t>, bland annat med fokus på arbete hemifrån</w:t>
      </w:r>
      <w:r w:rsidRPr="00BB6E2A">
        <w:t>.</w:t>
      </w:r>
      <w:r>
        <w:t xml:space="preserve"> </w:t>
      </w:r>
      <w:r w:rsidR="00B2734D">
        <w:t>I mitten av november hade jag</w:t>
      </w:r>
      <w:r w:rsidR="00184AD6">
        <w:t xml:space="preserve"> </w:t>
      </w:r>
      <w:r>
        <w:t xml:space="preserve">också </w:t>
      </w:r>
      <w:r w:rsidR="00184AD6">
        <w:t xml:space="preserve">ett möte med arbetsmarknadens parter för att diskutera arbetsmiljö under pandemin. En av de frågor som diskuterades var arbetsgivarnas ansvar för att säkerställa att de som kan </w:t>
      </w:r>
      <w:r w:rsidR="00165E5B">
        <w:t>arbeta</w:t>
      </w:r>
      <w:r w:rsidR="00184AD6">
        <w:t xml:space="preserve"> hemifrån gör det. Under mötet lyfte parter</w:t>
      </w:r>
      <w:r w:rsidR="00C7057C">
        <w:t>na</w:t>
      </w:r>
      <w:r w:rsidR="00184AD6">
        <w:t xml:space="preserve"> fram vilka åtgärder de ser behov av för att underlätta distansarbete.</w:t>
      </w:r>
      <w:r w:rsidR="00A71676">
        <w:t xml:space="preserve"> </w:t>
      </w:r>
      <w:r w:rsidR="00C7057C">
        <w:t>Vi fick</w:t>
      </w:r>
      <w:r w:rsidR="00A71676">
        <w:t xml:space="preserve"> många bra förslag och synpunkter som vi har med oss i det fortsatta arbetet för</w:t>
      </w:r>
      <w:r w:rsidR="00165E5B">
        <w:t xml:space="preserve"> att få bra och rätt åtgärder</w:t>
      </w:r>
      <w:r w:rsidR="00A71676">
        <w:t xml:space="preserve"> på plats.</w:t>
      </w:r>
    </w:p>
    <w:p w14:paraId="5750FDDA" w14:textId="3788B8CB" w:rsidR="00184AD6" w:rsidRDefault="00340E13" w:rsidP="00184AD6">
      <w:pPr>
        <w:pStyle w:val="Brdtext"/>
      </w:pPr>
      <w:r>
        <w:lastRenderedPageBreak/>
        <w:t>En god a</w:t>
      </w:r>
      <w:r w:rsidRPr="00CB4137">
        <w:t>rbetsmiljö</w:t>
      </w:r>
      <w:r>
        <w:t xml:space="preserve"> och ett hållbart arbetsliv</w:t>
      </w:r>
      <w:r w:rsidRPr="00CB4137">
        <w:t xml:space="preserve"> </w:t>
      </w:r>
      <w:r w:rsidR="007313F9">
        <w:t>har varit</w:t>
      </w:r>
      <w:r w:rsidRPr="00CB4137">
        <w:t xml:space="preserve"> en viktig prioritering för den här regeringen och fortsätter att vara det.</w:t>
      </w:r>
      <w:r>
        <w:t xml:space="preserve"> Regeringen </w:t>
      </w:r>
      <w:r w:rsidRPr="00340E13">
        <w:t xml:space="preserve">har beslutat att ta fram en ny arbetsmiljöstrategi och kommer att presentera en sådan i början av </w:t>
      </w:r>
      <w:r w:rsidR="00685FCF">
        <w:t>nästa år</w:t>
      </w:r>
      <w:r w:rsidRPr="00340E13">
        <w:t>. Frågan om pandemin</w:t>
      </w:r>
      <w:r w:rsidR="00685FCF">
        <w:t>s</w:t>
      </w:r>
      <w:r w:rsidRPr="00340E13">
        <w:t xml:space="preserve"> påverkan på arbetslivet kommer att vara en viktig del av den kommande strategin.</w:t>
      </w:r>
    </w:p>
    <w:p w14:paraId="592775AD" w14:textId="005701B7" w:rsidR="00CB4137" w:rsidRDefault="00184AD6" w:rsidP="00F0728F">
      <w:pPr>
        <w:pStyle w:val="Brdtext"/>
      </w:pPr>
      <w:r w:rsidRPr="00CB4137">
        <w:t xml:space="preserve">Jag </w:t>
      </w:r>
      <w:r w:rsidR="00165E5B">
        <w:t xml:space="preserve">vill också belysa </w:t>
      </w:r>
      <w:r w:rsidRPr="00CB4137">
        <w:t xml:space="preserve">att </w:t>
      </w:r>
      <w:r w:rsidR="00165E5B">
        <w:t>arbetsmarknadens parter</w:t>
      </w:r>
      <w:r w:rsidRPr="00CB4137">
        <w:t xml:space="preserve"> </w:t>
      </w:r>
      <w:r w:rsidR="00165E5B">
        <w:t>har ett stort ansvar på den svenska arbetsmarknaden</w:t>
      </w:r>
      <w:r w:rsidR="00F0728F">
        <w:t>.</w:t>
      </w:r>
      <w:r w:rsidR="00165E5B">
        <w:t xml:space="preserve"> </w:t>
      </w:r>
      <w:r w:rsidR="00340E13" w:rsidRPr="00CB4137">
        <w:t>Det är viktigt att poängtera vikten av en fungerande samverka</w:t>
      </w:r>
      <w:r w:rsidR="003669D9">
        <w:t>n</w:t>
      </w:r>
      <w:r w:rsidR="00340E13" w:rsidRPr="00CB4137">
        <w:t xml:space="preserve"> </w:t>
      </w:r>
      <w:r w:rsidR="00340E13">
        <w:t>mellan arbetsgivare och arbetstagare</w:t>
      </w:r>
      <w:r w:rsidR="003A55FF">
        <w:t>, inte minst när Sverige befinner sig i ett så allvarligt läge som nu</w:t>
      </w:r>
      <w:r w:rsidR="00340E13" w:rsidRPr="00CB4137">
        <w:t>.</w:t>
      </w:r>
      <w:r w:rsidR="00340E13">
        <w:t xml:space="preserve"> </w:t>
      </w:r>
      <w:r w:rsidR="00340E13" w:rsidRPr="00CB4137">
        <w:t>Skyddsombuden har en mycket viktig roll i arbetsmiljöarbetet.</w:t>
      </w:r>
      <w:r w:rsidR="00340E13">
        <w:t xml:space="preserve"> </w:t>
      </w:r>
      <w:r w:rsidR="00D17685">
        <w:t>P</w:t>
      </w:r>
      <w:r w:rsidR="00165E5B">
        <w:t>arterna</w:t>
      </w:r>
      <w:r w:rsidRPr="00CB4137">
        <w:t xml:space="preserve"> tagit</w:t>
      </w:r>
      <w:r w:rsidR="00340E13">
        <w:t xml:space="preserve"> flera</w:t>
      </w:r>
      <w:r w:rsidRPr="00CB4137">
        <w:t xml:space="preserve"> initiativ till flera konkreta arbetsmiljöinsatser</w:t>
      </w:r>
      <w:r w:rsidR="00F0728F">
        <w:t xml:space="preserve"> under pandemin och avsatt resurser</w:t>
      </w:r>
      <w:r w:rsidR="00340E13">
        <w:t>.</w:t>
      </w:r>
      <w:r w:rsidR="00206252">
        <w:t xml:space="preserve"> </w:t>
      </w:r>
      <w:r w:rsidR="00F0728F">
        <w:t>Att parterna tar ett stort ansvar och anpassar villkoren efter förutsättningar i olika branscher är en viktig del av den svenska arbetsmarknadsmodellen</w:t>
      </w:r>
      <w:r w:rsidR="00CD63DB">
        <w:t xml:space="preserve"> och dess styrka</w:t>
      </w:r>
      <w:r w:rsidR="00F0728F">
        <w:t>.</w:t>
      </w:r>
    </w:p>
    <w:p w14:paraId="59DA53C0" w14:textId="55FBE63F" w:rsidR="00E510C5" w:rsidRDefault="00E510C5" w:rsidP="00E510C5">
      <w:pPr>
        <w:pStyle w:val="Brdtext"/>
      </w:pPr>
      <w:r>
        <w:t xml:space="preserve">Stockholm den </w:t>
      </w:r>
      <w:sdt>
        <w:sdtPr>
          <w:id w:val="-1225218591"/>
          <w:placeholder>
            <w:docPart w:val="58412D8CCBC14A568DBCDBEC4F253B04"/>
          </w:placeholder>
          <w:dataBinding w:prefixMappings="xmlns:ns0='http://lp/documentinfo/RK' " w:xpath="/ns0:DocumentInfo[1]/ns0:BaseInfo[1]/ns0:HeaderDate[1]" w:storeItemID="{777D7B73-4407-4E1E-AFED-B0ED04FA7678}"/>
          <w:date w:fullDate="2020-12-09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E9023D">
            <w:t>9</w:t>
          </w:r>
          <w:r>
            <w:t xml:space="preserve"> december 2020</w:t>
          </w:r>
        </w:sdtContent>
      </w:sdt>
    </w:p>
    <w:p w14:paraId="27CBC7CA" w14:textId="77777777" w:rsidR="00E510C5" w:rsidRDefault="00E510C5" w:rsidP="00E510C5">
      <w:pPr>
        <w:pStyle w:val="Brdtext"/>
      </w:pPr>
    </w:p>
    <w:p w14:paraId="088092B0" w14:textId="3C67EEDC" w:rsidR="00E510C5" w:rsidRPr="00DB48AB" w:rsidRDefault="00E510C5" w:rsidP="00DB48AB">
      <w:pPr>
        <w:pStyle w:val="Brdtext"/>
      </w:pPr>
      <w:r>
        <w:t>Eva Nordmark</w:t>
      </w:r>
    </w:p>
    <w:sectPr w:rsidR="00E510C5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6A3DE" w14:textId="77777777" w:rsidR="00E510C5" w:rsidRDefault="00E510C5" w:rsidP="00A87A54">
      <w:pPr>
        <w:spacing w:after="0" w:line="240" w:lineRule="auto"/>
      </w:pPr>
      <w:r>
        <w:separator/>
      </w:r>
    </w:p>
  </w:endnote>
  <w:endnote w:type="continuationSeparator" w:id="0">
    <w:p w14:paraId="58B799A6" w14:textId="77777777" w:rsidR="00E510C5" w:rsidRDefault="00E510C5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53CD510D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6C960F14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708469BA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06AB3106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22D8E767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38BA841B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62F6FFA7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3F17DEC3" w14:textId="77777777" w:rsidTr="00C26068">
      <w:trPr>
        <w:trHeight w:val="227"/>
      </w:trPr>
      <w:tc>
        <w:tcPr>
          <w:tcW w:w="4074" w:type="dxa"/>
        </w:tcPr>
        <w:p w14:paraId="666AE2DD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2D8E1712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11C9B4C9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31F76" w14:textId="77777777" w:rsidR="00E510C5" w:rsidRDefault="00E510C5" w:rsidP="00A87A54">
      <w:pPr>
        <w:spacing w:after="0" w:line="240" w:lineRule="auto"/>
      </w:pPr>
      <w:r>
        <w:separator/>
      </w:r>
    </w:p>
  </w:footnote>
  <w:footnote w:type="continuationSeparator" w:id="0">
    <w:p w14:paraId="3E0F6E28" w14:textId="77777777" w:rsidR="00E510C5" w:rsidRDefault="00E510C5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E510C5" w14:paraId="0AF4E002" w14:textId="77777777" w:rsidTr="00C93EBA">
      <w:trPr>
        <w:trHeight w:val="227"/>
      </w:trPr>
      <w:tc>
        <w:tcPr>
          <w:tcW w:w="5534" w:type="dxa"/>
        </w:tcPr>
        <w:p w14:paraId="7CAA3510" w14:textId="77777777" w:rsidR="00E510C5" w:rsidRPr="007D73AB" w:rsidRDefault="00E510C5">
          <w:pPr>
            <w:pStyle w:val="Sidhuvud"/>
          </w:pPr>
        </w:p>
      </w:tc>
      <w:tc>
        <w:tcPr>
          <w:tcW w:w="3170" w:type="dxa"/>
          <w:vAlign w:val="bottom"/>
        </w:tcPr>
        <w:p w14:paraId="28C29E06" w14:textId="77777777" w:rsidR="00E510C5" w:rsidRPr="007D73AB" w:rsidRDefault="00E510C5" w:rsidP="00340DE0">
          <w:pPr>
            <w:pStyle w:val="Sidhuvud"/>
          </w:pPr>
        </w:p>
      </w:tc>
      <w:tc>
        <w:tcPr>
          <w:tcW w:w="1134" w:type="dxa"/>
        </w:tcPr>
        <w:p w14:paraId="4D3525B8" w14:textId="77777777" w:rsidR="00E510C5" w:rsidRDefault="00E510C5" w:rsidP="005A703A">
          <w:pPr>
            <w:pStyle w:val="Sidhuvud"/>
          </w:pPr>
        </w:p>
      </w:tc>
    </w:tr>
    <w:tr w:rsidR="00E510C5" w14:paraId="0FFA837B" w14:textId="77777777" w:rsidTr="00C93EBA">
      <w:trPr>
        <w:trHeight w:val="1928"/>
      </w:trPr>
      <w:tc>
        <w:tcPr>
          <w:tcW w:w="5534" w:type="dxa"/>
        </w:tcPr>
        <w:p w14:paraId="6F42703C" w14:textId="77777777" w:rsidR="00E510C5" w:rsidRPr="00340DE0" w:rsidRDefault="00E510C5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7B4F7C74" wp14:editId="33666E8F">
                <wp:extent cx="1743633" cy="505162"/>
                <wp:effectExtent l="0" t="0" r="0" b="9525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62D8A0E3" w14:textId="77777777" w:rsidR="00E510C5" w:rsidRPr="00710A6C" w:rsidRDefault="00E510C5" w:rsidP="00EE3C0F">
          <w:pPr>
            <w:pStyle w:val="Sidhuvud"/>
            <w:rPr>
              <w:b/>
            </w:rPr>
          </w:pPr>
        </w:p>
        <w:p w14:paraId="2BA0FE4E" w14:textId="77777777" w:rsidR="00E510C5" w:rsidRDefault="00E510C5" w:rsidP="00EE3C0F">
          <w:pPr>
            <w:pStyle w:val="Sidhuvud"/>
          </w:pPr>
        </w:p>
        <w:p w14:paraId="5A48C802" w14:textId="77777777" w:rsidR="00E510C5" w:rsidRDefault="00E510C5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B75663A11D4D42C4A820190176622801"/>
            </w:placeholder>
            <w:dataBinding w:prefixMappings="xmlns:ns0='http://lp/documentinfo/RK' " w:xpath="/ns0:DocumentInfo[1]/ns0:BaseInfo[1]/ns0:Dnr[1]" w:storeItemID="{777D7B73-4407-4E1E-AFED-B0ED04FA7678}"/>
            <w:text/>
          </w:sdtPr>
          <w:sdtEndPr/>
          <w:sdtContent>
            <w:p w14:paraId="39492320" w14:textId="77777777" w:rsidR="00E510C5" w:rsidRDefault="00E510C5" w:rsidP="00EE3C0F">
              <w:pPr>
                <w:pStyle w:val="Sidhuvud"/>
              </w:pPr>
              <w:r>
                <w:t>A2020/02498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9ADB97B063554BF2B57901787627B046"/>
            </w:placeholder>
            <w:showingPlcHdr/>
            <w:dataBinding w:prefixMappings="xmlns:ns0='http://lp/documentinfo/RK' " w:xpath="/ns0:DocumentInfo[1]/ns0:BaseInfo[1]/ns0:DocNumber[1]" w:storeItemID="{777D7B73-4407-4E1E-AFED-B0ED04FA7678}"/>
            <w:text/>
          </w:sdtPr>
          <w:sdtEndPr/>
          <w:sdtContent>
            <w:p w14:paraId="45D54E61" w14:textId="77777777" w:rsidR="00E510C5" w:rsidRDefault="00E510C5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232CAB38" w14:textId="77777777" w:rsidR="00E510C5" w:rsidRDefault="00E510C5" w:rsidP="00EE3C0F">
          <w:pPr>
            <w:pStyle w:val="Sidhuvud"/>
          </w:pPr>
        </w:p>
      </w:tc>
      <w:tc>
        <w:tcPr>
          <w:tcW w:w="1134" w:type="dxa"/>
        </w:tcPr>
        <w:p w14:paraId="03B13DDE" w14:textId="77777777" w:rsidR="00E510C5" w:rsidRDefault="00E510C5" w:rsidP="0094502D">
          <w:pPr>
            <w:pStyle w:val="Sidhuvud"/>
          </w:pPr>
        </w:p>
        <w:p w14:paraId="419F1BCE" w14:textId="77777777" w:rsidR="00E510C5" w:rsidRPr="0094502D" w:rsidRDefault="00E510C5" w:rsidP="00EC71A6">
          <w:pPr>
            <w:pStyle w:val="Sidhuvud"/>
          </w:pPr>
        </w:p>
      </w:tc>
    </w:tr>
    <w:tr w:rsidR="00E510C5" w14:paraId="196DDDFB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DF1DDC679DDF4A5EAFF3B59EC9E2C49C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0558599B" w14:textId="77777777" w:rsidR="00FA1359" w:rsidRPr="00FA1359" w:rsidRDefault="00FA1359" w:rsidP="00340DE0">
              <w:pPr>
                <w:pStyle w:val="Sidhuvud"/>
                <w:rPr>
                  <w:b/>
                  <w:bCs/>
                </w:rPr>
              </w:pPr>
              <w:r w:rsidRPr="00FA1359">
                <w:rPr>
                  <w:b/>
                  <w:bCs/>
                </w:rPr>
                <w:t>Arbetsmarknadsdepartementet</w:t>
              </w:r>
            </w:p>
            <w:p w14:paraId="5A5F9479" w14:textId="77777777" w:rsidR="00E9023D" w:rsidRDefault="00FA1359" w:rsidP="00340DE0">
              <w:pPr>
                <w:pStyle w:val="Sidhuvud"/>
                <w:rPr>
                  <w:bCs/>
                </w:rPr>
              </w:pPr>
              <w:r w:rsidRPr="00FA1359">
                <w:rPr>
                  <w:bCs/>
                </w:rPr>
                <w:t>Arbetsmarknadsministern</w:t>
              </w:r>
            </w:p>
            <w:p w14:paraId="0128B956" w14:textId="77777777" w:rsidR="00E9023D" w:rsidRDefault="00E9023D" w:rsidP="00340DE0">
              <w:pPr>
                <w:pStyle w:val="Sidhuvud"/>
                <w:rPr>
                  <w:bCs/>
                </w:rPr>
              </w:pPr>
            </w:p>
            <w:p w14:paraId="09649147" w14:textId="2ACCAADD" w:rsidR="00E510C5" w:rsidRPr="00340DE0" w:rsidRDefault="00E510C5" w:rsidP="00340DE0">
              <w:pPr>
                <w:pStyle w:val="Sidhuvud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784995B6351E427B91D3714D912995C6"/>
          </w:placeholder>
          <w:dataBinding w:prefixMappings="xmlns:ns0='http://lp/documentinfo/RK' " w:xpath="/ns0:DocumentInfo[1]/ns0:BaseInfo[1]/ns0:Recipient[1]" w:storeItemID="{777D7B73-4407-4E1E-AFED-B0ED04FA7678}"/>
          <w:text w:multiLine="1"/>
        </w:sdtPr>
        <w:sdtEndPr/>
        <w:sdtContent>
          <w:tc>
            <w:tcPr>
              <w:tcW w:w="3170" w:type="dxa"/>
            </w:tcPr>
            <w:p w14:paraId="7225F967" w14:textId="6F3A13C3" w:rsidR="00E510C5" w:rsidRDefault="00FA1359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35DDCF7E" w14:textId="77777777" w:rsidR="00E510C5" w:rsidRDefault="00E510C5" w:rsidP="003E6020">
          <w:pPr>
            <w:pStyle w:val="Sidhuvud"/>
          </w:pPr>
        </w:p>
      </w:tc>
    </w:tr>
  </w:tbl>
  <w:p w14:paraId="26E9AB6B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C5"/>
    <w:rsid w:val="00000290"/>
    <w:rsid w:val="00001068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A13CA"/>
    <w:rsid w:val="000A456A"/>
    <w:rsid w:val="000A5E43"/>
    <w:rsid w:val="000B56A9"/>
    <w:rsid w:val="000C61D1"/>
    <w:rsid w:val="000D31A9"/>
    <w:rsid w:val="000D370F"/>
    <w:rsid w:val="000D5449"/>
    <w:rsid w:val="000D7110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5376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EC3"/>
    <w:rsid w:val="001318F5"/>
    <w:rsid w:val="001331B1"/>
    <w:rsid w:val="00134837"/>
    <w:rsid w:val="00135111"/>
    <w:rsid w:val="001428E2"/>
    <w:rsid w:val="0016294F"/>
    <w:rsid w:val="00165E5B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4AD6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06252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0CB3"/>
    <w:rsid w:val="002A39EF"/>
    <w:rsid w:val="002A6820"/>
    <w:rsid w:val="002B00E5"/>
    <w:rsid w:val="002B6849"/>
    <w:rsid w:val="002C1D37"/>
    <w:rsid w:val="002C2A30"/>
    <w:rsid w:val="002C4348"/>
    <w:rsid w:val="002C476F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4673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0E13"/>
    <w:rsid w:val="00341F47"/>
    <w:rsid w:val="0034210D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0397"/>
    <w:rsid w:val="00365461"/>
    <w:rsid w:val="003669D9"/>
    <w:rsid w:val="00370311"/>
    <w:rsid w:val="00380663"/>
    <w:rsid w:val="003853E3"/>
    <w:rsid w:val="0038587E"/>
    <w:rsid w:val="00387D6A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5FF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3FCD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041C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1027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75854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400D"/>
    <w:rsid w:val="005E49D4"/>
    <w:rsid w:val="005E4E79"/>
    <w:rsid w:val="005E5002"/>
    <w:rsid w:val="005E5CE7"/>
    <w:rsid w:val="005E790C"/>
    <w:rsid w:val="005F08C5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85FCF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C6858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3F9"/>
    <w:rsid w:val="00731C75"/>
    <w:rsid w:val="00732599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460F"/>
    <w:rsid w:val="00775BF6"/>
    <w:rsid w:val="00776254"/>
    <w:rsid w:val="007769FC"/>
    <w:rsid w:val="00777CFF"/>
    <w:rsid w:val="007815BC"/>
    <w:rsid w:val="00782B3F"/>
    <w:rsid w:val="00782E3C"/>
    <w:rsid w:val="00783C06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676"/>
    <w:rsid w:val="00A71A9E"/>
    <w:rsid w:val="00A7382D"/>
    <w:rsid w:val="00A743AC"/>
    <w:rsid w:val="00A75AB7"/>
    <w:rsid w:val="00A8483F"/>
    <w:rsid w:val="00A870B0"/>
    <w:rsid w:val="00A8728A"/>
    <w:rsid w:val="00A87A54"/>
    <w:rsid w:val="00AA105C"/>
    <w:rsid w:val="00AA1809"/>
    <w:rsid w:val="00AA1FFE"/>
    <w:rsid w:val="00AA3F2E"/>
    <w:rsid w:val="00AA438A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0C5E"/>
    <w:rsid w:val="00AE77EB"/>
    <w:rsid w:val="00AE7BD8"/>
    <w:rsid w:val="00AE7D02"/>
    <w:rsid w:val="00AF0BB7"/>
    <w:rsid w:val="00AF0BDE"/>
    <w:rsid w:val="00AF0EDE"/>
    <w:rsid w:val="00AF4853"/>
    <w:rsid w:val="00AF53B9"/>
    <w:rsid w:val="00B00702"/>
    <w:rsid w:val="00B0110B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2734D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B6E2A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5D20"/>
    <w:rsid w:val="00BF66D2"/>
    <w:rsid w:val="00C01585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057C"/>
    <w:rsid w:val="00C73A90"/>
    <w:rsid w:val="00C76D49"/>
    <w:rsid w:val="00C80AD4"/>
    <w:rsid w:val="00C80B5E"/>
    <w:rsid w:val="00C82055"/>
    <w:rsid w:val="00C8630A"/>
    <w:rsid w:val="00C9061B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137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3DB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17685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10C5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23D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28F"/>
    <w:rsid w:val="00F078B5"/>
    <w:rsid w:val="00F14024"/>
    <w:rsid w:val="00F14FA3"/>
    <w:rsid w:val="00F15DB1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359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96F4432"/>
  <w15:docId w15:val="{A17DD033-FCDA-48A3-8411-65969C71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8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5663A11D4D42C4A8201901766228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23F5BF-F6F9-40FE-A90E-76D4797D018D}"/>
      </w:docPartPr>
      <w:docPartBody>
        <w:p w:rsidR="00C30885" w:rsidRDefault="00B428DC" w:rsidP="00B428DC">
          <w:pPr>
            <w:pStyle w:val="B75663A11D4D42C4A82019017662280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9ADB97B063554BF2B57901787627B0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124B5A-99D3-4357-BBF5-62444E41658C}"/>
      </w:docPartPr>
      <w:docPartBody>
        <w:p w:rsidR="00C30885" w:rsidRDefault="00B428DC" w:rsidP="00B428DC">
          <w:pPr>
            <w:pStyle w:val="9ADB97B063554BF2B57901787627B046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DF1DDC679DDF4A5EAFF3B59EC9E2C4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B04A43-BC8D-4C77-9FB0-AD8B3F2BE7A0}"/>
      </w:docPartPr>
      <w:docPartBody>
        <w:p w:rsidR="00C30885" w:rsidRDefault="00B428DC" w:rsidP="00B428DC">
          <w:pPr>
            <w:pStyle w:val="DF1DDC679DDF4A5EAFF3B59EC9E2C49C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784995B6351E427B91D3714D912995C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00D46F-E25F-46BB-8440-FE564DCFFA17}"/>
      </w:docPartPr>
      <w:docPartBody>
        <w:p w:rsidR="00C30885" w:rsidRDefault="00B428DC" w:rsidP="00B428DC">
          <w:pPr>
            <w:pStyle w:val="784995B6351E427B91D3714D912995C6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58412D8CCBC14A568DBCDBEC4F253B0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026D76-A1D3-4CB8-A7D9-A65B33DCC4C7}"/>
      </w:docPartPr>
      <w:docPartBody>
        <w:p w:rsidR="00C30885" w:rsidRDefault="00B428DC" w:rsidP="00B428DC">
          <w:pPr>
            <w:pStyle w:val="58412D8CCBC14A568DBCDBEC4F253B04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DC"/>
    <w:rsid w:val="00B428DC"/>
    <w:rsid w:val="00C3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9D5553E2EE84C118EE5E0985E13B846">
    <w:name w:val="F9D5553E2EE84C118EE5E0985E13B846"/>
    <w:rsid w:val="00B428DC"/>
  </w:style>
  <w:style w:type="character" w:styleId="Platshllartext">
    <w:name w:val="Placeholder Text"/>
    <w:basedOn w:val="Standardstycketeckensnitt"/>
    <w:uiPriority w:val="99"/>
    <w:semiHidden/>
    <w:rsid w:val="00B428DC"/>
    <w:rPr>
      <w:noProof w:val="0"/>
      <w:color w:val="808080"/>
    </w:rPr>
  </w:style>
  <w:style w:type="paragraph" w:customStyle="1" w:styleId="24F539A9926F41E1B104170850722C06">
    <w:name w:val="24F539A9926F41E1B104170850722C06"/>
    <w:rsid w:val="00B428DC"/>
  </w:style>
  <w:style w:type="paragraph" w:customStyle="1" w:styleId="4CB56F38F1D2417AA1090E7498FF3F0B">
    <w:name w:val="4CB56F38F1D2417AA1090E7498FF3F0B"/>
    <w:rsid w:val="00B428DC"/>
  </w:style>
  <w:style w:type="paragraph" w:customStyle="1" w:styleId="13580C6DBCA84E66A0661BF61CACA058">
    <w:name w:val="13580C6DBCA84E66A0661BF61CACA058"/>
    <w:rsid w:val="00B428DC"/>
  </w:style>
  <w:style w:type="paragraph" w:customStyle="1" w:styleId="B75663A11D4D42C4A820190176622801">
    <w:name w:val="B75663A11D4D42C4A820190176622801"/>
    <w:rsid w:val="00B428DC"/>
  </w:style>
  <w:style w:type="paragraph" w:customStyle="1" w:styleId="9ADB97B063554BF2B57901787627B046">
    <w:name w:val="9ADB97B063554BF2B57901787627B046"/>
    <w:rsid w:val="00B428DC"/>
  </w:style>
  <w:style w:type="paragraph" w:customStyle="1" w:styleId="00D1418DD2B14FE5AAC700A347801129">
    <w:name w:val="00D1418DD2B14FE5AAC700A347801129"/>
    <w:rsid w:val="00B428DC"/>
  </w:style>
  <w:style w:type="paragraph" w:customStyle="1" w:styleId="532EA1BBFF6E41698580DE26539239BB">
    <w:name w:val="532EA1BBFF6E41698580DE26539239BB"/>
    <w:rsid w:val="00B428DC"/>
  </w:style>
  <w:style w:type="paragraph" w:customStyle="1" w:styleId="6E97F5710400465AB2C6D5D2FBC93D4B">
    <w:name w:val="6E97F5710400465AB2C6D5D2FBC93D4B"/>
    <w:rsid w:val="00B428DC"/>
  </w:style>
  <w:style w:type="paragraph" w:customStyle="1" w:styleId="DF1DDC679DDF4A5EAFF3B59EC9E2C49C">
    <w:name w:val="DF1DDC679DDF4A5EAFF3B59EC9E2C49C"/>
    <w:rsid w:val="00B428DC"/>
  </w:style>
  <w:style w:type="paragraph" w:customStyle="1" w:styleId="784995B6351E427B91D3714D912995C6">
    <w:name w:val="784995B6351E427B91D3714D912995C6"/>
    <w:rsid w:val="00B428DC"/>
  </w:style>
  <w:style w:type="paragraph" w:customStyle="1" w:styleId="9ADB97B063554BF2B57901787627B0461">
    <w:name w:val="9ADB97B063554BF2B57901787627B0461"/>
    <w:rsid w:val="00B428DC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DF1DDC679DDF4A5EAFF3B59EC9E2C49C1">
    <w:name w:val="DF1DDC679DDF4A5EAFF3B59EC9E2C49C1"/>
    <w:rsid w:val="00B428DC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BF30C8C2BC8D43BDBE3BF64F8578A245">
    <w:name w:val="BF30C8C2BC8D43BDBE3BF64F8578A245"/>
    <w:rsid w:val="00B428DC"/>
  </w:style>
  <w:style w:type="paragraph" w:customStyle="1" w:styleId="002D6E568FE844C0BC788637F4EEE31B">
    <w:name w:val="002D6E568FE844C0BC788637F4EEE31B"/>
    <w:rsid w:val="00B428DC"/>
  </w:style>
  <w:style w:type="paragraph" w:customStyle="1" w:styleId="E573299A5C00494683E5B27EEC07062E">
    <w:name w:val="E573299A5C00494683E5B27EEC07062E"/>
    <w:rsid w:val="00B428DC"/>
  </w:style>
  <w:style w:type="paragraph" w:customStyle="1" w:styleId="53D89AD085104B0CAA9C886615C657A7">
    <w:name w:val="53D89AD085104B0CAA9C886615C657A7"/>
    <w:rsid w:val="00B428DC"/>
  </w:style>
  <w:style w:type="paragraph" w:customStyle="1" w:styleId="CD42F40E7B284D36A0E46BBC41C8AAA2">
    <w:name w:val="CD42F40E7B284D36A0E46BBC41C8AAA2"/>
    <w:rsid w:val="00B428DC"/>
  </w:style>
  <w:style w:type="paragraph" w:customStyle="1" w:styleId="58412D8CCBC14A568DBCDBEC4F253B04">
    <w:name w:val="58412D8CCBC14A568DBCDBEC4F253B04"/>
    <w:rsid w:val="00B428DC"/>
  </w:style>
  <w:style w:type="paragraph" w:customStyle="1" w:styleId="17476EAA372E474488A98DD173FD1056">
    <w:name w:val="17476EAA372E474488A98DD173FD1056"/>
    <w:rsid w:val="00B428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Arbetsmarknadsministern</TopSender>
    <OrganisationInfo>
      <Organisatoriskenhet1>Arbetsmarknadsdepartementet</Organisatoriskenhet1>
      <Organisatoriskenhet2> </Organisatoriskenhet2>
      <Organisatoriskenhet3> </Organisatoriskenhet3>
      <Organisatoriskenhet1Id>198</Organisatoriskenhet1Id>
      <Organisatoriskenhet2Id> </Organisatoriskenhet2Id>
      <Organisatoriskenhet3Id> </Organisatoriskenhet3Id>
    </OrganisationInfo>
    <HeaderDate>2020-12-09T00:00:00</HeaderDate>
    <Office/>
    <Dnr>A2020/02498</Dnr>
    <ParagrafNr/>
    <DocumentTitle/>
    <VisitingAddress/>
    <Extra1/>
    <Extra2/>
    <Extra3>Ciczie Weidby</Extra3>
    <Number/>
    <Recipient>Till riksdagen</Recipient>
    <SenderText/>
    <DocNumber/>
    <Doclanguage>1053</Doclanguage>
    <Appendix/>
    <LogotypeName>RK_LOGO_SV_BW.emf</LogotypeName>
  </BaseInfo>
</DocumentInfo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F9A0E1AE2E4F324495B550C42ABEEA5F" ma:contentTypeVersion="26" ma:contentTypeDescription="Skapa nytt dokument med möjlighet att välja RK-mall" ma:contentTypeScope="" ma:versionID="1729e58cad47cc3b9e4c37ed9ad5c76b">
  <xsd:schema xmlns:xsd="http://www.w3.org/2001/XMLSchema" xmlns:xs="http://www.w3.org/2001/XMLSchema" xmlns:p="http://schemas.microsoft.com/office/2006/metadata/properties" xmlns:ns3="4e9c2f0c-7bf8-49af-8356-cbf363fc78a7" xmlns:ns4="cc625d36-bb37-4650-91b9-0c96159295ba" xmlns:ns5="860e4c83-59ce-4420-a61e-371951efc959" xmlns:ns6="0d84be90-394b-471d-a817-212aa87a77c1" targetNamespace="http://schemas.microsoft.com/office/2006/metadata/properties" ma:root="true" ma:fieldsID="83f9d20d995dc66d7787868613cde479" ns3:_="" ns4:_="" ns5:_="" ns6:_="">
    <xsd:import namespace="4e9c2f0c-7bf8-49af-8356-cbf363fc78a7"/>
    <xsd:import namespace="cc625d36-bb37-4650-91b9-0c96159295ba"/>
    <xsd:import namespace="860e4c83-59ce-4420-a61e-371951efc959"/>
    <xsd:import namespace="0d84be90-394b-471d-a817-212aa87a77c1"/>
    <xsd:element name="properties">
      <xsd:complexType>
        <xsd:sequence>
          <xsd:element name="documentManagement">
            <xsd:complexType>
              <xsd:all>
                <xsd:element ref="ns3:DirtyMigration" minOccurs="0"/>
                <xsd:element ref="ns4:TaxCatchAllLabel" minOccurs="0"/>
                <xsd:element ref="ns4:k46d94c0acf84ab9a79866a9d8b1905f" minOccurs="0"/>
                <xsd:element ref="ns4:TaxCatchAll" minOccurs="0"/>
                <xsd:element ref="ns5:SharedWithUsers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DirtyMigration" ma:index="3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TaxCatchAllLabel" ma:index="4" nillable="true" ma:displayName="Taxonomy Catch All Column1" ma:description="" ma:hidden="true" ma:list="{ce0855ca-468d-416d-b34f-a49c9ee4e3b6}" ma:internalName="TaxCatchAllLabel" ma:readOnly="true" ma:showField="CatchAllDataLabel" ma:web="9cb082c9-17b2-452e-a48d-18d926700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9" nillable="true" ma:taxonomy="true" ma:internalName="k46d94c0acf84ab9a79866a9d8b1905f" ma:taxonomyFieldName="Organisation" ma:displayName="Organisatorisk enhet" ma:default="" ma:fieldId="{446d94c0-acf8-4ab9-a798-66a9d8b1905f}" ma:sspId="d07acfae-4dfa-4949-99a8-259efd31a6ae" ma:termSetId="8c1436be-a8c9-4c8f-93bb-07dc2d5595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ce0855ca-468d-416d-b34f-a49c9ee4e3b6}" ma:internalName="TaxCatchAll" ma:showField="CatchAllData" ma:web="9cb082c9-17b2-452e-a48d-18d926700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e4c83-59ce-4420-a61e-371951efc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4be90-394b-471d-a817-212aa87a77c1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16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nehållstyp"/>
        <xsd:element ref="dc:title" minOccurs="0" maxOccurs="1" ma:index="1" ma:displayName="Rubrik"/>
        <xsd:element ref="dc:subject" minOccurs="0" maxOccurs="1"/>
        <xsd:element ref="dc:description" minOccurs="0" maxOccurs="1" ma:index="14" ma:displayName="Kommentarer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Arbetsmarknadsministern</TopSender>
    <OrganisationInfo>
      <Organisatoriskenhet1>Arbetsmarknadsdepartementet</Organisatoriskenhet1>
      <Organisatoriskenhet2> </Organisatoriskenhet2>
      <Organisatoriskenhet3> </Organisatoriskenhet3>
      <Organisatoriskenhet1Id>198</Organisatoriskenhet1Id>
      <Organisatoriskenhet2Id> </Organisatoriskenhet2Id>
      <Organisatoriskenhet3Id> </Organisatoriskenhet3Id>
    </OrganisationInfo>
    <HeaderDate>2020-12-09T00:00:00</HeaderDate>
    <Office/>
    <Dnr>A2020/02498</Dnr>
    <ParagrafNr/>
    <DocumentTitle/>
    <VisitingAddress/>
    <Extra1/>
    <Extra2/>
    <Extra3>Ciczie Weidby</Extra3>
    <Number/>
    <Recipient>Till riksdagen</Recipient>
    <SenderText/>
    <DocNumber/>
    <Doclanguage>1053</Doclanguage>
    <Appendix/>
    <LogotypeName>RK_LOGO_SV_BW.emf</LogotypeName>
  </BaseInfo>
</DocumentInfo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b6c2f45b-cab3-4094-8944-279557c76efe</RD_Svarsid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BFD0D-ADDD-4FFE-B116-DE078100F164}"/>
</file>

<file path=customXml/itemProps2.xml><?xml version="1.0" encoding="utf-8"?>
<ds:datastoreItem xmlns:ds="http://schemas.openxmlformats.org/officeDocument/2006/customXml" ds:itemID="{777D7B73-4407-4E1E-AFED-B0ED04FA7678}"/>
</file>

<file path=customXml/itemProps3.xml><?xml version="1.0" encoding="utf-8"?>
<ds:datastoreItem xmlns:ds="http://schemas.openxmlformats.org/officeDocument/2006/customXml" ds:itemID="{C784714B-7362-4217-8291-E1B3275462CE}"/>
</file>

<file path=customXml/itemProps4.xml><?xml version="1.0" encoding="utf-8"?>
<ds:datastoreItem xmlns:ds="http://schemas.openxmlformats.org/officeDocument/2006/customXml" ds:itemID="{7E06AD40-9197-4DB5-8E5E-F8555CB4C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c2f0c-7bf8-49af-8356-cbf363fc78a7"/>
    <ds:schemaRef ds:uri="cc625d36-bb37-4650-91b9-0c96159295ba"/>
    <ds:schemaRef ds:uri="860e4c83-59ce-4420-a61e-371951efc959"/>
    <ds:schemaRef ds:uri="0d84be90-394b-471d-a817-212aa87a7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77D7B73-4407-4E1E-AFED-B0ED04FA7678}">
  <ds:schemaRefs>
    <ds:schemaRef ds:uri="http://lp/documentinfo/RK"/>
  </ds:schemaRefs>
</ds:datastoreItem>
</file>

<file path=customXml/itemProps6.xml><?xml version="1.0" encoding="utf-8"?>
<ds:datastoreItem xmlns:ds="http://schemas.openxmlformats.org/officeDocument/2006/customXml" ds:itemID="{E30674B3-10EF-447B-893F-5D849D5827E3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FB2BFD22-CB75-4ACF-BEDB-73C1EE43615A}"/>
</file>

<file path=customXml/itemProps8.xml><?xml version="1.0" encoding="utf-8"?>
<ds:datastoreItem xmlns:ds="http://schemas.openxmlformats.org/officeDocument/2006/customXml" ds:itemID="{9A859306-0CFD-46EE-99C1-66CBB3804F8C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433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RF 2020.21.817 Arbetsgivares ansvar för hemarbete under pandemin av Ciczie Weidby (V).docx</dc:title>
  <dc:subject/>
  <dc:creator>Angelica Kauntz</dc:creator>
  <cp:keywords/>
  <dc:description/>
  <cp:lastModifiedBy>Gunilla Qvarsebo</cp:lastModifiedBy>
  <cp:revision>25</cp:revision>
  <dcterms:created xsi:type="dcterms:W3CDTF">2020-12-02T18:56:00Z</dcterms:created>
  <dcterms:modified xsi:type="dcterms:W3CDTF">2020-12-09T08:44:00Z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_dlc_DocIdItemGuid">
    <vt:lpwstr>a879d819-bd88-4151-a677-6b61e235a278</vt:lpwstr>
  </property>
  <property fmtid="{D5CDD505-2E9C-101B-9397-08002B2CF9AE}" pid="5" name="TaxKeyword">
    <vt:lpwstr/>
  </property>
  <property fmtid="{D5CDD505-2E9C-101B-9397-08002B2CF9AE}" pid="6" name="Organisation">
    <vt:lpwstr/>
  </property>
  <property fmtid="{D5CDD505-2E9C-101B-9397-08002B2CF9AE}" pid="7" name="c9cd366cc722410295b9eacffbd73909">
    <vt:lpwstr/>
  </property>
  <property fmtid="{D5CDD505-2E9C-101B-9397-08002B2CF9AE}" pid="8" name="ActivityCategory">
    <vt:lpwstr/>
  </property>
  <property fmtid="{D5CDD505-2E9C-101B-9397-08002B2CF9AE}" pid="9" name="TaxKeywordTaxHTField">
    <vt:lpwstr/>
  </property>
</Properties>
</file>