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69D7A4" w14:textId="1C41BA2D" w:rsidR="00CA1B28" w:rsidRPr="00CA1B28" w:rsidRDefault="0008414A" w:rsidP="003B3B65">
      <w:pPr>
        <w:pStyle w:val="Brdtext"/>
        <w:rPr>
          <w:rFonts w:asciiTheme="majorHAnsi" w:hAnsiTheme="majorHAnsi" w:cstheme="majorHAnsi"/>
          <w:sz w:val="26"/>
          <w:szCs w:val="26"/>
        </w:rPr>
      </w:pPr>
      <w:r w:rsidRPr="00CA1B28">
        <w:rPr>
          <w:rFonts w:asciiTheme="majorHAnsi" w:eastAsiaTheme="majorEastAsia" w:hAnsiTheme="majorHAnsi" w:cstheme="majorHAnsi"/>
          <w:kern w:val="28"/>
          <w:sz w:val="26"/>
          <w:szCs w:val="26"/>
        </w:rPr>
        <w:t xml:space="preserve">Svar på fråga </w:t>
      </w:r>
      <w:r w:rsidR="00CA1B28" w:rsidRPr="00CA1B28">
        <w:rPr>
          <w:rFonts w:asciiTheme="majorHAnsi" w:hAnsiTheme="majorHAnsi" w:cstheme="majorHAnsi"/>
          <w:sz w:val="26"/>
          <w:szCs w:val="26"/>
        </w:rPr>
        <w:t xml:space="preserve">2020/21:1959 </w:t>
      </w:r>
      <w:r w:rsidR="003B6F55">
        <w:rPr>
          <w:rFonts w:asciiTheme="majorHAnsi" w:hAnsiTheme="majorHAnsi" w:cstheme="majorHAnsi"/>
          <w:sz w:val="26"/>
          <w:szCs w:val="26"/>
        </w:rPr>
        <w:t xml:space="preserve">av Björn Söder (SD) </w:t>
      </w:r>
      <w:r w:rsidR="00CA1B28" w:rsidRPr="00CA1B28">
        <w:rPr>
          <w:rFonts w:asciiTheme="majorHAnsi" w:hAnsiTheme="majorHAnsi" w:cstheme="majorHAnsi"/>
          <w:sz w:val="26"/>
          <w:szCs w:val="26"/>
        </w:rPr>
        <w:t>Terrorlöner från Palestinska myndigheten</w:t>
      </w:r>
    </w:p>
    <w:p w14:paraId="6B030192" w14:textId="1F9FBE4B" w:rsidR="00CA1B28" w:rsidRDefault="00CA1B28" w:rsidP="00104F5C">
      <w:pPr>
        <w:pStyle w:val="Brdtext"/>
      </w:pPr>
      <w:r>
        <w:t xml:space="preserve">Björn Söder </w:t>
      </w:r>
      <w:r w:rsidR="003B3B65">
        <w:t xml:space="preserve">har frågat </w:t>
      </w:r>
      <w:r>
        <w:t xml:space="preserve">mig om jag </w:t>
      </w:r>
      <w:r w:rsidRPr="00CA1B28">
        <w:t>avser att stoppa biståndet till Palestina för att hindra att dömda terrorister avlönas genom svenska skattemedel</w:t>
      </w:r>
      <w:r w:rsidR="00002DE4">
        <w:t>.</w:t>
      </w:r>
    </w:p>
    <w:p w14:paraId="3902C3A3" w14:textId="0E3952A9" w:rsidR="00F72045" w:rsidRDefault="00F72045" w:rsidP="00F72045">
      <w:pPr>
        <w:pStyle w:val="Brdtext"/>
      </w:pPr>
      <w:r>
        <w:t xml:space="preserve">Som </w:t>
      </w:r>
      <w:r w:rsidR="008610F4">
        <w:t xml:space="preserve">Björn </w:t>
      </w:r>
      <w:r>
        <w:t>Söder säkerligen är medveten om har r</w:t>
      </w:r>
      <w:r w:rsidR="00A95AAE" w:rsidRPr="00A95AAE">
        <w:rPr>
          <w:rFonts w:ascii="Garamond" w:eastAsia="Times New Roman" w:hAnsi="Garamond" w:cs="Arial"/>
        </w:rPr>
        <w:t>egeringen vid ett antal tidigare tillfälle</w:t>
      </w:r>
      <w:r w:rsidR="00323450">
        <w:rPr>
          <w:rFonts w:ascii="Garamond" w:eastAsia="Times New Roman" w:hAnsi="Garamond" w:cs="Arial"/>
        </w:rPr>
        <w:t>n</w:t>
      </w:r>
      <w:r w:rsidR="00A95AAE" w:rsidRPr="00A95AAE">
        <w:rPr>
          <w:rFonts w:ascii="Garamond" w:eastAsia="Times New Roman" w:hAnsi="Garamond" w:cs="Arial"/>
        </w:rPr>
        <w:t xml:space="preserve"> svara</w:t>
      </w:r>
      <w:r>
        <w:rPr>
          <w:rFonts w:ascii="Garamond" w:eastAsia="Times New Roman" w:hAnsi="Garamond" w:cs="Arial"/>
        </w:rPr>
        <w:t>t</w:t>
      </w:r>
      <w:r w:rsidR="00A95AAE" w:rsidRPr="00A95AAE">
        <w:rPr>
          <w:rFonts w:ascii="Garamond" w:eastAsia="Times New Roman" w:hAnsi="Garamond" w:cs="Arial"/>
        </w:rPr>
        <w:t xml:space="preserve"> på liknande frågor, se</w:t>
      </w:r>
      <w:r w:rsidR="000414B0">
        <w:rPr>
          <w:rFonts w:ascii="Garamond" w:eastAsia="Times New Roman" w:hAnsi="Garamond" w:cs="Arial"/>
        </w:rPr>
        <w:t xml:space="preserve"> </w:t>
      </w:r>
      <w:proofErr w:type="gramStart"/>
      <w:r w:rsidR="000414B0">
        <w:rPr>
          <w:rFonts w:ascii="Garamond" w:eastAsia="Times New Roman" w:hAnsi="Garamond" w:cs="Arial"/>
        </w:rPr>
        <w:t>t.ex.</w:t>
      </w:r>
      <w:proofErr w:type="gramEnd"/>
      <w:r w:rsidR="000414B0">
        <w:rPr>
          <w:rFonts w:ascii="Garamond" w:eastAsia="Times New Roman" w:hAnsi="Garamond" w:cs="Arial"/>
        </w:rPr>
        <w:t xml:space="preserve"> </w:t>
      </w:r>
      <w:r w:rsidR="00002DE4">
        <w:t xml:space="preserve">2020/21:810, </w:t>
      </w:r>
      <w:r w:rsidR="006C7AEE">
        <w:t xml:space="preserve">2019/20:1640, </w:t>
      </w:r>
      <w:r w:rsidR="000414B0">
        <w:t>2019/20:1485</w:t>
      </w:r>
      <w:r w:rsidR="006C7AEE">
        <w:t>, 2019/20:917</w:t>
      </w:r>
      <w:r w:rsidR="00226AEF">
        <w:t xml:space="preserve"> och </w:t>
      </w:r>
      <w:r w:rsidR="00736223" w:rsidRPr="00F72045">
        <w:rPr>
          <w:rFonts w:ascii="Garamond" w:hAnsi="Garamond" w:cs="Arial"/>
          <w:color w:val="000000"/>
          <w:shd w:val="clear" w:color="auto" w:fill="FFFFFF"/>
        </w:rPr>
        <w:t>2019/20:890</w:t>
      </w:r>
      <w:r w:rsidR="00226AEF">
        <w:rPr>
          <w:rFonts w:ascii="Garamond" w:hAnsi="Garamond" w:cs="Arial"/>
          <w:color w:val="000000"/>
          <w:shd w:val="clear" w:color="auto" w:fill="FFFFFF"/>
        </w:rPr>
        <w:t>.</w:t>
      </w:r>
    </w:p>
    <w:p w14:paraId="68D1D012" w14:textId="09DB40A1" w:rsidR="00A95AAE" w:rsidRPr="00A95AAE" w:rsidRDefault="00A95AAE" w:rsidP="00F72045">
      <w:pPr>
        <w:pStyle w:val="Brdtext"/>
        <w:rPr>
          <w:rFonts w:ascii="Garamond" w:eastAsia="Times New Roman" w:hAnsi="Garamond" w:cs="Arial"/>
        </w:rPr>
      </w:pPr>
      <w:r w:rsidRPr="00A95AAE">
        <w:rPr>
          <w:rFonts w:ascii="Garamond" w:eastAsia="Times New Roman" w:hAnsi="Garamond" w:cs="Arial"/>
        </w:rPr>
        <w:t xml:space="preserve">Svenskt bistånd går inte till de </w:t>
      </w:r>
      <w:r w:rsidR="00226AEF">
        <w:rPr>
          <w:rFonts w:ascii="Garamond" w:eastAsia="Times New Roman" w:hAnsi="Garamond" w:cs="Arial"/>
        </w:rPr>
        <w:t>av</w:t>
      </w:r>
      <w:r w:rsidR="008610F4">
        <w:rPr>
          <w:rFonts w:ascii="Garamond" w:eastAsia="Times New Roman" w:hAnsi="Garamond" w:cs="Arial"/>
        </w:rPr>
        <w:t xml:space="preserve"> Björn</w:t>
      </w:r>
      <w:r w:rsidR="00226AEF">
        <w:rPr>
          <w:rFonts w:ascii="Garamond" w:eastAsia="Times New Roman" w:hAnsi="Garamond" w:cs="Arial"/>
        </w:rPr>
        <w:t xml:space="preserve"> Söder </w:t>
      </w:r>
      <w:r w:rsidRPr="00A95AAE">
        <w:rPr>
          <w:rFonts w:ascii="Garamond" w:eastAsia="Times New Roman" w:hAnsi="Garamond" w:cs="Arial"/>
        </w:rPr>
        <w:t>uppgivna ändamålen</w:t>
      </w:r>
      <w:r>
        <w:rPr>
          <w:rFonts w:ascii="Garamond" w:eastAsia="Times New Roman" w:hAnsi="Garamond" w:cs="Arial"/>
        </w:rPr>
        <w:t xml:space="preserve">. </w:t>
      </w:r>
    </w:p>
    <w:p w14:paraId="51F72A8E" w14:textId="77777777" w:rsidR="003B6F55" w:rsidRDefault="003B6F55" w:rsidP="00CA1B28">
      <w:pPr>
        <w:pStyle w:val="Brdtext"/>
      </w:pPr>
    </w:p>
    <w:p w14:paraId="446745D9" w14:textId="2980EC54" w:rsidR="00C740D7" w:rsidRPr="001625FD" w:rsidRDefault="00C740D7" w:rsidP="00CA1B28">
      <w:pPr>
        <w:pStyle w:val="Brdtext"/>
      </w:pPr>
      <w:r w:rsidRPr="001625FD">
        <w:t xml:space="preserve">Stockholm den </w:t>
      </w:r>
      <w:r w:rsidR="003B6F55">
        <w:t>3 mars 2021</w:t>
      </w:r>
    </w:p>
    <w:p w14:paraId="5B0648E1" w14:textId="77777777" w:rsidR="004D1496" w:rsidRPr="001625FD" w:rsidRDefault="004D1496" w:rsidP="004E7A8F">
      <w:pPr>
        <w:pStyle w:val="Brdtextutanavstnd"/>
      </w:pPr>
    </w:p>
    <w:p w14:paraId="593E2168" w14:textId="3DAB9856" w:rsidR="00C740D7" w:rsidRPr="001625FD" w:rsidRDefault="00104F5C" w:rsidP="00DB48AB">
      <w:pPr>
        <w:pStyle w:val="Brdtext"/>
      </w:pPr>
      <w:sdt>
        <w:sdtPr>
          <w:alias w:val="Klicka på listpilen"/>
          <w:tag w:val="run-loadAllMinistersFromDep_delete"/>
          <w:id w:val="-122627287"/>
          <w:placeholder>
            <w:docPart w:val="C96D1E5247DA4AAE8D1B1FA6AA4C6BF3"/>
          </w:placeholder>
          <w:dataBinding w:prefixMappings="xmlns:ns0='http://lp/documentinfo/RK' " w:xpath="/ns0:DocumentInfo[1]/ns0:BaseInfo[1]/ns0:TopSender[1]" w:storeItemID="{9745F4B8-8423-4F74-9BAE-7B66FF27C5CA}"/>
          <w:comboBox w:lastValue="Per Olsson Fridh">
            <w:listItem w:displayText="Ann Linde" w:value="Utrikesministern"/>
            <w:listItem w:displayText="Peter Eriksson" w:value="Minister för internationellt utvecklingssamarbete"/>
            <w:listItem w:displayText="Anna Hallberg" w:value="Utrikeshandelsministern och ministern med ansvar för nordiska frågor"/>
          </w:comboBox>
        </w:sdtPr>
        <w:sdtEndPr/>
        <w:sdtContent>
          <w:r w:rsidR="00CA1B28">
            <w:t>Per Olsson Fridh</w:t>
          </w:r>
        </w:sdtContent>
      </w:sdt>
    </w:p>
    <w:sectPr w:rsidR="00C740D7" w:rsidRPr="001625FD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3E4BEF" w14:textId="77777777" w:rsidR="00BF6080" w:rsidRDefault="00BF6080" w:rsidP="00A87A54">
      <w:pPr>
        <w:spacing w:after="0" w:line="240" w:lineRule="auto"/>
      </w:pPr>
      <w:r>
        <w:separator/>
      </w:r>
    </w:p>
  </w:endnote>
  <w:endnote w:type="continuationSeparator" w:id="0">
    <w:p w14:paraId="04E8DA8A" w14:textId="77777777" w:rsidR="00BF6080" w:rsidRDefault="00BF608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6F5F5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2CBD8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407B4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DA8BBF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C7212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A63CBD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16BA9F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08DDB2" w14:textId="77777777" w:rsidTr="00C26068">
      <w:trPr>
        <w:trHeight w:val="227"/>
      </w:trPr>
      <w:tc>
        <w:tcPr>
          <w:tcW w:w="4074" w:type="dxa"/>
        </w:tcPr>
        <w:p w14:paraId="3190C19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60863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A2DAB9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8F0F4" w14:textId="77777777" w:rsidR="00BF6080" w:rsidRDefault="00BF6080" w:rsidP="00A87A54">
      <w:pPr>
        <w:spacing w:after="0" w:line="240" w:lineRule="auto"/>
      </w:pPr>
      <w:r>
        <w:separator/>
      </w:r>
    </w:p>
  </w:footnote>
  <w:footnote w:type="continuationSeparator" w:id="0">
    <w:p w14:paraId="09162709" w14:textId="77777777" w:rsidR="00BF6080" w:rsidRDefault="00BF608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740D7" w14:paraId="3E250AB3" w14:textId="77777777" w:rsidTr="00C93EBA">
      <w:trPr>
        <w:trHeight w:val="227"/>
      </w:trPr>
      <w:tc>
        <w:tcPr>
          <w:tcW w:w="5534" w:type="dxa"/>
        </w:tcPr>
        <w:p w14:paraId="0FBEE34E" w14:textId="77777777" w:rsidR="00C740D7" w:rsidRPr="007D73AB" w:rsidRDefault="00C740D7">
          <w:pPr>
            <w:pStyle w:val="Sidhuvud"/>
          </w:pPr>
        </w:p>
      </w:tc>
      <w:tc>
        <w:tcPr>
          <w:tcW w:w="3170" w:type="dxa"/>
          <w:vAlign w:val="bottom"/>
        </w:tcPr>
        <w:p w14:paraId="2922F065" w14:textId="77777777" w:rsidR="00C740D7" w:rsidRPr="007D73AB" w:rsidRDefault="00C740D7" w:rsidP="00340DE0">
          <w:pPr>
            <w:pStyle w:val="Sidhuvud"/>
          </w:pPr>
        </w:p>
      </w:tc>
      <w:tc>
        <w:tcPr>
          <w:tcW w:w="1134" w:type="dxa"/>
        </w:tcPr>
        <w:p w14:paraId="3C6D09FD" w14:textId="77777777" w:rsidR="00C740D7" w:rsidRDefault="00C740D7" w:rsidP="005A703A">
          <w:pPr>
            <w:pStyle w:val="Sidhuvud"/>
          </w:pPr>
        </w:p>
      </w:tc>
    </w:tr>
    <w:tr w:rsidR="00C740D7" w14:paraId="040F7333" w14:textId="77777777" w:rsidTr="00C93EBA">
      <w:trPr>
        <w:trHeight w:val="1928"/>
      </w:trPr>
      <w:tc>
        <w:tcPr>
          <w:tcW w:w="5534" w:type="dxa"/>
        </w:tcPr>
        <w:p w14:paraId="2E183C10" w14:textId="77777777" w:rsidR="00C740D7" w:rsidRPr="00340DE0" w:rsidRDefault="00C740D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09A6D0" wp14:editId="455142E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C4ECC7" w14:textId="77777777" w:rsidR="00C740D7" w:rsidRPr="00710A6C" w:rsidRDefault="00C740D7" w:rsidP="00EE3C0F">
          <w:pPr>
            <w:pStyle w:val="Sidhuvud"/>
            <w:rPr>
              <w:b/>
            </w:rPr>
          </w:pPr>
        </w:p>
        <w:p w14:paraId="07BC8CA0" w14:textId="77777777" w:rsidR="00C740D7" w:rsidRDefault="00C740D7" w:rsidP="00EE3C0F">
          <w:pPr>
            <w:pStyle w:val="Sidhuvud"/>
          </w:pPr>
        </w:p>
        <w:p w14:paraId="676B9331" w14:textId="77777777" w:rsidR="00C740D7" w:rsidRDefault="00C740D7" w:rsidP="00EE3C0F">
          <w:pPr>
            <w:pStyle w:val="Sidhuvud"/>
          </w:pPr>
        </w:p>
        <w:p w14:paraId="24FA9A11" w14:textId="77777777" w:rsidR="00C740D7" w:rsidRDefault="00C740D7" w:rsidP="00EE3C0F">
          <w:pPr>
            <w:pStyle w:val="Sidhuvud"/>
          </w:pPr>
        </w:p>
        <w:p w14:paraId="3CF53ACB" w14:textId="2110192B" w:rsidR="00C740D7" w:rsidRDefault="00C740D7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45A4D613D2FE45029069B803EF3972F4"/>
            </w:placeholder>
            <w:showingPlcHdr/>
            <w:dataBinding w:prefixMappings="xmlns:ns0='http://lp/documentinfo/RK' " w:xpath="/ns0:DocumentInfo[1]/ns0:BaseInfo[1]/ns0:DocNumber[1]" w:storeItemID="{9745F4B8-8423-4F74-9BAE-7B66FF27C5CA}"/>
            <w:text/>
          </w:sdtPr>
          <w:sdtEndPr/>
          <w:sdtContent>
            <w:p w14:paraId="26DD5590" w14:textId="77777777" w:rsidR="00C740D7" w:rsidRDefault="00C740D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4284AA9" w14:textId="77777777" w:rsidR="00C740D7" w:rsidRDefault="00C740D7" w:rsidP="00EE3C0F">
          <w:pPr>
            <w:pStyle w:val="Sidhuvud"/>
          </w:pPr>
        </w:p>
      </w:tc>
      <w:tc>
        <w:tcPr>
          <w:tcW w:w="1134" w:type="dxa"/>
        </w:tcPr>
        <w:p w14:paraId="68C4E499" w14:textId="77777777" w:rsidR="00C740D7" w:rsidRDefault="00C740D7" w:rsidP="0094502D">
          <w:pPr>
            <w:pStyle w:val="Sidhuvud"/>
          </w:pPr>
        </w:p>
        <w:p w14:paraId="6482AC0E" w14:textId="77777777" w:rsidR="00C740D7" w:rsidRPr="0094502D" w:rsidRDefault="00C740D7" w:rsidP="00EC71A6">
          <w:pPr>
            <w:pStyle w:val="Sidhuvud"/>
          </w:pPr>
        </w:p>
      </w:tc>
    </w:tr>
    <w:tr w:rsidR="00C740D7" w14:paraId="25F69815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EDF3154E1FD4A2393F2DA827096FD0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FC32465" w14:textId="77777777" w:rsidR="00C740D7" w:rsidRPr="00C740D7" w:rsidRDefault="00C740D7" w:rsidP="00340DE0">
              <w:pPr>
                <w:pStyle w:val="Sidhuvud"/>
                <w:rPr>
                  <w:b/>
                </w:rPr>
              </w:pPr>
              <w:r w:rsidRPr="00C740D7">
                <w:rPr>
                  <w:b/>
                </w:rPr>
                <w:t>Utrikesdepartementet</w:t>
              </w:r>
            </w:p>
            <w:p w14:paraId="234958C0" w14:textId="5F2A36ED" w:rsidR="0021723C" w:rsidRDefault="003B6F55" w:rsidP="00340DE0">
              <w:pPr>
                <w:pStyle w:val="Sidhuvud"/>
              </w:pPr>
              <w:r>
                <w:t>Statsrådet Olsson Fridh</w:t>
              </w:r>
            </w:p>
            <w:p w14:paraId="3958E57B" w14:textId="77777777" w:rsidR="00C740D7" w:rsidRDefault="00C740D7" w:rsidP="00340DE0">
              <w:pPr>
                <w:pStyle w:val="Sidhuvud"/>
              </w:pPr>
            </w:p>
            <w:p w14:paraId="1DDF91C9" w14:textId="77777777" w:rsidR="0075128D" w:rsidRDefault="0075128D" w:rsidP="0075128D">
              <w:pPr>
                <w:rPr>
                  <w:rFonts w:asciiTheme="majorHAnsi" w:hAnsiTheme="majorHAnsi"/>
                  <w:sz w:val="19"/>
                </w:rPr>
              </w:pPr>
            </w:p>
            <w:p w14:paraId="06A97A3A" w14:textId="77777777" w:rsidR="0075128D" w:rsidRDefault="0075128D" w:rsidP="0075128D">
              <w:pPr>
                <w:rPr>
                  <w:rFonts w:asciiTheme="majorHAnsi" w:hAnsiTheme="majorHAnsi"/>
                  <w:sz w:val="19"/>
                </w:rPr>
              </w:pPr>
            </w:p>
            <w:p w14:paraId="7DF63522" w14:textId="77777777" w:rsidR="0075128D" w:rsidRDefault="0075128D" w:rsidP="0075128D">
              <w:pPr>
                <w:rPr>
                  <w:rFonts w:asciiTheme="majorHAnsi" w:hAnsiTheme="majorHAnsi"/>
                  <w:sz w:val="19"/>
                </w:rPr>
              </w:pPr>
            </w:p>
            <w:p w14:paraId="5C5831B9" w14:textId="2EC2B067" w:rsidR="0075128D" w:rsidRPr="0075128D" w:rsidRDefault="0075128D" w:rsidP="0075128D"/>
          </w:tc>
        </w:sdtContent>
      </w:sdt>
      <w:sdt>
        <w:sdtPr>
          <w:alias w:val="Recipient"/>
          <w:tag w:val="ccRKShow_Recipient"/>
          <w:id w:val="-28344517"/>
          <w:placeholder>
            <w:docPart w:val="CC93F6BCA0134D9AB9E5CA693F46DCBE"/>
          </w:placeholder>
          <w:dataBinding w:prefixMappings="xmlns:ns0='http://lp/documentinfo/RK' " w:xpath="/ns0:DocumentInfo[1]/ns0:BaseInfo[1]/ns0:Recipient[1]" w:storeItemID="{9745F4B8-8423-4F74-9BAE-7B66FF27C5CA}"/>
          <w:text w:multiLine="1"/>
        </w:sdtPr>
        <w:sdtEndPr/>
        <w:sdtContent>
          <w:tc>
            <w:tcPr>
              <w:tcW w:w="3170" w:type="dxa"/>
            </w:tcPr>
            <w:p w14:paraId="3E7869CA" w14:textId="59085007" w:rsidR="00C740D7" w:rsidRDefault="00D938AB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2C7F2D38" w14:textId="77777777" w:rsidR="00C740D7" w:rsidRDefault="00C740D7" w:rsidP="003E6020">
          <w:pPr>
            <w:pStyle w:val="Sidhuvud"/>
          </w:pPr>
        </w:p>
      </w:tc>
    </w:tr>
  </w:tbl>
  <w:p w14:paraId="0035363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D4222A8"/>
    <w:multiLevelType w:val="hybridMultilevel"/>
    <w:tmpl w:val="D7A67DC4"/>
    <w:lvl w:ilvl="0" w:tplc="24D8E6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D7"/>
    <w:rsid w:val="00000290"/>
    <w:rsid w:val="00001068"/>
    <w:rsid w:val="00002DE4"/>
    <w:rsid w:val="0000412C"/>
    <w:rsid w:val="00004D5C"/>
    <w:rsid w:val="00005F68"/>
    <w:rsid w:val="00006CA7"/>
    <w:rsid w:val="000119C0"/>
    <w:rsid w:val="000128EB"/>
    <w:rsid w:val="00012B00"/>
    <w:rsid w:val="00014EF6"/>
    <w:rsid w:val="00015E9E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4B0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14A"/>
    <w:rsid w:val="000862E0"/>
    <w:rsid w:val="000873C3"/>
    <w:rsid w:val="000921E5"/>
    <w:rsid w:val="00093408"/>
    <w:rsid w:val="00093BBF"/>
    <w:rsid w:val="0009435C"/>
    <w:rsid w:val="000A13CA"/>
    <w:rsid w:val="000A456A"/>
    <w:rsid w:val="000A5E43"/>
    <w:rsid w:val="000B56A9"/>
    <w:rsid w:val="000B6A65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F5C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1734"/>
    <w:rsid w:val="00160922"/>
    <w:rsid w:val="001625FD"/>
    <w:rsid w:val="0016294F"/>
    <w:rsid w:val="001677E4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5F3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E7376"/>
    <w:rsid w:val="001F0629"/>
    <w:rsid w:val="001F0736"/>
    <w:rsid w:val="001F4302"/>
    <w:rsid w:val="001F50BE"/>
    <w:rsid w:val="001F525B"/>
    <w:rsid w:val="001F6BBE"/>
    <w:rsid w:val="0020068E"/>
    <w:rsid w:val="00200B7C"/>
    <w:rsid w:val="00201498"/>
    <w:rsid w:val="00204079"/>
    <w:rsid w:val="0020635B"/>
    <w:rsid w:val="002102FD"/>
    <w:rsid w:val="002116FE"/>
    <w:rsid w:val="00211B4E"/>
    <w:rsid w:val="00213174"/>
    <w:rsid w:val="00213204"/>
    <w:rsid w:val="00213258"/>
    <w:rsid w:val="00215F93"/>
    <w:rsid w:val="002161F5"/>
    <w:rsid w:val="0021657C"/>
    <w:rsid w:val="0021723C"/>
    <w:rsid w:val="0022187E"/>
    <w:rsid w:val="00222258"/>
    <w:rsid w:val="00223AD6"/>
    <w:rsid w:val="0022666A"/>
    <w:rsid w:val="00226AEF"/>
    <w:rsid w:val="00227E43"/>
    <w:rsid w:val="002315F5"/>
    <w:rsid w:val="00232730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6AF8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28C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450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18A2"/>
    <w:rsid w:val="0036319E"/>
    <w:rsid w:val="00365461"/>
    <w:rsid w:val="00370311"/>
    <w:rsid w:val="00380663"/>
    <w:rsid w:val="00381C0E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3B65"/>
    <w:rsid w:val="003B6F55"/>
    <w:rsid w:val="003C36FA"/>
    <w:rsid w:val="003C6DD6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2284"/>
    <w:rsid w:val="004137EE"/>
    <w:rsid w:val="00413A4E"/>
    <w:rsid w:val="00415163"/>
    <w:rsid w:val="00415273"/>
    <w:rsid w:val="004157BE"/>
    <w:rsid w:val="00415E1F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879"/>
    <w:rsid w:val="00446BAE"/>
    <w:rsid w:val="004508BA"/>
    <w:rsid w:val="004557F3"/>
    <w:rsid w:val="0045607E"/>
    <w:rsid w:val="00456DC3"/>
    <w:rsid w:val="0046337E"/>
    <w:rsid w:val="00464CA1"/>
    <w:rsid w:val="00465312"/>
    <w:rsid w:val="004660C8"/>
    <w:rsid w:val="00466C9A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530A"/>
    <w:rsid w:val="004B63BF"/>
    <w:rsid w:val="004B66DA"/>
    <w:rsid w:val="004B696B"/>
    <w:rsid w:val="004B7DFF"/>
    <w:rsid w:val="004C3A3F"/>
    <w:rsid w:val="004C4750"/>
    <w:rsid w:val="004C52AA"/>
    <w:rsid w:val="004C5686"/>
    <w:rsid w:val="004C70EE"/>
    <w:rsid w:val="004D1496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98B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2592"/>
    <w:rsid w:val="00536EB6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BD3"/>
    <w:rsid w:val="005C6F80"/>
    <w:rsid w:val="005D051B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760"/>
    <w:rsid w:val="006B3F96"/>
    <w:rsid w:val="006B4A30"/>
    <w:rsid w:val="006B7569"/>
    <w:rsid w:val="006C28EE"/>
    <w:rsid w:val="006C4FF1"/>
    <w:rsid w:val="006C7AEE"/>
    <w:rsid w:val="006D2998"/>
    <w:rsid w:val="006D3188"/>
    <w:rsid w:val="006D5159"/>
    <w:rsid w:val="006D54FC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35D"/>
    <w:rsid w:val="00731C75"/>
    <w:rsid w:val="00732599"/>
    <w:rsid w:val="00736223"/>
    <w:rsid w:val="00743E09"/>
    <w:rsid w:val="00744FCC"/>
    <w:rsid w:val="00747B9C"/>
    <w:rsid w:val="00750C93"/>
    <w:rsid w:val="0075128D"/>
    <w:rsid w:val="00754E24"/>
    <w:rsid w:val="00757B3B"/>
    <w:rsid w:val="007618C5"/>
    <w:rsid w:val="00764FA6"/>
    <w:rsid w:val="00765294"/>
    <w:rsid w:val="00773075"/>
    <w:rsid w:val="00773F36"/>
    <w:rsid w:val="00774FDA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3CA"/>
    <w:rsid w:val="007C014F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4F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10F4"/>
    <w:rsid w:val="00863BB7"/>
    <w:rsid w:val="008730FD"/>
    <w:rsid w:val="00873DA1"/>
    <w:rsid w:val="0087463E"/>
    <w:rsid w:val="0087547E"/>
    <w:rsid w:val="00875DDD"/>
    <w:rsid w:val="00881BC6"/>
    <w:rsid w:val="00884833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8F4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3E9"/>
    <w:rsid w:val="008E65A8"/>
    <w:rsid w:val="008E77D6"/>
    <w:rsid w:val="008F6653"/>
    <w:rsid w:val="009036E7"/>
    <w:rsid w:val="0090584A"/>
    <w:rsid w:val="0090605F"/>
    <w:rsid w:val="0091053B"/>
    <w:rsid w:val="00912158"/>
    <w:rsid w:val="00912945"/>
    <w:rsid w:val="009144EE"/>
    <w:rsid w:val="00915D4C"/>
    <w:rsid w:val="00922AF0"/>
    <w:rsid w:val="00922F1F"/>
    <w:rsid w:val="009279B2"/>
    <w:rsid w:val="00935814"/>
    <w:rsid w:val="009437E9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4B5B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E93"/>
    <w:rsid w:val="00A75AB7"/>
    <w:rsid w:val="00A8483F"/>
    <w:rsid w:val="00A870B0"/>
    <w:rsid w:val="00A8728A"/>
    <w:rsid w:val="00A87A54"/>
    <w:rsid w:val="00A95AAE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492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0CAC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4AD8"/>
    <w:rsid w:val="00B3528F"/>
    <w:rsid w:val="00B357AB"/>
    <w:rsid w:val="00B41704"/>
    <w:rsid w:val="00B41F72"/>
    <w:rsid w:val="00B44E90"/>
    <w:rsid w:val="00B45324"/>
    <w:rsid w:val="00B45F9D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6F13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080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088F"/>
    <w:rsid w:val="00C41141"/>
    <w:rsid w:val="00C42F87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0D7"/>
    <w:rsid w:val="00C76D49"/>
    <w:rsid w:val="00C80AD4"/>
    <w:rsid w:val="00C80B5E"/>
    <w:rsid w:val="00C82055"/>
    <w:rsid w:val="00C8630A"/>
    <w:rsid w:val="00C9061B"/>
    <w:rsid w:val="00C93EBA"/>
    <w:rsid w:val="00CA0BD8"/>
    <w:rsid w:val="00CA1B2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0B6D"/>
    <w:rsid w:val="00CD1550"/>
    <w:rsid w:val="00CD17C1"/>
    <w:rsid w:val="00CD1C6C"/>
    <w:rsid w:val="00CD37F1"/>
    <w:rsid w:val="00CD6169"/>
    <w:rsid w:val="00CD6D76"/>
    <w:rsid w:val="00CE188D"/>
    <w:rsid w:val="00CE20BC"/>
    <w:rsid w:val="00CE26C6"/>
    <w:rsid w:val="00CF16D8"/>
    <w:rsid w:val="00CF1FD8"/>
    <w:rsid w:val="00CF20D0"/>
    <w:rsid w:val="00CF44A1"/>
    <w:rsid w:val="00CF45F2"/>
    <w:rsid w:val="00CF4FDC"/>
    <w:rsid w:val="00CF5EE3"/>
    <w:rsid w:val="00CF6E13"/>
    <w:rsid w:val="00CF7776"/>
    <w:rsid w:val="00D00E9E"/>
    <w:rsid w:val="00D021D2"/>
    <w:rsid w:val="00D061BB"/>
    <w:rsid w:val="00D07BE1"/>
    <w:rsid w:val="00D116C0"/>
    <w:rsid w:val="00D12C94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233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8DC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38AB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4FEE"/>
    <w:rsid w:val="00E124DC"/>
    <w:rsid w:val="00E15A41"/>
    <w:rsid w:val="00E22D68"/>
    <w:rsid w:val="00E247D9"/>
    <w:rsid w:val="00E258D8"/>
    <w:rsid w:val="00E267BF"/>
    <w:rsid w:val="00E26DDF"/>
    <w:rsid w:val="00E270E5"/>
    <w:rsid w:val="00E30167"/>
    <w:rsid w:val="00E32C2B"/>
    <w:rsid w:val="00E33493"/>
    <w:rsid w:val="00E35ED0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76C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430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045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979AB6"/>
  <w15:docId w15:val="{90645A07-8934-41F4-B254-B6B85A836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517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5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5A4D613D2FE45029069B803EF3972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DC67D2-3D76-46B2-A894-6BF2EC6C2EE5}"/>
      </w:docPartPr>
      <w:docPartBody>
        <w:p w:rsidR="00B21F64" w:rsidRDefault="008A2CF7" w:rsidP="008A2CF7">
          <w:pPr>
            <w:pStyle w:val="45A4D613D2FE45029069B803EF3972F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DF3154E1FD4A2393F2DA827096FD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FF946D-128B-4276-A8C9-7E07A838093C}"/>
      </w:docPartPr>
      <w:docPartBody>
        <w:p w:rsidR="00B21F64" w:rsidRDefault="008A2CF7" w:rsidP="008A2CF7">
          <w:pPr>
            <w:pStyle w:val="DEDF3154E1FD4A2393F2DA827096FD0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93F6BCA0134D9AB9E5CA693F46DC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4F1F0-0988-4859-A2AF-E71EC2A5AC01}"/>
      </w:docPartPr>
      <w:docPartBody>
        <w:p w:rsidR="00B21F64" w:rsidRDefault="008A2CF7" w:rsidP="008A2CF7">
          <w:pPr>
            <w:pStyle w:val="CC93F6BCA0134D9AB9E5CA693F46DC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6D1E5247DA4AAE8D1B1FA6AA4C6B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7BED18-584D-45AD-9864-D6D171D28A0C}"/>
      </w:docPartPr>
      <w:docPartBody>
        <w:p w:rsidR="00B21F64" w:rsidRDefault="008A2CF7" w:rsidP="008A2CF7">
          <w:pPr>
            <w:pStyle w:val="C96D1E5247DA4AAE8D1B1FA6AA4C6BF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CF7"/>
    <w:rsid w:val="001351CB"/>
    <w:rsid w:val="00145F3A"/>
    <w:rsid w:val="002C2EDF"/>
    <w:rsid w:val="004E6794"/>
    <w:rsid w:val="006D7314"/>
    <w:rsid w:val="007D0AB7"/>
    <w:rsid w:val="008A2CF7"/>
    <w:rsid w:val="009A5121"/>
    <w:rsid w:val="00B21F64"/>
    <w:rsid w:val="00BC315F"/>
    <w:rsid w:val="00EA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4753900478C4B12B07D587567260B99">
    <w:name w:val="A4753900478C4B12B07D587567260B99"/>
    <w:rsid w:val="008A2CF7"/>
  </w:style>
  <w:style w:type="character" w:styleId="Platshllartext">
    <w:name w:val="Placeholder Text"/>
    <w:basedOn w:val="Standardstycketeckensnitt"/>
    <w:uiPriority w:val="99"/>
    <w:semiHidden/>
    <w:rsid w:val="00EA2DFC"/>
    <w:rPr>
      <w:noProof w:val="0"/>
      <w:color w:val="808080"/>
    </w:rPr>
  </w:style>
  <w:style w:type="paragraph" w:customStyle="1" w:styleId="A65E1C3460F9478BB8D927B787518C49">
    <w:name w:val="A65E1C3460F9478BB8D927B787518C49"/>
    <w:rsid w:val="008A2CF7"/>
  </w:style>
  <w:style w:type="paragraph" w:customStyle="1" w:styleId="A4F6472F82B3421295872695AA0ACBAD">
    <w:name w:val="A4F6472F82B3421295872695AA0ACBAD"/>
    <w:rsid w:val="008A2CF7"/>
  </w:style>
  <w:style w:type="paragraph" w:customStyle="1" w:styleId="FACBDFBD27734E0C9B4FAC6B37FBB03C">
    <w:name w:val="FACBDFBD27734E0C9B4FAC6B37FBB03C"/>
    <w:rsid w:val="008A2CF7"/>
  </w:style>
  <w:style w:type="paragraph" w:customStyle="1" w:styleId="ADACE1FBE98F4C1BA7C2D6E29043B364">
    <w:name w:val="ADACE1FBE98F4C1BA7C2D6E29043B364"/>
    <w:rsid w:val="008A2CF7"/>
  </w:style>
  <w:style w:type="paragraph" w:customStyle="1" w:styleId="45A4D613D2FE45029069B803EF3972F4">
    <w:name w:val="45A4D613D2FE45029069B803EF3972F4"/>
    <w:rsid w:val="008A2CF7"/>
  </w:style>
  <w:style w:type="paragraph" w:customStyle="1" w:styleId="5ABBB7054F714364B7D5F503E4E335A3">
    <w:name w:val="5ABBB7054F714364B7D5F503E4E335A3"/>
    <w:rsid w:val="008A2CF7"/>
  </w:style>
  <w:style w:type="paragraph" w:customStyle="1" w:styleId="B291BA2D10C04063A2418FA2C9F84B66">
    <w:name w:val="B291BA2D10C04063A2418FA2C9F84B66"/>
    <w:rsid w:val="008A2CF7"/>
  </w:style>
  <w:style w:type="paragraph" w:customStyle="1" w:styleId="0045ECE39CF746FAB37C87E8F432BF98">
    <w:name w:val="0045ECE39CF746FAB37C87E8F432BF98"/>
    <w:rsid w:val="008A2CF7"/>
  </w:style>
  <w:style w:type="paragraph" w:customStyle="1" w:styleId="DEDF3154E1FD4A2393F2DA827096FD03">
    <w:name w:val="DEDF3154E1FD4A2393F2DA827096FD03"/>
    <w:rsid w:val="008A2CF7"/>
  </w:style>
  <w:style w:type="paragraph" w:customStyle="1" w:styleId="CC93F6BCA0134D9AB9E5CA693F46DCBE">
    <w:name w:val="CC93F6BCA0134D9AB9E5CA693F46DCBE"/>
    <w:rsid w:val="008A2CF7"/>
  </w:style>
  <w:style w:type="paragraph" w:customStyle="1" w:styleId="45A4D613D2FE45029069B803EF3972F41">
    <w:name w:val="45A4D613D2FE45029069B803EF3972F41"/>
    <w:rsid w:val="008A2C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DF3154E1FD4A2393F2DA827096FD031">
    <w:name w:val="DEDF3154E1FD4A2393F2DA827096FD031"/>
    <w:rsid w:val="008A2C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E7D682F9454A81B0EE48549AB3D4E9">
    <w:name w:val="B1E7D682F9454A81B0EE48549AB3D4E9"/>
    <w:rsid w:val="008A2CF7"/>
  </w:style>
  <w:style w:type="paragraph" w:customStyle="1" w:styleId="E091C88EA43E40BAB2BAD7E3B66B18F7">
    <w:name w:val="E091C88EA43E40BAB2BAD7E3B66B18F7"/>
    <w:rsid w:val="008A2CF7"/>
  </w:style>
  <w:style w:type="paragraph" w:customStyle="1" w:styleId="14E4AA6845874C47A13724CF15100037">
    <w:name w:val="14E4AA6845874C47A13724CF15100037"/>
    <w:rsid w:val="008A2CF7"/>
  </w:style>
  <w:style w:type="paragraph" w:customStyle="1" w:styleId="5D721170F8504E79950B169918E65FD8">
    <w:name w:val="5D721170F8504E79950B169918E65FD8"/>
    <w:rsid w:val="008A2CF7"/>
  </w:style>
  <w:style w:type="paragraph" w:customStyle="1" w:styleId="774CEC3FAB8F4EF384A8A31D14750567">
    <w:name w:val="774CEC3FAB8F4EF384A8A31D14750567"/>
    <w:rsid w:val="008A2CF7"/>
  </w:style>
  <w:style w:type="paragraph" w:customStyle="1" w:styleId="EB1C1732B85049CDB4AC4DAD746211F8">
    <w:name w:val="EB1C1732B85049CDB4AC4DAD746211F8"/>
    <w:rsid w:val="008A2CF7"/>
  </w:style>
  <w:style w:type="paragraph" w:customStyle="1" w:styleId="C96D1E5247DA4AAE8D1B1FA6AA4C6BF3">
    <w:name w:val="C96D1E5247DA4AAE8D1B1FA6AA4C6BF3"/>
    <w:rsid w:val="008A2CF7"/>
  </w:style>
  <w:style w:type="paragraph" w:customStyle="1" w:styleId="36AA9893E78E4FDCA21578DE344C8475">
    <w:name w:val="36AA9893E78E4FDCA21578DE344C8475"/>
    <w:rsid w:val="009A5121"/>
  </w:style>
  <w:style w:type="paragraph" w:customStyle="1" w:styleId="8A248F7A2B4E400D838A5D15C4CBE935">
    <w:name w:val="8A248F7A2B4E400D838A5D15C4CBE935"/>
    <w:rsid w:val="00EA2D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3cc6d0d8-08be-459f-8382-0d8bbdc73c1e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Per Olsson Fridh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2020-08-14T00:00:00</HeaderDate>
    <Office/>
    <Dnr>UD2020/</Dnr>
    <ParagrafNr/>
    <DocumentTitle/>
    <VisitingAddress/>
    <Extra1/>
    <Extra2/>
    <Extra3>Sara Gille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61A68C2-4012-4CC5-86F4-4D1EFAEC52DA}"/>
</file>

<file path=customXml/itemProps2.xml><?xml version="1.0" encoding="utf-8"?>
<ds:datastoreItem xmlns:ds="http://schemas.openxmlformats.org/officeDocument/2006/customXml" ds:itemID="{ABD6F183-7E4D-4B9F-9400-DE2AE04F0BCF}"/>
</file>

<file path=customXml/itemProps3.xml><?xml version="1.0" encoding="utf-8"?>
<ds:datastoreItem xmlns:ds="http://schemas.openxmlformats.org/officeDocument/2006/customXml" ds:itemID="{2885D5C1-7ADC-4AB2-BEC2-221E93C97B78}"/>
</file>

<file path=customXml/itemProps4.xml><?xml version="1.0" encoding="utf-8"?>
<ds:datastoreItem xmlns:ds="http://schemas.openxmlformats.org/officeDocument/2006/customXml" ds:itemID="{ABD6F183-7E4D-4B9F-9400-DE2AE04F0BC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414E685-6E35-44B6-AE4B-ED9A518E5F6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B72B647-97DF-49BA-9B3D-3D8F60290C6B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A3F04252-98DE-44D3-92E4-7F7E27E73E17}"/>
</file>

<file path=customXml/itemProps8.xml><?xml version="1.0" encoding="utf-8"?>
<ds:datastoreItem xmlns:ds="http://schemas.openxmlformats.org/officeDocument/2006/customXml" ds:itemID="{9745F4B8-8423-4F74-9BAE-7B66FF27C5C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1959 Terrorlöner från Palestinska myndigheten.docx</dc:title>
  <dc:subject/>
  <dc:creator>Carl-Johan Wennberg</dc:creator>
  <cp:keywords/>
  <dc:description/>
  <cp:lastModifiedBy>Viktoria Piirainen Andersson</cp:lastModifiedBy>
  <cp:revision>2</cp:revision>
  <dcterms:created xsi:type="dcterms:W3CDTF">2021-03-03T09:33:00Z</dcterms:created>
  <dcterms:modified xsi:type="dcterms:W3CDTF">2021-03-03T09:33:00Z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28896ef3-a032-4cb5-a8e3-3173ea33decc</vt:lpwstr>
  </property>
</Properties>
</file>