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4CE2B" w14:textId="77777777" w:rsidR="00CD30F1" w:rsidRDefault="00CD30F1" w:rsidP="00472EBA">
      <w:pPr>
        <w:pStyle w:val="Rubrik"/>
      </w:pPr>
      <w:r>
        <w:t xml:space="preserve">Svar på fråga </w:t>
      </w:r>
      <w:r w:rsidRPr="00CD30F1">
        <w:t xml:space="preserve">2016/17:640 </w:t>
      </w:r>
      <w:r>
        <w:t xml:space="preserve">av Anders Hansson (M) </w:t>
      </w:r>
      <w:r w:rsidRPr="00CD30F1">
        <w:t>Framtiden för nödvändig datalagring</w:t>
      </w:r>
    </w:p>
    <w:p w14:paraId="5196176B" w14:textId="54D1573A" w:rsidR="00CD30F1" w:rsidRDefault="00B74C47" w:rsidP="00B74C47">
      <w:pPr>
        <w:pStyle w:val="Brdtext"/>
      </w:pPr>
      <w:r>
        <w:t xml:space="preserve">Anders Hansson har frågat mig vilka initiativ jag kommer att ta för att säkerställa att brottsbekämpande myndigheter erhåller den information och de mobildata som de behöver i sitt mycket viktiga arbete. </w:t>
      </w:r>
    </w:p>
    <w:p w14:paraId="1BA5B304" w14:textId="6FDBDDCC" w:rsidR="00B74C47" w:rsidRDefault="00216C9D" w:rsidP="00B74C47">
      <w:pPr>
        <w:pStyle w:val="Brdtext"/>
      </w:pPr>
      <w:r w:rsidRPr="00216C9D">
        <w:t>De brottsbekämpande myndigheternas tillgång till lagrade uppgifter om elektronisk kommunikation är av mycket stort värde för att k</w:t>
      </w:r>
      <w:r>
        <w:t>unna förebygga, förhindra</w:t>
      </w:r>
      <w:r w:rsidRPr="00216C9D">
        <w:t xml:space="preserve"> </w:t>
      </w:r>
      <w:r>
        <w:t>och</w:t>
      </w:r>
      <w:r w:rsidRPr="00216C9D">
        <w:t xml:space="preserve"> utreda </w:t>
      </w:r>
      <w:r>
        <w:t>bro</w:t>
      </w:r>
      <w:r w:rsidRPr="00216C9D">
        <w:t>tt</w:t>
      </w:r>
      <w:r>
        <w:t>.</w:t>
      </w:r>
      <w:r w:rsidRPr="00216C9D">
        <w:t xml:space="preserve"> Myndigheterna kan genom tillgången till sådana uppgifter klarlägga händelser som anknyter till såväl själva brottstillfället som till t.ex. planläggning eller flykt. I många fall – t.ex. vid barnpornografibrott – </w:t>
      </w:r>
      <w:r w:rsidR="006242F1" w:rsidRPr="006242F1">
        <w:t xml:space="preserve">kan tillgången till lagrade uppgifter vara </w:t>
      </w:r>
      <w:r w:rsidRPr="00216C9D">
        <w:t xml:space="preserve">avgörande för att kunna identifiera en misstänkt gärningsman. </w:t>
      </w:r>
    </w:p>
    <w:p w14:paraId="7806CFF0" w14:textId="0B3F7066" w:rsidR="008D301F" w:rsidRDefault="00216C9D" w:rsidP="00DF75FD">
      <w:pPr>
        <w:pStyle w:val="Brdtext"/>
      </w:pPr>
      <w:r>
        <w:t>Enligt EU-domstolen</w:t>
      </w:r>
      <w:r w:rsidR="000009A3">
        <w:t xml:space="preserve"> </w:t>
      </w:r>
      <w:r>
        <w:t xml:space="preserve">står </w:t>
      </w:r>
      <w:r w:rsidR="000009A3">
        <w:t xml:space="preserve">den </w:t>
      </w:r>
      <w:r w:rsidRPr="00216C9D">
        <w:t>svensk</w:t>
      </w:r>
      <w:r w:rsidR="000009A3">
        <w:t>a regleringen på detta område</w:t>
      </w:r>
      <w:r w:rsidRPr="00216C9D">
        <w:t xml:space="preserve"> inte i överensstämmelse med EU-rätten.</w:t>
      </w:r>
      <w:r w:rsidR="00C13E4F" w:rsidRPr="00C13E4F">
        <w:t xml:space="preserve"> </w:t>
      </w:r>
      <w:r w:rsidR="00C13E4F">
        <w:t xml:space="preserve">Bland annat </w:t>
      </w:r>
      <w:r w:rsidR="00C13E4F" w:rsidRPr="00C13E4F">
        <w:t>kritiserar</w:t>
      </w:r>
      <w:r w:rsidR="00C13E4F">
        <w:t xml:space="preserve"> domstolen</w:t>
      </w:r>
      <w:r w:rsidR="00C13E4F" w:rsidRPr="00C13E4F">
        <w:t xml:space="preserve"> system</w:t>
      </w:r>
      <w:r w:rsidR="00C13E4F">
        <w:t>et</w:t>
      </w:r>
      <w:r w:rsidR="00C13E4F" w:rsidRPr="00C13E4F">
        <w:t xml:space="preserve"> med </w:t>
      </w:r>
      <w:r w:rsidR="00C13E4F">
        <w:t xml:space="preserve">en </w:t>
      </w:r>
      <w:r w:rsidR="00C13E4F" w:rsidRPr="00C13E4F">
        <w:t xml:space="preserve">generell </w:t>
      </w:r>
      <w:r w:rsidR="000009A3">
        <w:t>data</w:t>
      </w:r>
      <w:r w:rsidR="00C13E4F" w:rsidRPr="00C13E4F">
        <w:t>lagring</w:t>
      </w:r>
      <w:r w:rsidR="00C13E4F">
        <w:t xml:space="preserve">skyldighet för brottsbekämpande ändamål. </w:t>
      </w:r>
      <w:r w:rsidR="00B10ECC">
        <w:t>V</w:t>
      </w:r>
      <w:r w:rsidR="00180C55">
        <w:t xml:space="preserve">i behöver </w:t>
      </w:r>
      <w:r w:rsidR="00A65F5A">
        <w:t xml:space="preserve">nu </w:t>
      </w:r>
      <w:r w:rsidR="00180C55">
        <w:t xml:space="preserve">se över vilka förändringar som </w:t>
      </w:r>
      <w:r w:rsidR="00A65F5A">
        <w:t>måste</w:t>
      </w:r>
      <w:r w:rsidR="00180C55">
        <w:t xml:space="preserve"> göras för att vårt </w:t>
      </w:r>
      <w:r w:rsidR="00180C55" w:rsidRPr="00DF75FD">
        <w:t>regelverk ska vara förenligt med d</w:t>
      </w:r>
      <w:r w:rsidR="00C13E4F" w:rsidRPr="00DF75FD">
        <w:t>omen</w:t>
      </w:r>
      <w:r w:rsidR="00180C55" w:rsidRPr="00DF75FD">
        <w:t xml:space="preserve"> samtidigt som de brottsbekämpande myndigheternas behov av information kan säkerställas. </w:t>
      </w:r>
      <w:r w:rsidR="009A53C7">
        <w:t xml:space="preserve">För att få en bild av </w:t>
      </w:r>
      <w:r w:rsidR="002A7C1C">
        <w:t>detta</w:t>
      </w:r>
      <w:r w:rsidR="009A53C7">
        <w:t xml:space="preserve"> är det viktigt att </w:t>
      </w:r>
      <w:r w:rsidR="007E4819">
        <w:t>bl.a.</w:t>
      </w:r>
      <w:r w:rsidR="007C4F23">
        <w:t xml:space="preserve"> ha en dialog med o</w:t>
      </w:r>
      <w:r w:rsidR="009A53C7">
        <w:t>peratörer</w:t>
      </w:r>
      <w:r w:rsidR="007C4F23">
        <w:t>na</w:t>
      </w:r>
      <w:r w:rsidR="009A53C7">
        <w:t xml:space="preserve">. </w:t>
      </w:r>
      <w:r w:rsidR="007E4819" w:rsidRPr="007E4819">
        <w:t xml:space="preserve">Syftet med mina pågående samtal med operatörerna är självklart inte att försöka förmå dem att </w:t>
      </w:r>
      <w:bookmarkStart w:id="0" w:name="_GoBack"/>
      <w:bookmarkEnd w:id="0"/>
      <w:r w:rsidR="007E4819">
        <w:t>lagra uppgifter på ett sådant sätt att det bryter mot lagen</w:t>
      </w:r>
      <w:r w:rsidR="007E4819" w:rsidRPr="007E4819">
        <w:t>, något som jag också tydliggjort vid dessa samtal</w:t>
      </w:r>
      <w:r w:rsidR="007E4819">
        <w:t>.</w:t>
      </w:r>
      <w:r w:rsidR="001B5954">
        <w:t xml:space="preserve"> </w:t>
      </w:r>
      <w:r w:rsidR="00180C55" w:rsidRPr="00DF75FD">
        <w:t xml:space="preserve">Jag kommer att ta initiativ till att en utredning </w:t>
      </w:r>
      <w:r w:rsidR="007155C0">
        <w:t>som får i up</w:t>
      </w:r>
      <w:r w:rsidR="001B5954">
        <w:t>pdrag att se över reg</w:t>
      </w:r>
      <w:r w:rsidR="007155C0">
        <w:t>e</w:t>
      </w:r>
      <w:r w:rsidR="001B5954">
        <w:t>l</w:t>
      </w:r>
      <w:r w:rsidR="007155C0">
        <w:t>verket</w:t>
      </w:r>
      <w:r w:rsidR="001B5954">
        <w:t xml:space="preserve"> </w:t>
      </w:r>
      <w:r w:rsidR="00180C55" w:rsidRPr="00DF75FD">
        <w:t xml:space="preserve">tillsätts så snart som möjligt. </w:t>
      </w:r>
    </w:p>
    <w:p w14:paraId="4EDDB75E" w14:textId="77777777" w:rsidR="005C6E83" w:rsidRPr="00DF75FD" w:rsidRDefault="005C6E83" w:rsidP="00DF75FD">
      <w:pPr>
        <w:pStyle w:val="Brdtext"/>
      </w:pPr>
    </w:p>
    <w:p w14:paraId="54F4FE58" w14:textId="40F33FA7" w:rsidR="00A65F5A" w:rsidRPr="00DF75FD" w:rsidRDefault="005C6E83" w:rsidP="00DF75FD">
      <w:pPr>
        <w:pStyle w:val="Brdtext"/>
      </w:pPr>
      <w:r>
        <w:lastRenderedPageBreak/>
        <w:t>Stockholm den 25</w:t>
      </w:r>
      <w:r w:rsidR="00A65F5A" w:rsidRPr="00DF75FD">
        <w:t xml:space="preserve"> januari 2017</w:t>
      </w:r>
    </w:p>
    <w:p w14:paraId="68EF31D0" w14:textId="77777777" w:rsidR="00A65F5A" w:rsidRPr="00DF75FD" w:rsidRDefault="00A65F5A" w:rsidP="00DF75FD">
      <w:pPr>
        <w:pStyle w:val="Brdtext"/>
      </w:pPr>
    </w:p>
    <w:p w14:paraId="1A9017BD" w14:textId="2B98B8DA" w:rsidR="009D6B1B" w:rsidRPr="00CD30F1" w:rsidRDefault="00A65F5A" w:rsidP="000514B0">
      <w:pPr>
        <w:pStyle w:val="Brdtext"/>
      </w:pPr>
      <w:r w:rsidRPr="00DF75FD">
        <w:t>Anders Ygeman</w:t>
      </w:r>
    </w:p>
    <w:sectPr w:rsidR="009D6B1B" w:rsidRPr="00CD30F1" w:rsidSect="00CD30F1">
      <w:footerReference w:type="default" r:id="rId16"/>
      <w:headerReference w:type="first" r:id="rId17"/>
      <w:footerReference w:type="first" r:id="rId18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9F69A" w14:textId="77777777" w:rsidR="00CD30F1" w:rsidRDefault="00CD30F1" w:rsidP="00A87A54">
      <w:pPr>
        <w:spacing w:after="0" w:line="240" w:lineRule="auto"/>
      </w:pPr>
      <w:r>
        <w:separator/>
      </w:r>
    </w:p>
  </w:endnote>
  <w:endnote w:type="continuationSeparator" w:id="0">
    <w:p w14:paraId="0B75BF9E" w14:textId="77777777" w:rsidR="00CD30F1" w:rsidRDefault="00CD30F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D30F1" w:rsidRPr="00347E11" w14:paraId="3557746A" w14:textId="77777777" w:rsidTr="003276BE">
      <w:trPr>
        <w:trHeight w:val="227"/>
        <w:jc w:val="right"/>
      </w:trPr>
      <w:tc>
        <w:tcPr>
          <w:tcW w:w="708" w:type="dxa"/>
          <w:vAlign w:val="bottom"/>
        </w:tcPr>
        <w:p w14:paraId="13977B07" w14:textId="77777777" w:rsidR="00CD30F1" w:rsidRPr="00B62610" w:rsidRDefault="00CD30F1" w:rsidP="003276B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779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779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D30F1" w:rsidRPr="00347E11" w14:paraId="35FA30EE" w14:textId="77777777" w:rsidTr="003276BE">
      <w:trPr>
        <w:trHeight w:val="850"/>
        <w:jc w:val="right"/>
      </w:trPr>
      <w:tc>
        <w:tcPr>
          <w:tcW w:w="708" w:type="dxa"/>
          <w:vAlign w:val="bottom"/>
        </w:tcPr>
        <w:p w14:paraId="7719DB2C" w14:textId="77777777" w:rsidR="00CD30F1" w:rsidRPr="00347E11" w:rsidRDefault="00CD30F1" w:rsidP="003276BE">
          <w:pPr>
            <w:pStyle w:val="Sidfot"/>
            <w:spacing w:line="276" w:lineRule="auto"/>
            <w:jc w:val="right"/>
          </w:pPr>
        </w:p>
      </w:tc>
    </w:tr>
  </w:tbl>
  <w:p w14:paraId="5A33DD5F" w14:textId="77777777" w:rsidR="00CD30F1" w:rsidRPr="005606BC" w:rsidRDefault="00CD30F1" w:rsidP="00CD30F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EA30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7A17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ACF6B9" w14:textId="77777777" w:rsidTr="00C26068">
      <w:trPr>
        <w:trHeight w:val="227"/>
      </w:trPr>
      <w:tc>
        <w:tcPr>
          <w:tcW w:w="4074" w:type="dxa"/>
        </w:tcPr>
        <w:p w14:paraId="2D4A8F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6834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8200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B5E97" w14:textId="77777777" w:rsidR="00CD30F1" w:rsidRDefault="00CD30F1" w:rsidP="00A87A54">
      <w:pPr>
        <w:spacing w:after="0" w:line="240" w:lineRule="auto"/>
      </w:pPr>
      <w:r>
        <w:separator/>
      </w:r>
    </w:p>
  </w:footnote>
  <w:footnote w:type="continuationSeparator" w:id="0">
    <w:p w14:paraId="1C1D9813" w14:textId="77777777" w:rsidR="00CD30F1" w:rsidRDefault="00CD30F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30F1" w14:paraId="15F7B2EC" w14:textId="77777777" w:rsidTr="00C93EBA">
      <w:trPr>
        <w:trHeight w:val="227"/>
      </w:trPr>
      <w:tc>
        <w:tcPr>
          <w:tcW w:w="5534" w:type="dxa"/>
        </w:tcPr>
        <w:p w14:paraId="7A44A3C9" w14:textId="77777777" w:rsidR="00CD30F1" w:rsidRPr="007D73AB" w:rsidRDefault="00CD30F1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05D509CA14514F459CF2131BB5A720B5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364C4B0F" w14:textId="77777777" w:rsidR="00CD30F1" w:rsidRPr="007D73AB" w:rsidRDefault="00CD30F1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7E84DA6" w14:textId="77777777" w:rsidR="00CD30F1" w:rsidRDefault="00CD30F1" w:rsidP="005A703A">
          <w:pPr>
            <w:pStyle w:val="Sidhuvud"/>
          </w:pPr>
        </w:p>
      </w:tc>
    </w:tr>
    <w:tr w:rsidR="00CD30F1" w14:paraId="59A5D8FE" w14:textId="77777777" w:rsidTr="00C93EBA">
      <w:trPr>
        <w:trHeight w:val="1928"/>
      </w:trPr>
      <w:tc>
        <w:tcPr>
          <w:tcW w:w="5534" w:type="dxa"/>
        </w:tcPr>
        <w:p w14:paraId="5A97C480" w14:textId="77777777" w:rsidR="00CD30F1" w:rsidRPr="00340DE0" w:rsidRDefault="00CD30F1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3754DA9B" wp14:editId="4D533B8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B1BC36539527474E887F7E72A6700BFF"/>
            </w:placeholder>
            <w:showingPlcHdr/>
            <w:dataBinding w:prefixMappings="xmlns:ns0='http://lp/documentinfo/RK' " w:xpath="/ns0:DocumentInfo[1]/ns0:BaseInfo[1]/ns0:DocTypeShowName[1]" w:storeItemID="{F14291BE-F88A-429F-A1D8-3C3F89D055E9}"/>
            <w:text/>
          </w:sdtPr>
          <w:sdtEndPr/>
          <w:sdtContent>
            <w:p w14:paraId="0B5A4842" w14:textId="7E89296C" w:rsidR="00CD30F1" w:rsidRPr="00710A6C" w:rsidRDefault="006242F1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2192B2B7" w14:textId="77777777" w:rsidR="00CD30F1" w:rsidRDefault="00CD30F1" w:rsidP="00EE3C0F">
          <w:pPr>
            <w:pStyle w:val="Sidhuvud"/>
          </w:pPr>
        </w:p>
        <w:p w14:paraId="13DEECCD" w14:textId="77777777" w:rsidR="00CD30F1" w:rsidRDefault="00CD30F1" w:rsidP="00EE3C0F">
          <w:pPr>
            <w:pStyle w:val="Sidhuvud"/>
          </w:pPr>
        </w:p>
        <w:p w14:paraId="6A2F3189" w14:textId="41F3297F" w:rsidR="00CD30F1" w:rsidRDefault="00CD30F1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41AC9E73A6AE45EF9419ECD9DC6F70DC"/>
            </w:placeholder>
            <w:dataBinding w:prefixMappings="xmlns:ns0='http://lp/documentinfo/RK' " w:xpath="/ns0:DocumentInfo[1]/ns0:BaseInfo[1]/ns0:Dnr[1]" w:storeItemID="{F14291BE-F88A-429F-A1D8-3C3F89D055E9}"/>
            <w:text/>
          </w:sdtPr>
          <w:sdtEndPr/>
          <w:sdtContent>
            <w:p w14:paraId="2F8C5666" w14:textId="6029D462" w:rsidR="00CD30F1" w:rsidRDefault="00CD30F1" w:rsidP="00EE3C0F">
              <w:pPr>
                <w:pStyle w:val="Sidhuvud"/>
              </w:pPr>
              <w:r>
                <w:t>Ju2017/</w:t>
              </w:r>
              <w:r w:rsidR="009B11FF">
                <w:t>00488/Å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98F886923DAC4CB5A1C7ED0E4BB7D8A7"/>
            </w:placeholder>
            <w:showingPlcHdr/>
            <w:dataBinding w:prefixMappings="xmlns:ns0='http://lp/documentinfo/RK' " w:xpath="/ns0:DocumentInfo[1]/ns0:BaseInfo[1]/ns0:DocNumber[1]" w:storeItemID="{F14291BE-F88A-429F-A1D8-3C3F89D055E9}"/>
            <w:text/>
          </w:sdtPr>
          <w:sdtEndPr/>
          <w:sdtContent>
            <w:p w14:paraId="35DB43AC" w14:textId="77777777" w:rsidR="00CD30F1" w:rsidRDefault="00CD30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BFF54D" w14:textId="77777777" w:rsidR="00CD30F1" w:rsidRDefault="00CD30F1" w:rsidP="00EE3C0F">
          <w:pPr>
            <w:pStyle w:val="Sidhuvud"/>
          </w:pPr>
        </w:p>
      </w:tc>
      <w:tc>
        <w:tcPr>
          <w:tcW w:w="1134" w:type="dxa"/>
        </w:tcPr>
        <w:p w14:paraId="5A326051" w14:textId="77777777" w:rsidR="00CD30F1" w:rsidRPr="0094502D" w:rsidRDefault="00CD30F1" w:rsidP="0094502D">
          <w:pPr>
            <w:pStyle w:val="Sidhuvud"/>
          </w:pPr>
        </w:p>
      </w:tc>
    </w:tr>
    <w:tr w:rsidR="00CD30F1" w14:paraId="6D821B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715702774435417E835B8E0741F4C6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8272BF" w14:textId="77777777" w:rsidR="00CD30F1" w:rsidRPr="00CD30F1" w:rsidRDefault="00CD30F1" w:rsidP="00340DE0">
              <w:pPr>
                <w:pStyle w:val="Sidhuvud"/>
                <w:rPr>
                  <w:b/>
                </w:rPr>
              </w:pPr>
              <w:r w:rsidRPr="00CD30F1">
                <w:rPr>
                  <w:b/>
                </w:rPr>
                <w:t>Justitiedepartementet</w:t>
              </w:r>
            </w:p>
            <w:p w14:paraId="0978E780" w14:textId="77777777" w:rsidR="00CD30F1" w:rsidRPr="00CD30F1" w:rsidRDefault="00CD30F1" w:rsidP="00340DE0">
              <w:pPr>
                <w:pStyle w:val="Sidhuvud"/>
              </w:pPr>
            </w:p>
            <w:p w14:paraId="7E55D25E" w14:textId="77777777" w:rsidR="00CD30F1" w:rsidRPr="00340DE0" w:rsidRDefault="00CD30F1" w:rsidP="00340DE0">
              <w:pPr>
                <w:pStyle w:val="Sidhuvud"/>
              </w:pPr>
              <w:r w:rsidRPr="00CD30F1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7203DC3849534CAA87934D1D62D7F4A0"/>
          </w:placeholder>
          <w:dataBinding w:prefixMappings="xmlns:ns0='http://lp/documentinfo/RK' " w:xpath="/ns0:DocumentInfo[1]/ns0:BaseInfo[1]/ns0:Recipient[1]" w:storeItemID="{F14291BE-F88A-429F-A1D8-3C3F89D055E9}"/>
          <w:text w:multiLine="1"/>
        </w:sdtPr>
        <w:sdtEndPr/>
        <w:sdtContent>
          <w:tc>
            <w:tcPr>
              <w:tcW w:w="3170" w:type="dxa"/>
            </w:tcPr>
            <w:p w14:paraId="3D745B2E" w14:textId="77777777" w:rsidR="00CD30F1" w:rsidRDefault="00CD30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DAD74B" w14:textId="77777777" w:rsidR="00CD30F1" w:rsidRDefault="00CD30F1" w:rsidP="003E6020">
          <w:pPr>
            <w:pStyle w:val="Sidhuvud"/>
          </w:pPr>
        </w:p>
      </w:tc>
    </w:tr>
  </w:tbl>
  <w:p w14:paraId="3355CF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9E8214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7B2B1B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CE8B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229C1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0"/>
  </w:num>
  <w:num w:numId="39">
    <w:abstractNumId w:val="5"/>
  </w:num>
  <w:num w:numId="40">
    <w:abstractNumId w:val="4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F1"/>
    <w:rsid w:val="000009A3"/>
    <w:rsid w:val="00004D5C"/>
    <w:rsid w:val="00005F68"/>
    <w:rsid w:val="00012B00"/>
    <w:rsid w:val="00026711"/>
    <w:rsid w:val="00041EDC"/>
    <w:rsid w:val="000514B0"/>
    <w:rsid w:val="00057FE0"/>
    <w:rsid w:val="000757FC"/>
    <w:rsid w:val="000862E0"/>
    <w:rsid w:val="00093408"/>
    <w:rsid w:val="0009435C"/>
    <w:rsid w:val="000B318C"/>
    <w:rsid w:val="000C61D1"/>
    <w:rsid w:val="000E12D9"/>
    <w:rsid w:val="000F00B8"/>
    <w:rsid w:val="00121002"/>
    <w:rsid w:val="00170CE4"/>
    <w:rsid w:val="00173126"/>
    <w:rsid w:val="00180C55"/>
    <w:rsid w:val="00192E34"/>
    <w:rsid w:val="001B5954"/>
    <w:rsid w:val="001C5DC9"/>
    <w:rsid w:val="001C71A9"/>
    <w:rsid w:val="001F0629"/>
    <w:rsid w:val="001F0736"/>
    <w:rsid w:val="001F4302"/>
    <w:rsid w:val="00204079"/>
    <w:rsid w:val="00211B4E"/>
    <w:rsid w:val="00213258"/>
    <w:rsid w:val="00216C9D"/>
    <w:rsid w:val="00222258"/>
    <w:rsid w:val="00223AD6"/>
    <w:rsid w:val="00233D52"/>
    <w:rsid w:val="00260D2D"/>
    <w:rsid w:val="00281106"/>
    <w:rsid w:val="00282D27"/>
    <w:rsid w:val="00292420"/>
    <w:rsid w:val="002A7C1C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37C6"/>
    <w:rsid w:val="004655EF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6E83"/>
    <w:rsid w:val="005E2F29"/>
    <w:rsid w:val="005E4E79"/>
    <w:rsid w:val="006175D7"/>
    <w:rsid w:val="006208E5"/>
    <w:rsid w:val="006242F1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1A38"/>
    <w:rsid w:val="006F2588"/>
    <w:rsid w:val="00710A6C"/>
    <w:rsid w:val="00712266"/>
    <w:rsid w:val="007155C0"/>
    <w:rsid w:val="00750C93"/>
    <w:rsid w:val="00757B3B"/>
    <w:rsid w:val="00773075"/>
    <w:rsid w:val="00782B3F"/>
    <w:rsid w:val="0079641B"/>
    <w:rsid w:val="007A629C"/>
    <w:rsid w:val="007B7954"/>
    <w:rsid w:val="007C44FF"/>
    <w:rsid w:val="007C4F23"/>
    <w:rsid w:val="007C7BDB"/>
    <w:rsid w:val="007D73AB"/>
    <w:rsid w:val="007E1001"/>
    <w:rsid w:val="007E4819"/>
    <w:rsid w:val="00804C1B"/>
    <w:rsid w:val="00816677"/>
    <w:rsid w:val="008178E6"/>
    <w:rsid w:val="008375D5"/>
    <w:rsid w:val="00875DDD"/>
    <w:rsid w:val="00891929"/>
    <w:rsid w:val="008A0A0D"/>
    <w:rsid w:val="008C562B"/>
    <w:rsid w:val="008D301F"/>
    <w:rsid w:val="008D3090"/>
    <w:rsid w:val="008D4306"/>
    <w:rsid w:val="008D4508"/>
    <w:rsid w:val="008E77D6"/>
    <w:rsid w:val="0094502D"/>
    <w:rsid w:val="00947013"/>
    <w:rsid w:val="00986CC3"/>
    <w:rsid w:val="009920AA"/>
    <w:rsid w:val="009A4D0A"/>
    <w:rsid w:val="009A53C7"/>
    <w:rsid w:val="009B11FF"/>
    <w:rsid w:val="009C2459"/>
    <w:rsid w:val="009D5065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F5A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10ECC"/>
    <w:rsid w:val="00B2169D"/>
    <w:rsid w:val="00B21CBB"/>
    <w:rsid w:val="00B316CA"/>
    <w:rsid w:val="00B41F72"/>
    <w:rsid w:val="00B517E1"/>
    <w:rsid w:val="00B55E70"/>
    <w:rsid w:val="00B74C47"/>
    <w:rsid w:val="00B84409"/>
    <w:rsid w:val="00BB5683"/>
    <w:rsid w:val="00BD0826"/>
    <w:rsid w:val="00BE3210"/>
    <w:rsid w:val="00BE5FFE"/>
    <w:rsid w:val="00C13E4F"/>
    <w:rsid w:val="00C141C6"/>
    <w:rsid w:val="00C2071A"/>
    <w:rsid w:val="00C20ACB"/>
    <w:rsid w:val="00C26068"/>
    <w:rsid w:val="00C271A8"/>
    <w:rsid w:val="00C37A77"/>
    <w:rsid w:val="00C461E6"/>
    <w:rsid w:val="00C60A25"/>
    <w:rsid w:val="00C93EBA"/>
    <w:rsid w:val="00CA7FF5"/>
    <w:rsid w:val="00CB1E7C"/>
    <w:rsid w:val="00CB2EA1"/>
    <w:rsid w:val="00CB43F1"/>
    <w:rsid w:val="00CB6EDE"/>
    <w:rsid w:val="00CC41BA"/>
    <w:rsid w:val="00CD1C6C"/>
    <w:rsid w:val="00CD30F1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DF75FD"/>
    <w:rsid w:val="00E469E4"/>
    <w:rsid w:val="00E475C3"/>
    <w:rsid w:val="00E509B0"/>
    <w:rsid w:val="00E82F18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77990"/>
    <w:rsid w:val="00F82EB5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04BF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CD30F1"/>
  </w:style>
  <w:style w:type="paragraph" w:styleId="Rubrik1">
    <w:name w:val="heading 1"/>
    <w:basedOn w:val="Brdtext"/>
    <w:next w:val="Brdtext"/>
    <w:link w:val="Rubrik1Char"/>
    <w:uiPriority w:val="1"/>
    <w:qFormat/>
    <w:rsid w:val="00CD30F1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D30F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D30F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D30F1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D30F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D30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D30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D30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D30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D30F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D30F1"/>
  </w:style>
  <w:style w:type="paragraph" w:styleId="Brdtextmedindrag">
    <w:name w:val="Body Text Indent"/>
    <w:basedOn w:val="Normal"/>
    <w:link w:val="BrdtextmedindragChar"/>
    <w:qFormat/>
    <w:rsid w:val="00CD30F1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D30F1"/>
  </w:style>
  <w:style w:type="character" w:customStyle="1" w:styleId="Rubrik1Char">
    <w:name w:val="Rubrik 1 Char"/>
    <w:basedOn w:val="Standardstycketeckensnitt"/>
    <w:link w:val="Rubrik1"/>
    <w:uiPriority w:val="1"/>
    <w:rsid w:val="00CD30F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D30F1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D30F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D30F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D30F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D30F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D30F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D30F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D30F1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CD30F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D30F1"/>
  </w:style>
  <w:style w:type="paragraph" w:styleId="Beskrivning">
    <w:name w:val="caption"/>
    <w:basedOn w:val="Bildtext"/>
    <w:next w:val="Normal"/>
    <w:uiPriority w:val="35"/>
    <w:qFormat/>
    <w:rsid w:val="00CD30F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D30F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D30F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D30F1"/>
    <w:rPr>
      <w:noProof/>
    </w:rPr>
  </w:style>
  <w:style w:type="paragraph" w:styleId="Sidhuvud">
    <w:name w:val="header"/>
    <w:basedOn w:val="Normal"/>
    <w:link w:val="Sidhuvud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D30F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CD30F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CD30F1"/>
    <w:pPr>
      <w:spacing w:after="0" w:line="240" w:lineRule="auto"/>
    </w:pPr>
  </w:style>
  <w:style w:type="character" w:styleId="Sidnummer">
    <w:name w:val="page number"/>
    <w:basedOn w:val="SidfotChar"/>
    <w:uiPriority w:val="99"/>
    <w:rsid w:val="00CD30F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CD30F1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CD30F1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CD30F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CD30F1"/>
    <w:pPr>
      <w:outlineLvl w:val="9"/>
    </w:pPr>
  </w:style>
  <w:style w:type="table" w:styleId="Tabellrutnt">
    <w:name w:val="Table Grid"/>
    <w:basedOn w:val="Normaltabell"/>
    <w:uiPriority w:val="39"/>
    <w:rsid w:val="00CD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CD30F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D30F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D30F1"/>
    <w:rPr>
      <w:vertAlign w:val="superscript"/>
    </w:rPr>
  </w:style>
  <w:style w:type="paragraph" w:styleId="Numreradlista">
    <w:name w:val="List Number"/>
    <w:basedOn w:val="Normal"/>
    <w:uiPriority w:val="6"/>
    <w:rsid w:val="00CD30F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D30F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D30F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D30F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D30F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D30F1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CD30F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CD30F1"/>
    <w:pPr>
      <w:numPr>
        <w:ilvl w:val="1"/>
      </w:numPr>
    </w:pPr>
  </w:style>
  <w:style w:type="numbering" w:customStyle="1" w:styleId="Strecklistan">
    <w:name w:val="Strecklistan"/>
    <w:uiPriority w:val="99"/>
    <w:rsid w:val="00CD30F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D30F1"/>
    <w:rPr>
      <w:color w:val="808080"/>
    </w:rPr>
  </w:style>
  <w:style w:type="paragraph" w:styleId="Numreradlista3">
    <w:name w:val="List Number 3"/>
    <w:basedOn w:val="Normal"/>
    <w:uiPriority w:val="6"/>
    <w:rsid w:val="00CD30F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CD30F1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CD30F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D30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CD30F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CD30F1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0F1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CD30F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D30F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D30F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D30F1"/>
  </w:style>
  <w:style w:type="paragraph" w:styleId="Avslutandetext">
    <w:name w:val="Closing"/>
    <w:basedOn w:val="Normal"/>
    <w:link w:val="Avslutandetext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D30F1"/>
  </w:style>
  <w:style w:type="paragraph" w:styleId="Avsndaradress-brev">
    <w:name w:val="envelope return"/>
    <w:basedOn w:val="Normal"/>
    <w:uiPriority w:val="99"/>
    <w:semiHidden/>
    <w:unhideWhenUsed/>
    <w:rsid w:val="00CD30F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D3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D30F1"/>
  </w:style>
  <w:style w:type="paragraph" w:styleId="Brdtext3">
    <w:name w:val="Body Text 3"/>
    <w:basedOn w:val="Normal"/>
    <w:link w:val="Brdtext3Char"/>
    <w:uiPriority w:val="99"/>
    <w:semiHidden/>
    <w:unhideWhenUsed/>
    <w:rsid w:val="00CD3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D30F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D30F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D30F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D3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D30F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D3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D30F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D30F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D30F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D30F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D30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D30F1"/>
  </w:style>
  <w:style w:type="character" w:customStyle="1" w:styleId="DatumChar">
    <w:name w:val="Datum Char"/>
    <w:basedOn w:val="Standardstycketeckensnitt"/>
    <w:link w:val="Datum"/>
    <w:uiPriority w:val="99"/>
    <w:semiHidden/>
    <w:rsid w:val="00CD30F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D30F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D30F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D30F1"/>
  </w:style>
  <w:style w:type="paragraph" w:styleId="Figurfrteckning">
    <w:name w:val="table of figures"/>
    <w:basedOn w:val="Normal"/>
    <w:next w:val="Normal"/>
    <w:uiPriority w:val="99"/>
    <w:semiHidden/>
    <w:unhideWhenUsed/>
    <w:rsid w:val="00CD30F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D30F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D30F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D30F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D30F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D30F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D30F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D30F1"/>
  </w:style>
  <w:style w:type="paragraph" w:styleId="Innehll4">
    <w:name w:val="toc 4"/>
    <w:basedOn w:val="Normal"/>
    <w:next w:val="Normal"/>
    <w:autoRedefine/>
    <w:uiPriority w:val="39"/>
    <w:semiHidden/>
    <w:unhideWhenUsed/>
    <w:rsid w:val="00CD30F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D30F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D30F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D30F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D30F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D30F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D30F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30F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30F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30F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D30F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D30F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D30F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D30F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D30F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D30F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D30F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D30F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D30F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D30F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D30F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D30F1"/>
  </w:style>
  <w:style w:type="paragraph" w:styleId="Makrotext">
    <w:name w:val="macro"/>
    <w:link w:val="MakrotextChar"/>
    <w:uiPriority w:val="99"/>
    <w:semiHidden/>
    <w:unhideWhenUsed/>
    <w:rsid w:val="00CD30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D3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D30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D30F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D30F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D30F1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D30F1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D30F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D30F1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D30F1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30F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30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D30F1"/>
  </w:style>
  <w:style w:type="paragraph" w:styleId="Slutkommentar">
    <w:name w:val="endnote text"/>
    <w:basedOn w:val="Normal"/>
    <w:link w:val="SlutkommentarChar"/>
    <w:uiPriority w:val="99"/>
    <w:semiHidden/>
    <w:unhideWhenUsed/>
    <w:rsid w:val="00CD30F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D30F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D30F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D30F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D30F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D30F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CD30F1"/>
  </w:style>
  <w:style w:type="paragraph" w:styleId="Rubrik1">
    <w:name w:val="heading 1"/>
    <w:basedOn w:val="Brdtext"/>
    <w:next w:val="Brdtext"/>
    <w:link w:val="Rubrik1Char"/>
    <w:uiPriority w:val="1"/>
    <w:qFormat/>
    <w:rsid w:val="00CD30F1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D30F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D30F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D30F1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D30F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D30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D30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D30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D30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D30F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D30F1"/>
  </w:style>
  <w:style w:type="paragraph" w:styleId="Brdtextmedindrag">
    <w:name w:val="Body Text Indent"/>
    <w:basedOn w:val="Normal"/>
    <w:link w:val="BrdtextmedindragChar"/>
    <w:qFormat/>
    <w:rsid w:val="00CD30F1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D30F1"/>
  </w:style>
  <w:style w:type="character" w:customStyle="1" w:styleId="Rubrik1Char">
    <w:name w:val="Rubrik 1 Char"/>
    <w:basedOn w:val="Standardstycketeckensnitt"/>
    <w:link w:val="Rubrik1"/>
    <w:uiPriority w:val="1"/>
    <w:rsid w:val="00CD30F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D30F1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D30F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D30F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D30F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D30F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D30F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D30F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D30F1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CD30F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D30F1"/>
  </w:style>
  <w:style w:type="paragraph" w:styleId="Beskrivning">
    <w:name w:val="caption"/>
    <w:basedOn w:val="Bildtext"/>
    <w:next w:val="Normal"/>
    <w:uiPriority w:val="35"/>
    <w:qFormat/>
    <w:rsid w:val="00CD30F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D30F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D30F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D30F1"/>
    <w:rPr>
      <w:noProof/>
    </w:rPr>
  </w:style>
  <w:style w:type="paragraph" w:styleId="Sidhuvud">
    <w:name w:val="header"/>
    <w:basedOn w:val="Normal"/>
    <w:link w:val="Sidhuvud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D30F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CD30F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CD30F1"/>
    <w:pPr>
      <w:spacing w:after="0" w:line="240" w:lineRule="auto"/>
    </w:pPr>
  </w:style>
  <w:style w:type="character" w:styleId="Sidnummer">
    <w:name w:val="page number"/>
    <w:basedOn w:val="SidfotChar"/>
    <w:uiPriority w:val="99"/>
    <w:rsid w:val="00CD30F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CD30F1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CD30F1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CD30F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CD30F1"/>
    <w:pPr>
      <w:outlineLvl w:val="9"/>
    </w:pPr>
  </w:style>
  <w:style w:type="table" w:styleId="Tabellrutnt">
    <w:name w:val="Table Grid"/>
    <w:basedOn w:val="Normaltabell"/>
    <w:uiPriority w:val="39"/>
    <w:rsid w:val="00CD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CD30F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D30F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D30F1"/>
    <w:rPr>
      <w:vertAlign w:val="superscript"/>
    </w:rPr>
  </w:style>
  <w:style w:type="paragraph" w:styleId="Numreradlista">
    <w:name w:val="List Number"/>
    <w:basedOn w:val="Normal"/>
    <w:uiPriority w:val="6"/>
    <w:rsid w:val="00CD30F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D30F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D30F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D30F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D30F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D30F1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CD30F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CD30F1"/>
    <w:pPr>
      <w:numPr>
        <w:ilvl w:val="1"/>
      </w:numPr>
    </w:pPr>
  </w:style>
  <w:style w:type="numbering" w:customStyle="1" w:styleId="Strecklistan">
    <w:name w:val="Strecklistan"/>
    <w:uiPriority w:val="99"/>
    <w:rsid w:val="00CD30F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D30F1"/>
    <w:rPr>
      <w:color w:val="808080"/>
    </w:rPr>
  </w:style>
  <w:style w:type="paragraph" w:styleId="Numreradlista3">
    <w:name w:val="List Number 3"/>
    <w:basedOn w:val="Normal"/>
    <w:uiPriority w:val="6"/>
    <w:rsid w:val="00CD30F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CD30F1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CD30F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D30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CD30F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CD30F1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0F1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CD30F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D30F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D30F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D30F1"/>
  </w:style>
  <w:style w:type="paragraph" w:styleId="Avslutandetext">
    <w:name w:val="Closing"/>
    <w:basedOn w:val="Normal"/>
    <w:link w:val="Avslutandetext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D30F1"/>
  </w:style>
  <w:style w:type="paragraph" w:styleId="Avsndaradress-brev">
    <w:name w:val="envelope return"/>
    <w:basedOn w:val="Normal"/>
    <w:uiPriority w:val="99"/>
    <w:semiHidden/>
    <w:unhideWhenUsed/>
    <w:rsid w:val="00CD30F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D3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D30F1"/>
  </w:style>
  <w:style w:type="paragraph" w:styleId="Brdtext3">
    <w:name w:val="Body Text 3"/>
    <w:basedOn w:val="Normal"/>
    <w:link w:val="Brdtext3Char"/>
    <w:uiPriority w:val="99"/>
    <w:semiHidden/>
    <w:unhideWhenUsed/>
    <w:rsid w:val="00CD3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D30F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D30F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D30F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D3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D30F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D3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D30F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D30F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D30F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D30F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D30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D30F1"/>
  </w:style>
  <w:style w:type="character" w:customStyle="1" w:styleId="DatumChar">
    <w:name w:val="Datum Char"/>
    <w:basedOn w:val="Standardstycketeckensnitt"/>
    <w:link w:val="Datum"/>
    <w:uiPriority w:val="99"/>
    <w:semiHidden/>
    <w:rsid w:val="00CD30F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D30F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D30F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D30F1"/>
  </w:style>
  <w:style w:type="paragraph" w:styleId="Figurfrteckning">
    <w:name w:val="table of figures"/>
    <w:basedOn w:val="Normal"/>
    <w:next w:val="Normal"/>
    <w:uiPriority w:val="99"/>
    <w:semiHidden/>
    <w:unhideWhenUsed/>
    <w:rsid w:val="00CD30F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D30F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D30F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D30F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D30F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D30F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D30F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D30F1"/>
  </w:style>
  <w:style w:type="paragraph" w:styleId="Innehll4">
    <w:name w:val="toc 4"/>
    <w:basedOn w:val="Normal"/>
    <w:next w:val="Normal"/>
    <w:autoRedefine/>
    <w:uiPriority w:val="39"/>
    <w:semiHidden/>
    <w:unhideWhenUsed/>
    <w:rsid w:val="00CD30F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D30F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D30F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D30F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D30F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D30F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D30F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30F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30F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30F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D30F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D30F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D30F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D30F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D30F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D30F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D30F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D30F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D30F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D30F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D30F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D30F1"/>
  </w:style>
  <w:style w:type="paragraph" w:styleId="Makrotext">
    <w:name w:val="macro"/>
    <w:link w:val="MakrotextChar"/>
    <w:uiPriority w:val="99"/>
    <w:semiHidden/>
    <w:unhideWhenUsed/>
    <w:rsid w:val="00CD30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D3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D30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D30F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D30F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D30F1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D30F1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D30F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D30F1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D30F1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30F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30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D30F1"/>
  </w:style>
  <w:style w:type="paragraph" w:styleId="Slutkommentar">
    <w:name w:val="endnote text"/>
    <w:basedOn w:val="Normal"/>
    <w:link w:val="SlutkommentarChar"/>
    <w:uiPriority w:val="99"/>
    <w:semiHidden/>
    <w:unhideWhenUsed/>
    <w:rsid w:val="00CD30F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D30F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D30F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D30F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D30F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D30F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D509CA14514F459CF2131BB5A72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3CFE9-8F28-4270-962F-14B70945CB34}"/>
      </w:docPartPr>
      <w:docPartBody>
        <w:p w14:paraId="773124BE" w14:textId="77777777" w:rsidR="004739D8" w:rsidRDefault="005841F0" w:rsidP="005841F0">
          <w:pPr>
            <w:pStyle w:val="05D509CA14514F459CF2131BB5A720B5"/>
          </w:pPr>
          <w:r>
            <w:t xml:space="preserve"> </w:t>
          </w:r>
        </w:p>
      </w:docPartBody>
    </w:docPart>
    <w:docPart>
      <w:docPartPr>
        <w:name w:val="B1BC36539527474E887F7E72A6700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5252B-7997-474F-B177-485B900A9F7E}"/>
      </w:docPartPr>
      <w:docPartBody>
        <w:p w14:paraId="773124BF" w14:textId="77777777" w:rsidR="004739D8" w:rsidRDefault="005841F0" w:rsidP="005841F0">
          <w:pPr>
            <w:pStyle w:val="B1BC36539527474E887F7E72A6700BFF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1AC9E73A6AE45EF9419ECD9DC6F7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ABA25-D9E4-46A1-BAEB-F06BE0F736B3}"/>
      </w:docPartPr>
      <w:docPartBody>
        <w:p w14:paraId="773124C1" w14:textId="77777777" w:rsidR="004739D8" w:rsidRDefault="005841F0" w:rsidP="005841F0">
          <w:pPr>
            <w:pStyle w:val="41AC9E73A6AE45EF9419ECD9DC6F70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F886923DAC4CB5A1C7ED0E4BB7D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D3980-F667-491F-B5A5-F6B7045E93E9}"/>
      </w:docPartPr>
      <w:docPartBody>
        <w:p w14:paraId="773124C2" w14:textId="77777777" w:rsidR="004739D8" w:rsidRDefault="005841F0" w:rsidP="005841F0">
          <w:pPr>
            <w:pStyle w:val="98F886923DAC4CB5A1C7ED0E4BB7D8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5702774435417E835B8E0741F4C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DD8BE-FCF3-4C03-AA75-101BD61491C0}"/>
      </w:docPartPr>
      <w:docPartBody>
        <w:p w14:paraId="773124C3" w14:textId="77777777" w:rsidR="004739D8" w:rsidRDefault="005841F0" w:rsidP="005841F0">
          <w:pPr>
            <w:pStyle w:val="715702774435417E835B8E0741F4C6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03DC3849534CAA87934D1D62D7F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C77BA-212C-4FED-BF87-BFB1F92D7783}"/>
      </w:docPartPr>
      <w:docPartBody>
        <w:p w14:paraId="773124C4" w14:textId="77777777" w:rsidR="004739D8" w:rsidRDefault="005841F0" w:rsidP="005841F0">
          <w:pPr>
            <w:pStyle w:val="7203DC3849534CAA87934D1D62D7F4A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F0"/>
    <w:rsid w:val="004739D8"/>
    <w:rsid w:val="0058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124B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D509CA14514F459CF2131BB5A720B5">
    <w:name w:val="05D509CA14514F459CF2131BB5A720B5"/>
    <w:rsid w:val="005841F0"/>
  </w:style>
  <w:style w:type="character" w:styleId="Platshllartext">
    <w:name w:val="Placeholder Text"/>
    <w:basedOn w:val="Standardstycketeckensnitt"/>
    <w:uiPriority w:val="99"/>
    <w:semiHidden/>
    <w:rsid w:val="005841F0"/>
    <w:rPr>
      <w:color w:val="808080"/>
    </w:rPr>
  </w:style>
  <w:style w:type="paragraph" w:customStyle="1" w:styleId="B1BC36539527474E887F7E72A6700BFF">
    <w:name w:val="B1BC36539527474E887F7E72A6700BFF"/>
    <w:rsid w:val="005841F0"/>
  </w:style>
  <w:style w:type="paragraph" w:customStyle="1" w:styleId="250BCB785AF24AC38D929A68D53071B4">
    <w:name w:val="250BCB785AF24AC38D929A68D53071B4"/>
    <w:rsid w:val="005841F0"/>
  </w:style>
  <w:style w:type="paragraph" w:customStyle="1" w:styleId="469F6ACE883B4114A635976830B25791">
    <w:name w:val="469F6ACE883B4114A635976830B25791"/>
    <w:rsid w:val="005841F0"/>
  </w:style>
  <w:style w:type="paragraph" w:customStyle="1" w:styleId="6E0F1834D1D84028A80E3D4BD7429815">
    <w:name w:val="6E0F1834D1D84028A80E3D4BD7429815"/>
    <w:rsid w:val="005841F0"/>
  </w:style>
  <w:style w:type="paragraph" w:customStyle="1" w:styleId="41AC9E73A6AE45EF9419ECD9DC6F70DC">
    <w:name w:val="41AC9E73A6AE45EF9419ECD9DC6F70DC"/>
    <w:rsid w:val="005841F0"/>
  </w:style>
  <w:style w:type="paragraph" w:customStyle="1" w:styleId="98F886923DAC4CB5A1C7ED0E4BB7D8A7">
    <w:name w:val="98F886923DAC4CB5A1C7ED0E4BB7D8A7"/>
    <w:rsid w:val="005841F0"/>
  </w:style>
  <w:style w:type="paragraph" w:customStyle="1" w:styleId="6A61DA24C4B64DDF8432FE9DF4C1A129">
    <w:name w:val="6A61DA24C4B64DDF8432FE9DF4C1A129"/>
    <w:rsid w:val="005841F0"/>
  </w:style>
  <w:style w:type="paragraph" w:customStyle="1" w:styleId="AA434FE04C134609838C6D31F45B97EC">
    <w:name w:val="AA434FE04C134609838C6D31F45B97EC"/>
    <w:rsid w:val="005841F0"/>
  </w:style>
  <w:style w:type="paragraph" w:customStyle="1" w:styleId="715702774435417E835B8E0741F4C6D5">
    <w:name w:val="715702774435417E835B8E0741F4C6D5"/>
    <w:rsid w:val="005841F0"/>
  </w:style>
  <w:style w:type="paragraph" w:customStyle="1" w:styleId="7203DC3849534CAA87934D1D62D7F4A0">
    <w:name w:val="7203DC3849534CAA87934D1D62D7F4A0"/>
    <w:rsid w:val="005841F0"/>
  </w:style>
  <w:style w:type="paragraph" w:customStyle="1" w:styleId="0B57FC561317456398A1D8234496032F">
    <w:name w:val="0B57FC561317456398A1D8234496032F"/>
    <w:rsid w:val="005841F0"/>
  </w:style>
  <w:style w:type="paragraph" w:customStyle="1" w:styleId="A0D5BB41E96D4DF09DCF597086F8D00E">
    <w:name w:val="A0D5BB41E96D4DF09DCF597086F8D00E"/>
    <w:rsid w:val="005841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D509CA14514F459CF2131BB5A720B5">
    <w:name w:val="05D509CA14514F459CF2131BB5A720B5"/>
    <w:rsid w:val="005841F0"/>
  </w:style>
  <w:style w:type="character" w:styleId="Platshllartext">
    <w:name w:val="Placeholder Text"/>
    <w:basedOn w:val="Standardstycketeckensnitt"/>
    <w:uiPriority w:val="99"/>
    <w:semiHidden/>
    <w:rsid w:val="005841F0"/>
    <w:rPr>
      <w:color w:val="808080"/>
    </w:rPr>
  </w:style>
  <w:style w:type="paragraph" w:customStyle="1" w:styleId="B1BC36539527474E887F7E72A6700BFF">
    <w:name w:val="B1BC36539527474E887F7E72A6700BFF"/>
    <w:rsid w:val="005841F0"/>
  </w:style>
  <w:style w:type="paragraph" w:customStyle="1" w:styleId="250BCB785AF24AC38D929A68D53071B4">
    <w:name w:val="250BCB785AF24AC38D929A68D53071B4"/>
    <w:rsid w:val="005841F0"/>
  </w:style>
  <w:style w:type="paragraph" w:customStyle="1" w:styleId="469F6ACE883B4114A635976830B25791">
    <w:name w:val="469F6ACE883B4114A635976830B25791"/>
    <w:rsid w:val="005841F0"/>
  </w:style>
  <w:style w:type="paragraph" w:customStyle="1" w:styleId="6E0F1834D1D84028A80E3D4BD7429815">
    <w:name w:val="6E0F1834D1D84028A80E3D4BD7429815"/>
    <w:rsid w:val="005841F0"/>
  </w:style>
  <w:style w:type="paragraph" w:customStyle="1" w:styleId="41AC9E73A6AE45EF9419ECD9DC6F70DC">
    <w:name w:val="41AC9E73A6AE45EF9419ECD9DC6F70DC"/>
    <w:rsid w:val="005841F0"/>
  </w:style>
  <w:style w:type="paragraph" w:customStyle="1" w:styleId="98F886923DAC4CB5A1C7ED0E4BB7D8A7">
    <w:name w:val="98F886923DAC4CB5A1C7ED0E4BB7D8A7"/>
    <w:rsid w:val="005841F0"/>
  </w:style>
  <w:style w:type="paragraph" w:customStyle="1" w:styleId="6A61DA24C4B64DDF8432FE9DF4C1A129">
    <w:name w:val="6A61DA24C4B64DDF8432FE9DF4C1A129"/>
    <w:rsid w:val="005841F0"/>
  </w:style>
  <w:style w:type="paragraph" w:customStyle="1" w:styleId="AA434FE04C134609838C6D31F45B97EC">
    <w:name w:val="AA434FE04C134609838C6D31F45B97EC"/>
    <w:rsid w:val="005841F0"/>
  </w:style>
  <w:style w:type="paragraph" w:customStyle="1" w:styleId="715702774435417E835B8E0741F4C6D5">
    <w:name w:val="715702774435417E835B8E0741F4C6D5"/>
    <w:rsid w:val="005841F0"/>
  </w:style>
  <w:style w:type="paragraph" w:customStyle="1" w:styleId="7203DC3849534CAA87934D1D62D7F4A0">
    <w:name w:val="7203DC3849534CAA87934D1D62D7F4A0"/>
    <w:rsid w:val="005841F0"/>
  </w:style>
  <w:style w:type="paragraph" w:customStyle="1" w:styleId="0B57FC561317456398A1D8234496032F">
    <w:name w:val="0B57FC561317456398A1D8234496032F"/>
    <w:rsid w:val="005841F0"/>
  </w:style>
  <w:style w:type="paragraph" w:customStyle="1" w:styleId="A0D5BB41E96D4DF09DCF597086F8D00E">
    <w:name w:val="A0D5BB41E96D4DF09DCF597086F8D00E"/>
    <w:rsid w:val="00584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f9f17a16-52bc-4903-91db-de7e335b9f04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>Inrikesministern</TopSender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2017-01-18T00:00:00</HeaderDate>
    <Office/>
    <Dnr>Ju2017/00488/Å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BABC-C23C-4C4C-B0B0-6828C5513E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D078476-4204-42D4-83F1-2149AAAC5D15}">
  <ds:schemaRefs>
    <ds:schemaRef ds:uri="http://purl.org/dc/dcmitype/"/>
    <ds:schemaRef ds:uri="http://schemas.openxmlformats.org/package/2006/metadata/core-properties"/>
    <ds:schemaRef ds:uri="http://purl.org/dc/elements/1.1/"/>
    <ds:schemaRef ds:uri="f6ce49d9-61d1-442a-b604-4b3d1652d61e"/>
    <ds:schemaRef ds:uri="http://schemas.microsoft.com/office/2006/metadata/properties"/>
    <ds:schemaRef ds:uri="http://purl.org/dc/terms/"/>
    <ds:schemaRef ds:uri="d39926cf-0590-4d0e-b4f7-e9c8ecec1fbb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756566D-3CA7-407A-B5F5-DBEB8BE19755}"/>
</file>

<file path=customXml/itemProps4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14291BE-F88A-429F-A1D8-3C3F89D055E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B368D5B3-ACCC-4459-8ABF-34FFD738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Linda Rantén</Manager>
  <Company>Regeringskansliet RK IT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Rantén</dc:creator>
  <cp:lastModifiedBy>Linda Rantén</cp:lastModifiedBy>
  <cp:revision>7</cp:revision>
  <dcterms:created xsi:type="dcterms:W3CDTF">2017-01-18T09:57:00Z</dcterms:created>
  <dcterms:modified xsi:type="dcterms:W3CDTF">2017-01-20T14:53:00Z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05b09d1f-e4f7-429e-aa2b-88df488d2d9e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