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07EE3" w:rsidRPr="00850187" w:rsidP="00DA0661">
      <w:pPr>
        <w:pStyle w:val="Title"/>
      </w:pPr>
      <w:bookmarkStart w:id="0" w:name="Start"/>
      <w:bookmarkEnd w:id="0"/>
      <w:r w:rsidRPr="00850187">
        <w:t>Svar på fråga 2022/23:</w:t>
      </w:r>
      <w:r w:rsidRPr="00850187" w:rsidR="00436A4B">
        <w:t>503</w:t>
      </w:r>
      <w:r w:rsidRPr="00850187">
        <w:t xml:space="preserve"> av </w:t>
      </w:r>
      <w:r w:rsidRPr="00850187" w:rsidR="00436A4B">
        <w:t xml:space="preserve">Josef Fransson </w:t>
      </w:r>
      <w:r w:rsidRPr="00850187">
        <w:t>(SD)</w:t>
      </w:r>
      <w:r w:rsidRPr="00850187">
        <w:br/>
      </w:r>
      <w:r w:rsidRPr="00850187" w:rsidR="00436A4B">
        <w:t>Regler för skattereduktion och årsskiftesproblematik</w:t>
      </w:r>
    </w:p>
    <w:p w:rsidR="00F778EA" w:rsidRPr="00850187" w:rsidP="00D13A81">
      <w:pPr>
        <w:pStyle w:val="BodyText"/>
      </w:pPr>
      <w:r w:rsidRPr="00850187">
        <w:t xml:space="preserve">Josef Fransson har frågat mig hur jag kommer att agera för att göra reglerna mer ändamålsenliga och rättvisa för de privatpersoner som väljer att nyttja det gröna avdraget. </w:t>
      </w:r>
    </w:p>
    <w:p w:rsidR="00F778EA" w:rsidRPr="00850187" w:rsidP="00D13A81">
      <w:pPr>
        <w:pStyle w:val="BodyText"/>
      </w:pPr>
      <w:r w:rsidRPr="00850187">
        <w:t xml:space="preserve">Det gröna avdraget är en skattereduktion som ges till privatpersoner för installation av grön teknik. Skattereduktionen utgår från den s.k. fakturamodellen som innebär att köparen betalar en del av fakturan för ett arbete medan Skatteverket betalar resterande del till utföraren. Utbetalning får begäras efter det att installationen har utförts och betalats. Begäran från utföraren ska ha kommit in till Skatteverket senast den 31 januari året efter det beskattningsår då arbetet betalades. </w:t>
      </w:r>
    </w:p>
    <w:p w:rsidR="004B3739" w:rsidRPr="00850187" w:rsidP="00F778EA">
      <w:r w:rsidRPr="00850187">
        <w:t xml:space="preserve">Josef Franssons fråga ställs mot bakgrund av den situation som kan uppstå när köparen i förskott betalar en del av kostnaden för installationen år 1, men att installationen färdigställs och slutbetalas år 2. </w:t>
      </w:r>
    </w:p>
    <w:p w:rsidR="00F778EA" w:rsidRPr="00850187" w:rsidP="00F778EA">
      <w:r w:rsidRPr="00850187">
        <w:t xml:space="preserve">Skatteverket har i sitt ställningstagande Skattereduktion för installation av grön teknik – förskottsbetalning respektive materialköp bedömt att en förskottsbetalning kan ingå i underlaget för rätt till utbetalning och skattereduktion om utföraren färdigställt installationen samma år som förskottsbetalningen gjorts och köparen därefter betalat det resterande beloppet samma år. Om installationen inte färdigställs och slutbetalas inom denna tidsperiod kan utbetalningen och därmed skattereduktion inte medges för den del av kostnaden för installationen som betalats i förskott. </w:t>
      </w:r>
    </w:p>
    <w:p w:rsidR="00F778EA" w:rsidRPr="00850187" w:rsidP="00D13A81">
      <w:pPr>
        <w:pStyle w:val="BodyText"/>
      </w:pPr>
    </w:p>
    <w:p w:rsidR="00F778EA" w:rsidRPr="00850187" w:rsidP="004B3739">
      <w:pPr>
        <w:pStyle w:val="BodyText"/>
      </w:pPr>
      <w:r w:rsidRPr="00850187">
        <w:t>Skatteverket har i ett senare ställningstagande</w:t>
      </w:r>
      <w:r w:rsidRPr="00850187" w:rsidR="00356A35">
        <w:t>,</w:t>
      </w:r>
      <w:r w:rsidRPr="00850187">
        <w:t xml:space="preserve"> Skattereduktion för installation av grön teknik – frågor avseende installation</w:t>
      </w:r>
      <w:r w:rsidRPr="00850187" w:rsidR="00356A35">
        <w:t>,</w:t>
      </w:r>
      <w:r w:rsidRPr="00850187">
        <w:t xml:space="preserve"> </w:t>
      </w:r>
      <w:r w:rsidRPr="00850187">
        <w:t>bl.a.</w:t>
      </w:r>
      <w:r w:rsidRPr="00850187">
        <w:t xml:space="preserve"> gjort bedömningen att en solscellsanläggning under vissa situationer kan anses som en färdigställd installation även om växelriktaren inte har installerats och solcellsanläggningen därmed inte går att ansluta till befintligt nätverk. </w:t>
      </w:r>
      <w:r w:rsidRPr="00850187" w:rsidR="004B3739">
        <w:t xml:space="preserve">Om hela solcellsanläggningen har installerats och det enbart är växelriktaren som har blivit fördröjd bör utbetalning </w:t>
      </w:r>
      <w:r w:rsidRPr="00850187" w:rsidR="0021001C">
        <w:t xml:space="preserve">till utföraren </w:t>
      </w:r>
      <w:r w:rsidRPr="00850187" w:rsidR="004B3739">
        <w:t>kunna ske.</w:t>
      </w:r>
    </w:p>
    <w:p w:rsidR="008F4F72" w:rsidRPr="00850187" w:rsidP="008F4F72">
      <w:pPr>
        <w:pStyle w:val="BodyText"/>
      </w:pPr>
      <w:r w:rsidRPr="00850187">
        <w:t>Jag är medveten om hur reglerna om skattereduktion för grön teknik tillämpas i förevarande fall. Frågan har även lyfts av Svensk Solenergi i en skrivelse till regeringen. Skrivelsen bereds för närvarande inom Regeringskansliet.</w:t>
      </w:r>
    </w:p>
    <w:p w:rsidR="00F778EA" w:rsidRPr="00850187" w:rsidP="00F778EA">
      <w:pPr>
        <w:pStyle w:val="BodyText"/>
      </w:pPr>
      <w:r w:rsidRPr="00850187">
        <w:t xml:space="preserve">Det </w:t>
      </w:r>
      <w:r w:rsidRPr="00850187" w:rsidR="00487FA5">
        <w:t>ska</w:t>
      </w:r>
      <w:r w:rsidRPr="00850187">
        <w:t xml:space="preserve"> även framhållas att det gröna avdraget, trots den </w:t>
      </w:r>
      <w:r w:rsidRPr="00850187" w:rsidR="004B3739">
        <w:t xml:space="preserve">effekt av </w:t>
      </w:r>
      <w:r w:rsidRPr="00850187" w:rsidR="0021001C">
        <w:t>reglerna</w:t>
      </w:r>
      <w:r w:rsidRPr="00850187" w:rsidR="004B3739">
        <w:t xml:space="preserve"> </w:t>
      </w:r>
      <w:r w:rsidRPr="00850187" w:rsidR="0021001C">
        <w:t xml:space="preserve">om skattereduktion för grön teknik </w:t>
      </w:r>
      <w:r w:rsidRPr="00850187">
        <w:t xml:space="preserve">som </w:t>
      </w:r>
      <w:r w:rsidRPr="00850187" w:rsidR="007A5278">
        <w:t xml:space="preserve">kan </w:t>
      </w:r>
      <w:r w:rsidRPr="00850187">
        <w:t>uppkomm</w:t>
      </w:r>
      <w:r w:rsidRPr="00850187" w:rsidR="007A5278">
        <w:t>a</w:t>
      </w:r>
      <w:r w:rsidRPr="00850187">
        <w:t xml:space="preserve"> vid förskottsbetalning i vissa situationer, </w:t>
      </w:r>
      <w:r w:rsidRPr="00850187" w:rsidR="0021001C">
        <w:t xml:space="preserve">är en </w:t>
      </w:r>
      <w:r w:rsidRPr="00850187">
        <w:t xml:space="preserve">skattereduktion som underlättar för </w:t>
      </w:r>
      <w:r w:rsidRPr="00850187" w:rsidR="00AB4040">
        <w:t>t.ex.</w:t>
      </w:r>
      <w:r w:rsidRPr="00850187" w:rsidR="00AB4040">
        <w:t xml:space="preserve"> </w:t>
      </w:r>
      <w:r w:rsidRPr="00850187">
        <w:t xml:space="preserve">småhusägare att ställa om till nya energisystem. Under 2022 </w:t>
      </w:r>
      <w:r w:rsidRPr="00850187" w:rsidR="0021001C">
        <w:t xml:space="preserve">gjordes </w:t>
      </w:r>
      <w:r w:rsidRPr="00850187">
        <w:t>c</w:t>
      </w:r>
      <w:r w:rsidRPr="00850187" w:rsidR="004B3739">
        <w:t>a</w:t>
      </w:r>
      <w:r w:rsidRPr="00850187">
        <w:t xml:space="preserve"> 1</w:t>
      </w:r>
      <w:r w:rsidRPr="00850187" w:rsidR="00356A35">
        <w:t>40</w:t>
      </w:r>
      <w:r w:rsidRPr="00850187" w:rsidR="00D25C49">
        <w:t> </w:t>
      </w:r>
      <w:r w:rsidRPr="00850187">
        <w:t xml:space="preserve">000 </w:t>
      </w:r>
      <w:r w:rsidRPr="00850187" w:rsidR="0021001C">
        <w:t>återbetalningar till utförarande företag</w:t>
      </w:r>
      <w:r w:rsidRPr="00850187" w:rsidR="0021001C">
        <w:t xml:space="preserve"> </w:t>
      </w:r>
      <w:r w:rsidRPr="00850187" w:rsidR="0021001C">
        <w:t>avseende</w:t>
      </w:r>
      <w:r w:rsidRPr="00850187" w:rsidR="00356A35">
        <w:t xml:space="preserve"> </w:t>
      </w:r>
      <w:r w:rsidRPr="00850187">
        <w:t>grönt avdrag, jämfört med c</w:t>
      </w:r>
      <w:r w:rsidRPr="00850187" w:rsidR="004B3739">
        <w:t>a</w:t>
      </w:r>
      <w:r w:rsidRPr="00850187">
        <w:t xml:space="preserve"> </w:t>
      </w:r>
      <w:r w:rsidRPr="00850187" w:rsidR="00356A35">
        <w:t>70</w:t>
      </w:r>
      <w:r w:rsidRPr="00850187">
        <w:t xml:space="preserve"> 000 </w:t>
      </w:r>
      <w:r w:rsidRPr="00850187" w:rsidR="0021001C">
        <w:t>återbetalningar till utförarande företag</w:t>
      </w:r>
      <w:r w:rsidRPr="00850187" w:rsidR="0021001C">
        <w:t xml:space="preserve"> </w:t>
      </w:r>
      <w:r w:rsidRPr="00850187">
        <w:t>2021. Beviljade avdrag uppgick till c</w:t>
      </w:r>
      <w:r w:rsidRPr="00850187" w:rsidR="004B3739">
        <w:t>a</w:t>
      </w:r>
      <w:r w:rsidRPr="00850187">
        <w:t xml:space="preserve"> 2,7</w:t>
      </w:r>
      <w:r w:rsidRPr="00850187" w:rsidR="0021001C">
        <w:t> </w:t>
      </w:r>
      <w:r w:rsidRPr="00850187">
        <w:t>miljarder kronor</w:t>
      </w:r>
      <w:r w:rsidRPr="00850187" w:rsidR="00D25C49">
        <w:t xml:space="preserve"> 2022</w:t>
      </w:r>
      <w:r w:rsidRPr="00850187">
        <w:t>, jämfört med ca 1,1</w:t>
      </w:r>
      <w:r w:rsidRPr="00850187" w:rsidR="0021001C">
        <w:t> </w:t>
      </w:r>
      <w:r w:rsidRPr="00850187">
        <w:t xml:space="preserve">miljarder kronor 2021. </w:t>
      </w:r>
    </w:p>
    <w:p w:rsidR="00807EE3" w:rsidRPr="00850187" w:rsidP="006A12F1">
      <w:pPr>
        <w:pStyle w:val="BodyText"/>
      </w:pPr>
      <w:r w:rsidRPr="00850187">
        <w:t xml:space="preserve">Stockholm den </w:t>
      </w:r>
      <w:sdt>
        <w:sdtPr>
          <w:id w:val="-1225218591"/>
          <w:placeholder>
            <w:docPart w:val="D60020B7AFFF456CA6AC2D320C08B9B0"/>
          </w:placeholder>
          <w:dataBinding w:xpath="/ns0:DocumentInfo[1]/ns0:BaseInfo[1]/ns0:HeaderDate[1]" w:storeItemID="{25ACDBFE-ABF0-4BBE-8392-215328A36A62}" w:prefixMappings="xmlns:ns0='http://lp/documentinfo/RK' "/>
          <w:date w:fullDate="2023-04-05T00:00:00Z">
            <w:dateFormat w:val="d MMMM yyyy"/>
            <w:lid w:val="sv-SE"/>
            <w:storeMappedDataAs w:val="dateTime"/>
            <w:calendar w:val="gregorian"/>
          </w:date>
        </w:sdtPr>
        <w:sdtContent>
          <w:r w:rsidRPr="00850187" w:rsidR="00436A4B">
            <w:t>5</w:t>
          </w:r>
          <w:r w:rsidRPr="00850187" w:rsidR="00D13A81">
            <w:t xml:space="preserve"> </w:t>
          </w:r>
          <w:r w:rsidRPr="00850187" w:rsidR="00436A4B">
            <w:t>april</w:t>
          </w:r>
          <w:r w:rsidRPr="00850187" w:rsidR="00D13A81">
            <w:t xml:space="preserve"> 2023</w:t>
          </w:r>
        </w:sdtContent>
      </w:sdt>
    </w:p>
    <w:p w:rsidR="00807EE3" w:rsidRPr="00DB48AB" w:rsidP="00DB48AB">
      <w:pPr>
        <w:pStyle w:val="BodyText"/>
      </w:pPr>
      <w:r w:rsidRPr="00850187">
        <w:t>Elisabeth Svantesson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07EE3" w:rsidRPr="007D73AB">
          <w:pPr>
            <w:pStyle w:val="Header"/>
          </w:pPr>
        </w:p>
      </w:tc>
      <w:tc>
        <w:tcPr>
          <w:tcW w:w="3170" w:type="dxa"/>
          <w:vAlign w:val="bottom"/>
        </w:tcPr>
        <w:p w:rsidR="00807EE3" w:rsidRPr="007D73AB" w:rsidP="00340DE0">
          <w:pPr>
            <w:pStyle w:val="Header"/>
          </w:pPr>
        </w:p>
      </w:tc>
      <w:tc>
        <w:tcPr>
          <w:tcW w:w="1134" w:type="dxa"/>
        </w:tcPr>
        <w:p w:rsidR="00807EE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07EE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07EE3" w:rsidRPr="00710A6C" w:rsidP="00EE3C0F">
          <w:pPr>
            <w:pStyle w:val="Header"/>
            <w:rPr>
              <w:b/>
            </w:rPr>
          </w:pPr>
        </w:p>
        <w:p w:rsidR="00807EE3" w:rsidP="00EE3C0F">
          <w:pPr>
            <w:pStyle w:val="Header"/>
          </w:pPr>
        </w:p>
        <w:p w:rsidR="00807EE3" w:rsidP="00EE3C0F">
          <w:pPr>
            <w:pStyle w:val="Header"/>
          </w:pPr>
        </w:p>
        <w:p w:rsidR="00807EE3" w:rsidP="00EE3C0F">
          <w:pPr>
            <w:pStyle w:val="Header"/>
          </w:pPr>
        </w:p>
        <w:sdt>
          <w:sdtPr>
            <w:alias w:val="Dnr"/>
            <w:tag w:val="ccRKShow_Dnr"/>
            <w:id w:val="-829283628"/>
            <w:placeholder>
              <w:docPart w:val="96FE64E17F6C495DA412AB82A7BC8BCF"/>
            </w:placeholder>
            <w:dataBinding w:xpath="/ns0:DocumentInfo[1]/ns0:BaseInfo[1]/ns0:Dnr[1]" w:storeItemID="{25ACDBFE-ABF0-4BBE-8392-215328A36A62}" w:prefixMappings="xmlns:ns0='http://lp/documentinfo/RK' "/>
            <w:text/>
          </w:sdtPr>
          <w:sdtContent>
            <w:p w:rsidR="00807EE3" w:rsidP="00EE3C0F">
              <w:pPr>
                <w:pStyle w:val="Header"/>
              </w:pPr>
              <w:r w:rsidRPr="004A7F83">
                <w:t>Fi2023/01218</w:t>
              </w:r>
            </w:p>
          </w:sdtContent>
        </w:sdt>
        <w:sdt>
          <w:sdtPr>
            <w:alias w:val="DocNumber"/>
            <w:tag w:val="DocNumber"/>
            <w:id w:val="1726028884"/>
            <w:placeholder>
              <w:docPart w:val="C3098D6117F04804A687A5E0B7CA7000"/>
            </w:placeholder>
            <w:showingPlcHdr/>
            <w:dataBinding w:xpath="/ns0:DocumentInfo[1]/ns0:BaseInfo[1]/ns0:DocNumber[1]" w:storeItemID="{25ACDBFE-ABF0-4BBE-8392-215328A36A62}" w:prefixMappings="xmlns:ns0='http://lp/documentinfo/RK' "/>
            <w:text/>
          </w:sdtPr>
          <w:sdtContent>
            <w:p w:rsidR="00807EE3" w:rsidP="00EE3C0F">
              <w:pPr>
                <w:pStyle w:val="Header"/>
              </w:pPr>
              <w:r>
                <w:rPr>
                  <w:rStyle w:val="PlaceholderText"/>
                </w:rPr>
                <w:t xml:space="preserve"> </w:t>
              </w:r>
            </w:p>
          </w:sdtContent>
        </w:sdt>
        <w:p w:rsidR="00807EE3" w:rsidP="00EE3C0F">
          <w:pPr>
            <w:pStyle w:val="Header"/>
          </w:pPr>
        </w:p>
      </w:tc>
      <w:tc>
        <w:tcPr>
          <w:tcW w:w="1134" w:type="dxa"/>
        </w:tcPr>
        <w:p w:rsidR="00807EE3" w:rsidP="0094502D">
          <w:pPr>
            <w:pStyle w:val="Header"/>
          </w:pPr>
        </w:p>
        <w:p w:rsidR="00807EE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8F878928C72D46DF89695EF4C176DCC0"/>
            </w:placeholder>
            <w:richText/>
          </w:sdtPr>
          <w:sdtEndPr>
            <w:rPr>
              <w:b w:val="0"/>
            </w:rPr>
          </w:sdtEndPr>
          <w:sdtContent>
            <w:p w:rsidR="00306426" w:rsidRPr="00306426" w:rsidP="001C66D7">
              <w:pPr>
                <w:rPr>
                  <w:rFonts w:asciiTheme="majorHAnsi" w:hAnsiTheme="majorHAnsi"/>
                  <w:b/>
                  <w:sz w:val="19"/>
                </w:rPr>
              </w:pPr>
              <w:r w:rsidRPr="00306426">
                <w:rPr>
                  <w:rFonts w:asciiTheme="majorHAnsi" w:hAnsiTheme="majorHAnsi"/>
                  <w:b/>
                  <w:sz w:val="19"/>
                </w:rPr>
                <w:t>Finansdepartementet</w:t>
              </w:r>
            </w:p>
            <w:p w:rsidR="001C66D7" w:rsidRPr="001C66D7" w:rsidP="001C66D7">
              <w:pPr>
                <w:rPr>
                  <w:rFonts w:ascii="Arial" w:hAnsi="Arial" w:cs="Arial"/>
                  <w:sz w:val="20"/>
                  <w:szCs w:val="20"/>
                </w:rPr>
              </w:pPr>
              <w:r w:rsidRPr="00306426">
                <w:rPr>
                  <w:rFonts w:asciiTheme="majorHAnsi" w:hAnsiTheme="majorHAnsi"/>
                  <w:sz w:val="19"/>
                </w:rPr>
                <w:t>Finansministern</w:t>
              </w:r>
            </w:p>
          </w:sdtContent>
        </w:sdt>
      </w:tc>
      <w:sdt>
        <w:sdtPr>
          <w:alias w:val="Recipient"/>
          <w:tag w:val="ccRKShow_Recipient"/>
          <w:id w:val="-28344517"/>
          <w:placeholder>
            <w:docPart w:val="E93C4CA4A32745DBB04C31367D9D7E7C"/>
          </w:placeholder>
          <w:dataBinding w:xpath="/ns0:DocumentInfo[1]/ns0:BaseInfo[1]/ns0:Recipient[1]" w:storeItemID="{25ACDBFE-ABF0-4BBE-8392-215328A36A62}" w:prefixMappings="xmlns:ns0='http://lp/documentinfo/RK' "/>
          <w:text w:multiLine="1"/>
        </w:sdtPr>
        <w:sdtContent>
          <w:tc>
            <w:tcPr>
              <w:tcW w:w="3170" w:type="dxa"/>
            </w:tcPr>
            <w:p w:rsidR="00807EE3" w:rsidP="00547B89">
              <w:pPr>
                <w:pStyle w:val="Header"/>
              </w:pPr>
              <w:r>
                <w:t>Till riksdagen</w:t>
              </w:r>
            </w:p>
          </w:tc>
        </w:sdtContent>
      </w:sdt>
      <w:tc>
        <w:tcPr>
          <w:tcW w:w="1134" w:type="dxa"/>
        </w:tcPr>
        <w:p w:rsidR="00807EE3" w:rsidP="003E6020">
          <w:pPr>
            <w:pStyle w:val="Header"/>
          </w:pPr>
        </w:p>
      </w:tc>
    </w:tr>
  </w:tbl>
  <w:p w:rsidR="008D4508" w:rsidP="0030642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2C526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6FE64E17F6C495DA412AB82A7BC8BCF"/>
        <w:category>
          <w:name w:val="Allmänt"/>
          <w:gallery w:val="placeholder"/>
        </w:category>
        <w:types>
          <w:type w:val="bbPlcHdr"/>
        </w:types>
        <w:behaviors>
          <w:behavior w:val="content"/>
        </w:behaviors>
        <w:guid w:val="{81C0F5B9-33C4-4890-AEAC-B4C430E2E4EC}"/>
      </w:docPartPr>
      <w:docPartBody>
        <w:p w:rsidR="00C54FE4" w:rsidP="0024528C">
          <w:pPr>
            <w:pStyle w:val="96FE64E17F6C495DA412AB82A7BC8BCF"/>
          </w:pPr>
          <w:r>
            <w:rPr>
              <w:rStyle w:val="PlaceholderText"/>
            </w:rPr>
            <w:t xml:space="preserve"> </w:t>
          </w:r>
        </w:p>
      </w:docPartBody>
    </w:docPart>
    <w:docPart>
      <w:docPartPr>
        <w:name w:val="C3098D6117F04804A687A5E0B7CA7000"/>
        <w:category>
          <w:name w:val="Allmänt"/>
          <w:gallery w:val="placeholder"/>
        </w:category>
        <w:types>
          <w:type w:val="bbPlcHdr"/>
        </w:types>
        <w:behaviors>
          <w:behavior w:val="content"/>
        </w:behaviors>
        <w:guid w:val="{792FC6C9-F23E-43BD-8CC1-151DAF149532}"/>
      </w:docPartPr>
      <w:docPartBody>
        <w:p w:rsidR="00C54FE4" w:rsidP="0024528C">
          <w:pPr>
            <w:pStyle w:val="C3098D6117F04804A687A5E0B7CA70001"/>
          </w:pPr>
          <w:r>
            <w:rPr>
              <w:rStyle w:val="PlaceholderText"/>
            </w:rPr>
            <w:t xml:space="preserve"> </w:t>
          </w:r>
        </w:p>
      </w:docPartBody>
    </w:docPart>
    <w:docPart>
      <w:docPartPr>
        <w:name w:val="8F878928C72D46DF89695EF4C176DCC0"/>
        <w:category>
          <w:name w:val="Allmänt"/>
          <w:gallery w:val="placeholder"/>
        </w:category>
        <w:types>
          <w:type w:val="bbPlcHdr"/>
        </w:types>
        <w:behaviors>
          <w:behavior w:val="content"/>
        </w:behaviors>
        <w:guid w:val="{6ED6B73C-082E-44C0-AB77-021AC291E8D3}"/>
      </w:docPartPr>
      <w:docPartBody>
        <w:p w:rsidR="00C54FE4" w:rsidP="0024528C">
          <w:pPr>
            <w:pStyle w:val="8F878928C72D46DF89695EF4C176DCC01"/>
          </w:pPr>
          <w:r>
            <w:rPr>
              <w:rStyle w:val="PlaceholderText"/>
            </w:rPr>
            <w:t xml:space="preserve"> </w:t>
          </w:r>
        </w:p>
      </w:docPartBody>
    </w:docPart>
    <w:docPart>
      <w:docPartPr>
        <w:name w:val="E93C4CA4A32745DBB04C31367D9D7E7C"/>
        <w:category>
          <w:name w:val="Allmänt"/>
          <w:gallery w:val="placeholder"/>
        </w:category>
        <w:types>
          <w:type w:val="bbPlcHdr"/>
        </w:types>
        <w:behaviors>
          <w:behavior w:val="content"/>
        </w:behaviors>
        <w:guid w:val="{9950B2E6-2725-4632-84D6-F29B3606CF7F}"/>
      </w:docPartPr>
      <w:docPartBody>
        <w:p w:rsidR="00C54FE4" w:rsidP="0024528C">
          <w:pPr>
            <w:pStyle w:val="E93C4CA4A32745DBB04C31367D9D7E7C"/>
          </w:pPr>
          <w:r>
            <w:rPr>
              <w:rStyle w:val="PlaceholderText"/>
            </w:rPr>
            <w:t xml:space="preserve"> </w:t>
          </w:r>
        </w:p>
      </w:docPartBody>
    </w:docPart>
    <w:docPart>
      <w:docPartPr>
        <w:name w:val="D60020B7AFFF456CA6AC2D320C08B9B0"/>
        <w:category>
          <w:name w:val="Allmänt"/>
          <w:gallery w:val="placeholder"/>
        </w:category>
        <w:types>
          <w:type w:val="bbPlcHdr"/>
        </w:types>
        <w:behaviors>
          <w:behavior w:val="content"/>
        </w:behaviors>
        <w:guid w:val="{F0D16FF0-99DB-4B21-B251-F5FCFB5B156B}"/>
      </w:docPartPr>
      <w:docPartBody>
        <w:p w:rsidR="00C54FE4" w:rsidP="0024528C">
          <w:pPr>
            <w:pStyle w:val="D60020B7AFFF456CA6AC2D320C08B9B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528C"/>
    <w:rPr>
      <w:noProof w:val="0"/>
      <w:color w:val="808080"/>
    </w:rPr>
  </w:style>
  <w:style w:type="paragraph" w:customStyle="1" w:styleId="96FE64E17F6C495DA412AB82A7BC8BCF">
    <w:name w:val="96FE64E17F6C495DA412AB82A7BC8BCF"/>
    <w:rsid w:val="0024528C"/>
  </w:style>
  <w:style w:type="paragraph" w:customStyle="1" w:styleId="E93C4CA4A32745DBB04C31367D9D7E7C">
    <w:name w:val="E93C4CA4A32745DBB04C31367D9D7E7C"/>
    <w:rsid w:val="0024528C"/>
  </w:style>
  <w:style w:type="paragraph" w:customStyle="1" w:styleId="C3098D6117F04804A687A5E0B7CA70001">
    <w:name w:val="C3098D6117F04804A687A5E0B7CA70001"/>
    <w:rsid w:val="0024528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F878928C72D46DF89695EF4C176DCC01">
    <w:name w:val="8F878928C72D46DF89695EF4C176DCC01"/>
    <w:rsid w:val="0024528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60020B7AFFF456CA6AC2D320C08B9B0">
    <w:name w:val="D60020B7AFFF456CA6AC2D320C08B9B0"/>
    <w:rsid w:val="0024528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661f4b57-f9c2-45b4-8224-beb5d9562ea4</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2023-04-05T00:00:00</HeaderDate>
    <Office/>
    <Dnr>Fi2023/01218</Dnr>
    <ParagrafNr/>
    <DocumentTitle/>
    <VisitingAddress/>
    <Extra1/>
    <Extra2/>
    <Extra3>Tobias Andersson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39FC1C48-9C1D-468C-900C-71295F624AA2}"/>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C7A78FDF-0EBB-454C-BC8F-4177341DA442}"/>
</file>

<file path=customXml/itemProps4.xml><?xml version="1.0" encoding="utf-8"?>
<ds:datastoreItem xmlns:ds="http://schemas.openxmlformats.org/officeDocument/2006/customXml" ds:itemID="{CEF92442-C2CE-4097-A154-A87E8B5E905C}"/>
</file>

<file path=customXml/itemProps5.xml><?xml version="1.0" encoding="utf-8"?>
<ds:datastoreItem xmlns:ds="http://schemas.openxmlformats.org/officeDocument/2006/customXml" ds:itemID="{25ACDBFE-ABF0-4BBE-8392-215328A36A62}"/>
</file>

<file path=docProps/app.xml><?xml version="1.0" encoding="utf-8"?>
<Properties xmlns="http://schemas.openxmlformats.org/officeDocument/2006/extended-properties" xmlns:vt="http://schemas.openxmlformats.org/officeDocument/2006/docPropsVTypes">
  <Template>Normal</Template>
  <TotalTime>0</TotalTime>
  <Pages>1</Pages>
  <Words>458</Words>
  <Characters>2428</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503 Regler för skattereduktion och årsskiftesproblematik.docx</dc:title>
  <cp:revision>1</cp:revision>
  <dcterms:created xsi:type="dcterms:W3CDTF">2023-04-04T06:08:00Z</dcterms:created>
  <dcterms:modified xsi:type="dcterms:W3CDTF">2023-04-05T06:25:00Z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cf5ca6df-0ecf-4eee-a0cc-c868952bd739</vt:lpwstr>
  </property>
</Properties>
</file>