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05A7" w14:textId="77777777" w:rsidR="003D5952" w:rsidRDefault="003D5952" w:rsidP="00DA0661">
      <w:pPr>
        <w:pStyle w:val="Rubrik"/>
      </w:pPr>
      <w:bookmarkStart w:id="0" w:name="Start"/>
      <w:bookmarkEnd w:id="0"/>
      <w:r>
        <w:t>Svar på fråga 2019/20:270 av Martina Johansson (C)</w:t>
      </w:r>
      <w:r>
        <w:br/>
      </w:r>
      <w:r w:rsidRPr="003D5952">
        <w:t>Situationen i Uganda</w:t>
      </w:r>
    </w:p>
    <w:p w14:paraId="341C8F91" w14:textId="77777777" w:rsidR="003D5952" w:rsidRDefault="003D5952" w:rsidP="003D5952">
      <w:pPr>
        <w:pStyle w:val="Brdtext"/>
      </w:pPr>
      <w:r>
        <w:t>Martina Johansson har frågat mig va</w:t>
      </w:r>
      <w:r w:rsidR="0034019C">
        <w:t>d</w:t>
      </w:r>
      <w:r>
        <w:t xml:space="preserve"> jag och regeringen avser att göra för att bidra till en förändrad situation i Uganda så att homosexuella i landet ska ha sina demokratiska och mänskliga rättigheter</w:t>
      </w:r>
      <w:r w:rsidR="000951F7">
        <w:t>.</w:t>
      </w:r>
    </w:p>
    <w:p w14:paraId="46BC747C" w14:textId="69853E44" w:rsidR="003D5952" w:rsidRDefault="00577FB8" w:rsidP="003D5952">
      <w:pPr>
        <w:pStyle w:val="Brdtext"/>
      </w:pPr>
      <w:r>
        <w:t>Situationen för</w:t>
      </w:r>
      <w:r w:rsidR="003D5952">
        <w:t xml:space="preserve"> </w:t>
      </w:r>
      <w:proofErr w:type="spellStart"/>
      <w:r w:rsidR="003D5952">
        <w:t>hbtq</w:t>
      </w:r>
      <w:proofErr w:type="spellEnd"/>
      <w:r w:rsidR="003D5952">
        <w:t>-personer</w:t>
      </w:r>
      <w:r w:rsidR="00FE1621">
        <w:t xml:space="preserve"> </w:t>
      </w:r>
      <w:r>
        <w:t xml:space="preserve">är mycket svår </w:t>
      </w:r>
      <w:r w:rsidR="003D5952">
        <w:t xml:space="preserve">i Uganda. Stigmatiseringen </w:t>
      </w:r>
      <w:r w:rsidR="002C56BD">
        <w:t xml:space="preserve">     </w:t>
      </w:r>
      <w:r w:rsidR="003D5952">
        <w:t>är betydande inom både familjen och i samhället i övrigt.</w:t>
      </w:r>
      <w:r w:rsidR="002C56BD">
        <w:t xml:space="preserve"> </w:t>
      </w:r>
      <w:r w:rsidR="00B317BB">
        <w:t>I</w:t>
      </w:r>
      <w:r w:rsidR="003D5952">
        <w:t xml:space="preserve"> </w:t>
      </w:r>
      <w:r w:rsidR="00AC2A21">
        <w:t>Utrikesdepartementets</w:t>
      </w:r>
      <w:r w:rsidR="003D5952">
        <w:t xml:space="preserve"> senaste rapport</w:t>
      </w:r>
      <w:r w:rsidR="00861B48">
        <w:t xml:space="preserve"> </w:t>
      </w:r>
      <w:r w:rsidR="003D5952">
        <w:t>om mänskliga rättigheter, demokrati och rättsstatens principer</w:t>
      </w:r>
      <w:r w:rsidR="00861B48">
        <w:t xml:space="preserve"> i Uganda</w:t>
      </w:r>
      <w:r w:rsidR="00B317BB">
        <w:t xml:space="preserve"> belyser vi situationen ingående</w:t>
      </w:r>
      <w:r w:rsidR="003D5952">
        <w:t>. En ny uppdaterad rapport kommer att publiceras i december i år.</w:t>
      </w:r>
    </w:p>
    <w:p w14:paraId="46CD8579" w14:textId="77777777" w:rsidR="003D5952" w:rsidRDefault="003D5952" w:rsidP="003D5952">
      <w:pPr>
        <w:pStyle w:val="Brdtext"/>
      </w:pPr>
      <w:r>
        <w:t xml:space="preserve">Ugandas lagstiftning är idag mycket restriktiv. Strafflagstiftningen förbjuder samkönade sexuella handlingar och högsta straff är livstids fängelse. Det finns dock inga uppgifter om att någon blivit dömd enligt lagen. </w:t>
      </w:r>
    </w:p>
    <w:p w14:paraId="55865749" w14:textId="77777777" w:rsidR="002D71E2" w:rsidRDefault="003D5952" w:rsidP="002D71E2">
      <w:pPr>
        <w:pStyle w:val="Brdtext"/>
      </w:pPr>
      <w:r>
        <w:t>Frågan om ytterligare skärpta straff</w:t>
      </w:r>
      <w:r w:rsidR="00E727E4">
        <w:t xml:space="preserve"> </w:t>
      </w:r>
      <w:r>
        <w:t xml:space="preserve">har på nytt aktualiserats </w:t>
      </w:r>
      <w:r w:rsidR="007E1F27">
        <w:t xml:space="preserve">i och med uppgifter om </w:t>
      </w:r>
      <w:r>
        <w:t xml:space="preserve">ett </w:t>
      </w:r>
      <w:r w:rsidR="00E727E4">
        <w:t xml:space="preserve">nytt </w:t>
      </w:r>
      <w:r>
        <w:t xml:space="preserve">lagförslag. </w:t>
      </w:r>
      <w:r w:rsidR="002D71E2">
        <w:t xml:space="preserve">Vi noterar att ugandiska regeringsföreträdare </w:t>
      </w:r>
      <w:r w:rsidR="007E1F27">
        <w:t xml:space="preserve">– inklusive presidentens kontor – </w:t>
      </w:r>
      <w:r w:rsidR="000701CC">
        <w:t xml:space="preserve">tydligt har förklarat att man </w:t>
      </w:r>
      <w:r w:rsidR="00BE0F1A">
        <w:t xml:space="preserve">inte har några planer på att lägga fram ett nytt förslag i parlamentet </w:t>
      </w:r>
      <w:r w:rsidR="007E1F27">
        <w:t xml:space="preserve">samt betonat att grundlagen garanterar skydd för alla ugandiska medborgare, </w:t>
      </w:r>
      <w:r w:rsidR="00861B48">
        <w:t>även</w:t>
      </w:r>
      <w:r w:rsidR="007E1F27">
        <w:t xml:space="preserve"> minoriteter</w:t>
      </w:r>
      <w:r w:rsidR="00E727E4">
        <w:t>.</w:t>
      </w:r>
    </w:p>
    <w:p w14:paraId="1DCF6DAE" w14:textId="77777777" w:rsidR="003D5952" w:rsidRDefault="00861B48" w:rsidP="003D5952">
      <w:pPr>
        <w:pStyle w:val="Brdtext"/>
      </w:pPr>
      <w:r>
        <w:t xml:space="preserve">Situationen </w:t>
      </w:r>
      <w:r w:rsidR="002D71E2">
        <w:t>är trots det oroande</w:t>
      </w:r>
      <w:r w:rsidR="003D5952">
        <w:t xml:space="preserve">. </w:t>
      </w:r>
      <w:r w:rsidR="002D71E2">
        <w:t>Vi har bl.a. tagit emot r</w:t>
      </w:r>
      <w:r w:rsidR="003D5952">
        <w:t xml:space="preserve">apporter om ökat våld </w:t>
      </w:r>
      <w:r w:rsidR="002D71E2">
        <w:t xml:space="preserve">riktat </w:t>
      </w:r>
      <w:r w:rsidR="003D5952">
        <w:t xml:space="preserve">mot </w:t>
      </w:r>
      <w:proofErr w:type="spellStart"/>
      <w:r w:rsidR="003D5952">
        <w:t>hbtq</w:t>
      </w:r>
      <w:proofErr w:type="spellEnd"/>
      <w:r w:rsidR="003D5952">
        <w:t>-personer</w:t>
      </w:r>
      <w:r w:rsidR="002D71E2">
        <w:t>, vilket givetvis är oacceptabelt</w:t>
      </w:r>
      <w:r w:rsidR="003D5952">
        <w:t xml:space="preserve">. </w:t>
      </w:r>
    </w:p>
    <w:p w14:paraId="39AF5DBD" w14:textId="3E8F00EF" w:rsidR="00E727E4" w:rsidRDefault="002D71E2" w:rsidP="002D71E2">
      <w:pPr>
        <w:pStyle w:val="Brdtext"/>
      </w:pPr>
      <w:r>
        <w:t xml:space="preserve">Sverige </w:t>
      </w:r>
      <w:r w:rsidR="00A7050A">
        <w:t xml:space="preserve">har en mycket </w:t>
      </w:r>
      <w:r>
        <w:t xml:space="preserve">tydlig hållning till stöd för </w:t>
      </w:r>
      <w:r w:rsidR="007F5B06">
        <w:t xml:space="preserve">allas åtnjutande av </w:t>
      </w:r>
      <w:r>
        <w:t xml:space="preserve">mänskliga rättigheter, inklusive </w:t>
      </w:r>
      <w:proofErr w:type="spellStart"/>
      <w:r>
        <w:t>hbtq</w:t>
      </w:r>
      <w:proofErr w:type="spellEnd"/>
      <w:r>
        <w:t>-personer</w:t>
      </w:r>
      <w:r w:rsidR="00A7050A">
        <w:t>.</w:t>
      </w:r>
      <w:r>
        <w:t xml:space="preserve"> </w:t>
      </w:r>
      <w:r w:rsidR="00A7050A">
        <w:t xml:space="preserve">Vi </w:t>
      </w:r>
      <w:r w:rsidR="00621700">
        <w:t xml:space="preserve">har </w:t>
      </w:r>
      <w:bookmarkStart w:id="1" w:name="_GoBack"/>
      <w:bookmarkEnd w:id="1"/>
      <w:r>
        <w:t xml:space="preserve">en återkommande </w:t>
      </w:r>
      <w:r>
        <w:lastRenderedPageBreak/>
        <w:t>dialog med ugandiska regeringsföreträdare, både bilateralt och inom ramen för EU-samarbetet</w:t>
      </w:r>
      <w:r w:rsidR="0012066E">
        <w:t xml:space="preserve"> om detta</w:t>
      </w:r>
      <w:r>
        <w:t xml:space="preserve">. </w:t>
      </w:r>
    </w:p>
    <w:p w14:paraId="17ABF7F9" w14:textId="77777777" w:rsidR="002D71E2" w:rsidRDefault="00C23ACD" w:rsidP="002D71E2">
      <w:pPr>
        <w:pStyle w:val="Brdtext"/>
      </w:pPr>
      <w:r>
        <w:t>V</w:t>
      </w:r>
      <w:r w:rsidR="00D224E1">
        <w:t>år utlandsmyndighet</w:t>
      </w:r>
      <w:r>
        <w:t xml:space="preserve"> har</w:t>
      </w:r>
      <w:r w:rsidR="002D71E2">
        <w:t xml:space="preserve"> också en nära och löpande dialog med det civila samhället i Uganda.</w:t>
      </w:r>
      <w:r w:rsidR="00D224E1">
        <w:t xml:space="preserve"> U</w:t>
      </w:r>
      <w:r w:rsidR="002D71E2">
        <w:t xml:space="preserve">trikesministern har haft telefonsamtal med framträdande representanter för det ugandiska civilsamhället och </w:t>
      </w:r>
      <w:r w:rsidR="00193BE2">
        <w:t xml:space="preserve">uttryckt Sveriges starka stöd för </w:t>
      </w:r>
      <w:proofErr w:type="spellStart"/>
      <w:r w:rsidR="00193BE2">
        <w:t>hbtq</w:t>
      </w:r>
      <w:proofErr w:type="spellEnd"/>
      <w:r w:rsidR="00193BE2">
        <w:t>-</w:t>
      </w:r>
      <w:r w:rsidR="007F5B06">
        <w:t>företrädare</w:t>
      </w:r>
      <w:r w:rsidR="00193BE2">
        <w:t>.</w:t>
      </w:r>
      <w:r w:rsidR="002D71E2">
        <w:t xml:space="preserve"> Det är särskilt viktigt att vi tar hänsyn till ugandiska </w:t>
      </w:r>
      <w:proofErr w:type="spellStart"/>
      <w:r w:rsidR="002D71E2">
        <w:t>hbtq</w:t>
      </w:r>
      <w:proofErr w:type="spellEnd"/>
      <w:r w:rsidR="002D71E2">
        <w:t xml:space="preserve">-organisationers syn på situationen och hur omvärlden bäst kan agera och </w:t>
      </w:r>
      <w:r>
        <w:t>stödja dem</w:t>
      </w:r>
      <w:r w:rsidR="002D71E2">
        <w:t xml:space="preserve">. </w:t>
      </w:r>
    </w:p>
    <w:p w14:paraId="3B54DCE8" w14:textId="77777777" w:rsidR="002D71E2" w:rsidRDefault="002D71E2" w:rsidP="002D71E2">
      <w:pPr>
        <w:pStyle w:val="Brdtext"/>
      </w:pPr>
      <w:r w:rsidRPr="002D71E2">
        <w:t xml:space="preserve">Utvecklingssamarbetet är ett viktigt verktyg i det samlade svenska engagemanget för </w:t>
      </w:r>
      <w:proofErr w:type="spellStart"/>
      <w:r w:rsidRPr="002D71E2">
        <w:t>hbtq</w:t>
      </w:r>
      <w:proofErr w:type="spellEnd"/>
      <w:r w:rsidRPr="002D71E2">
        <w:t xml:space="preserve">-personers åtnjutande av mänskliga rättigheter i utrikespolitiken. </w:t>
      </w:r>
      <w:r>
        <w:t xml:space="preserve">I Sveriges strategi för utvecklingssamarbetet i Uganda 2018–2023, där </w:t>
      </w:r>
      <w:r w:rsidR="007F5B06">
        <w:t>mänskliga rättigheter</w:t>
      </w:r>
      <w:r>
        <w:t xml:space="preserve"> är en central del, anges särskilt att situationen för diskriminerade och utsatta, såsom </w:t>
      </w:r>
      <w:proofErr w:type="spellStart"/>
      <w:r>
        <w:t>hbtq</w:t>
      </w:r>
      <w:proofErr w:type="spellEnd"/>
      <w:r>
        <w:t>-personer, ska beaktas i verksamheten.</w:t>
      </w:r>
      <w:r w:rsidR="007E1F27">
        <w:t xml:space="preserve"> Sverige </w:t>
      </w:r>
      <w:r w:rsidR="00861B48">
        <w:t xml:space="preserve">bedriver </w:t>
      </w:r>
      <w:r w:rsidR="00C23ACD">
        <w:t>inget</w:t>
      </w:r>
      <w:r w:rsidR="00861B48">
        <w:t xml:space="preserve"> </w:t>
      </w:r>
      <w:r w:rsidR="007E1F27">
        <w:t xml:space="preserve">stat-till-stat </w:t>
      </w:r>
      <w:r w:rsidR="00861B48">
        <w:t>utvecklings</w:t>
      </w:r>
      <w:r w:rsidR="007E1F27">
        <w:t xml:space="preserve">samarbete med Uganda utan biståndet kanaliseras </w:t>
      </w:r>
      <w:r w:rsidR="00C23ACD">
        <w:t xml:space="preserve">i huvudsak </w:t>
      </w:r>
      <w:r w:rsidR="007E1F27">
        <w:t>via FN och civilsamhällesorganisationer.</w:t>
      </w:r>
    </w:p>
    <w:p w14:paraId="41AB74C4" w14:textId="77777777" w:rsidR="0057207F" w:rsidRDefault="0057207F" w:rsidP="006A12F1">
      <w:pPr>
        <w:pStyle w:val="Brdtext"/>
      </w:pPr>
      <w:r w:rsidRPr="0057207F">
        <w:t xml:space="preserve">Sverige är en stark röst internationellt för </w:t>
      </w:r>
      <w:proofErr w:type="spellStart"/>
      <w:r w:rsidRPr="0057207F">
        <w:t>hbtq</w:t>
      </w:r>
      <w:proofErr w:type="spellEnd"/>
      <w:r w:rsidRPr="0057207F">
        <w:t>-personers åtnjutande av mänskliga rättigheter och har i FN:s råd för mänskliga rättigheter bl.a. aktivt stöttat etablerandet av en oberoende expert mot diskriminering och våld mot personer till följd av sexuell läggning eller könsidentitet. Sverige blev därtill i september medlemmar i samarbetsplattformen ”</w:t>
      </w:r>
      <w:r w:rsidRPr="00060457">
        <w:rPr>
          <w:i/>
        </w:rPr>
        <w:t xml:space="preserve">LGBTI </w:t>
      </w:r>
      <w:proofErr w:type="spellStart"/>
      <w:r w:rsidRPr="00060457">
        <w:rPr>
          <w:i/>
        </w:rPr>
        <w:t>Core</w:t>
      </w:r>
      <w:proofErr w:type="spellEnd"/>
      <w:r w:rsidRPr="00060457">
        <w:rPr>
          <w:i/>
        </w:rPr>
        <w:t xml:space="preserve"> Group</w:t>
      </w:r>
      <w:r w:rsidRPr="0057207F">
        <w:t xml:space="preserve">” där både stater, FN, EU och civila samhället deltar. Det möjliggör för oss att tillsammans med likasinnade trycka på för förändring och för en förbättrad situation för </w:t>
      </w:r>
      <w:proofErr w:type="spellStart"/>
      <w:r w:rsidRPr="0057207F">
        <w:t>hbtq</w:t>
      </w:r>
      <w:proofErr w:type="spellEnd"/>
      <w:r w:rsidRPr="0057207F">
        <w:t>-personer världen över.</w:t>
      </w:r>
    </w:p>
    <w:p w14:paraId="69AB5DCA" w14:textId="77777777" w:rsidR="003D5952" w:rsidRDefault="003D5952" w:rsidP="006A12F1">
      <w:pPr>
        <w:pStyle w:val="Brdtext"/>
      </w:pPr>
      <w:r>
        <w:t xml:space="preserve">Stockholm den </w:t>
      </w:r>
      <w:sdt>
        <w:sdtPr>
          <w:id w:val="-1225218591"/>
          <w:placeholder>
            <w:docPart w:val="FC9CA12B874049C5A206CEDF0658A698"/>
          </w:placeholder>
          <w:dataBinding w:prefixMappings="xmlns:ns0='http://lp/documentinfo/RK' " w:xpath="/ns0:DocumentInfo[1]/ns0:BaseInfo[1]/ns0:HeaderDate[1]" w:storeItemID="{6D68A418-86A0-487F-84B5-6D75AE8D04B8}"/>
          <w:date w:fullDate="2019-11-06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2D71E2">
            <w:t>6 november 2019</w:t>
          </w:r>
        </w:sdtContent>
      </w:sdt>
    </w:p>
    <w:p w14:paraId="6E39FF5F" w14:textId="77777777" w:rsidR="003D5952" w:rsidRDefault="003D5952" w:rsidP="004E7A8F">
      <w:pPr>
        <w:pStyle w:val="Brdtextutanavstnd"/>
      </w:pPr>
    </w:p>
    <w:p w14:paraId="4206DC6B" w14:textId="77777777" w:rsidR="003D5952" w:rsidRDefault="003D5952" w:rsidP="004E7A8F">
      <w:pPr>
        <w:pStyle w:val="Brdtextutanavstnd"/>
      </w:pPr>
    </w:p>
    <w:p w14:paraId="48D5FB3D" w14:textId="77777777" w:rsidR="003D5952" w:rsidRDefault="003D5952" w:rsidP="00422A41">
      <w:pPr>
        <w:pStyle w:val="Brdtext"/>
      </w:pPr>
      <w:r>
        <w:t>Peter Eriksson</w:t>
      </w:r>
    </w:p>
    <w:p w14:paraId="54143324" w14:textId="77777777" w:rsidR="003D5952" w:rsidRPr="00DB48AB" w:rsidRDefault="003D5952" w:rsidP="00DB48AB">
      <w:pPr>
        <w:pStyle w:val="Brdtext"/>
      </w:pPr>
    </w:p>
    <w:sectPr w:rsidR="003D5952" w:rsidRPr="00DB48AB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81AC0" w14:textId="77777777" w:rsidR="00F7015A" w:rsidRDefault="00F7015A" w:rsidP="00A87A54">
      <w:pPr>
        <w:spacing w:after="0" w:line="240" w:lineRule="auto"/>
      </w:pPr>
      <w:r>
        <w:separator/>
      </w:r>
    </w:p>
  </w:endnote>
  <w:endnote w:type="continuationSeparator" w:id="0">
    <w:p w14:paraId="6CF46DCF" w14:textId="77777777" w:rsidR="00F7015A" w:rsidRDefault="00F7015A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65444159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6AB96428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400257DA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068BE5FA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34F10A3B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3011C314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70D82BB5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15966D52" w14:textId="77777777" w:rsidTr="00C26068">
      <w:trPr>
        <w:trHeight w:val="227"/>
      </w:trPr>
      <w:tc>
        <w:tcPr>
          <w:tcW w:w="4074" w:type="dxa"/>
        </w:tcPr>
        <w:p w14:paraId="3475A7B7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20AFDBF8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46ECAD6B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620AB" w14:textId="77777777" w:rsidR="00F7015A" w:rsidRDefault="00F7015A" w:rsidP="00A87A54">
      <w:pPr>
        <w:spacing w:after="0" w:line="240" w:lineRule="auto"/>
      </w:pPr>
      <w:r>
        <w:separator/>
      </w:r>
    </w:p>
  </w:footnote>
  <w:footnote w:type="continuationSeparator" w:id="0">
    <w:p w14:paraId="7D4BF8CD" w14:textId="77777777" w:rsidR="00F7015A" w:rsidRDefault="00F7015A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3D5952" w14:paraId="36FD2B90" w14:textId="77777777" w:rsidTr="00C93EBA">
      <w:trPr>
        <w:trHeight w:val="227"/>
      </w:trPr>
      <w:tc>
        <w:tcPr>
          <w:tcW w:w="5534" w:type="dxa"/>
        </w:tcPr>
        <w:p w14:paraId="2579FAC2" w14:textId="77777777" w:rsidR="003D5952" w:rsidRPr="007D73AB" w:rsidRDefault="003D5952">
          <w:pPr>
            <w:pStyle w:val="Sidhuvud"/>
          </w:pPr>
        </w:p>
      </w:tc>
      <w:tc>
        <w:tcPr>
          <w:tcW w:w="3170" w:type="dxa"/>
          <w:vAlign w:val="bottom"/>
        </w:tcPr>
        <w:p w14:paraId="5395B8C5" w14:textId="77777777" w:rsidR="003D5952" w:rsidRPr="007D73AB" w:rsidRDefault="003D5952" w:rsidP="00340DE0">
          <w:pPr>
            <w:pStyle w:val="Sidhuvud"/>
          </w:pPr>
        </w:p>
      </w:tc>
      <w:tc>
        <w:tcPr>
          <w:tcW w:w="1134" w:type="dxa"/>
        </w:tcPr>
        <w:p w14:paraId="31DE44AB" w14:textId="77777777" w:rsidR="003D5952" w:rsidRDefault="003D5952" w:rsidP="005A703A">
          <w:pPr>
            <w:pStyle w:val="Sidhuvud"/>
          </w:pPr>
        </w:p>
      </w:tc>
    </w:tr>
    <w:tr w:rsidR="003D5952" w14:paraId="353C99A5" w14:textId="77777777" w:rsidTr="00C93EBA">
      <w:trPr>
        <w:trHeight w:val="1928"/>
      </w:trPr>
      <w:tc>
        <w:tcPr>
          <w:tcW w:w="5534" w:type="dxa"/>
        </w:tcPr>
        <w:p w14:paraId="297D0C2E" w14:textId="77777777" w:rsidR="003D5952" w:rsidRPr="00340DE0" w:rsidRDefault="003D5952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135A1996" wp14:editId="029458B4">
                <wp:extent cx="1743633" cy="505162"/>
                <wp:effectExtent l="0" t="0" r="0" b="9525"/>
                <wp:docPr id="1" name="Bildobjekt 1" descr="Logotype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3D490486" w14:textId="77777777" w:rsidR="003D5952" w:rsidRPr="00710A6C" w:rsidRDefault="003D5952" w:rsidP="00EE3C0F">
          <w:pPr>
            <w:pStyle w:val="Sidhuvud"/>
            <w:rPr>
              <w:b/>
            </w:rPr>
          </w:pPr>
        </w:p>
        <w:p w14:paraId="353F4AEB" w14:textId="77777777" w:rsidR="003D5952" w:rsidRDefault="003D5952" w:rsidP="00EE3C0F">
          <w:pPr>
            <w:pStyle w:val="Sidhuvud"/>
          </w:pPr>
        </w:p>
        <w:p w14:paraId="5829E2BA" w14:textId="77777777" w:rsidR="003D5952" w:rsidRDefault="003D5952" w:rsidP="00EE3C0F">
          <w:pPr>
            <w:pStyle w:val="Sidhuvud"/>
          </w:pPr>
        </w:p>
        <w:p w14:paraId="59EBCCBD" w14:textId="77777777" w:rsidR="003D5952" w:rsidRDefault="003D5952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6F38FC26477B4F5EA8A6E97A76281775"/>
            </w:placeholder>
            <w:showingPlcHdr/>
            <w:dataBinding w:prefixMappings="xmlns:ns0='http://lp/documentinfo/RK' " w:xpath="/ns0:DocumentInfo[1]/ns0:BaseInfo[1]/ns0:Dnr[1]" w:storeItemID="{6D68A418-86A0-487F-84B5-6D75AE8D04B8}"/>
            <w:text/>
          </w:sdtPr>
          <w:sdtEndPr/>
          <w:sdtContent>
            <w:p w14:paraId="461A6054" w14:textId="77777777" w:rsidR="003D5952" w:rsidRDefault="00D84AAB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BDA35D7AF38C40608125D7519C3A3B4E"/>
            </w:placeholder>
            <w:showingPlcHdr/>
            <w:dataBinding w:prefixMappings="xmlns:ns0='http://lp/documentinfo/RK' " w:xpath="/ns0:DocumentInfo[1]/ns0:BaseInfo[1]/ns0:DocNumber[1]" w:storeItemID="{6D68A418-86A0-487F-84B5-6D75AE8D04B8}"/>
            <w:text/>
          </w:sdtPr>
          <w:sdtEndPr/>
          <w:sdtContent>
            <w:p w14:paraId="7CEE3F0B" w14:textId="77777777" w:rsidR="003D5952" w:rsidRDefault="003D5952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5AF5829A" w14:textId="77777777" w:rsidR="003D5952" w:rsidRDefault="003D5952" w:rsidP="00EE3C0F">
          <w:pPr>
            <w:pStyle w:val="Sidhuvud"/>
          </w:pPr>
        </w:p>
      </w:tc>
      <w:tc>
        <w:tcPr>
          <w:tcW w:w="1134" w:type="dxa"/>
        </w:tcPr>
        <w:p w14:paraId="17A046A8" w14:textId="77777777" w:rsidR="003D5952" w:rsidRDefault="003D5952" w:rsidP="0094502D">
          <w:pPr>
            <w:pStyle w:val="Sidhuvud"/>
          </w:pPr>
        </w:p>
        <w:p w14:paraId="7AC36668" w14:textId="77777777" w:rsidR="003D5952" w:rsidRPr="0094502D" w:rsidRDefault="003D5952" w:rsidP="00EC71A6">
          <w:pPr>
            <w:pStyle w:val="Sidhuvud"/>
          </w:pPr>
        </w:p>
      </w:tc>
    </w:tr>
    <w:tr w:rsidR="003D5952" w14:paraId="6C257DFE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E77D398AF82E4C9F9868FB155C87C072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70DF1E23" w14:textId="77777777" w:rsidR="003D5952" w:rsidRPr="003D5952" w:rsidRDefault="003D5952" w:rsidP="00340DE0">
              <w:pPr>
                <w:pStyle w:val="Sidhuvud"/>
                <w:rPr>
                  <w:b/>
                </w:rPr>
              </w:pPr>
              <w:r w:rsidRPr="003D5952">
                <w:rPr>
                  <w:b/>
                </w:rPr>
                <w:t>Utrikesdepartementet</w:t>
              </w:r>
            </w:p>
            <w:p w14:paraId="3A9424B1" w14:textId="77777777" w:rsidR="00D84AAB" w:rsidRDefault="00D84AAB" w:rsidP="00340DE0">
              <w:pPr>
                <w:pStyle w:val="Sidhuvud"/>
              </w:pPr>
              <w:r>
                <w:t>Statsrådet Eriksson</w:t>
              </w:r>
            </w:p>
            <w:p w14:paraId="60507D6E" w14:textId="77777777" w:rsidR="00D84AAB" w:rsidRDefault="00D84AAB" w:rsidP="00340DE0">
              <w:pPr>
                <w:pStyle w:val="Sidhuvud"/>
              </w:pPr>
            </w:p>
            <w:p w14:paraId="432252BB" w14:textId="04D56321" w:rsidR="003D5952" w:rsidRPr="00340DE0" w:rsidRDefault="003D5952" w:rsidP="00340DE0">
              <w:pPr>
                <w:pStyle w:val="Sidhuvud"/>
              </w:pPr>
            </w:p>
          </w:tc>
        </w:sdtContent>
      </w:sdt>
      <w:sdt>
        <w:sdtPr>
          <w:alias w:val="Recipient"/>
          <w:tag w:val="ccRKShow_Recipient"/>
          <w:id w:val="-28344517"/>
          <w:placeholder>
            <w:docPart w:val="471F19B7F7574C3389F8DAB66839D57A"/>
          </w:placeholder>
          <w:dataBinding w:prefixMappings="xmlns:ns0='http://lp/documentinfo/RK' " w:xpath="/ns0:DocumentInfo[1]/ns0:BaseInfo[1]/ns0:Recipient[1]" w:storeItemID="{6D68A418-86A0-487F-84B5-6D75AE8D04B8}"/>
          <w:text w:multiLine="1"/>
        </w:sdtPr>
        <w:sdtEndPr/>
        <w:sdtContent>
          <w:tc>
            <w:tcPr>
              <w:tcW w:w="3170" w:type="dxa"/>
            </w:tcPr>
            <w:p w14:paraId="16CCB2EB" w14:textId="0948AA2E" w:rsidR="003D5952" w:rsidRDefault="00D84AAB" w:rsidP="00547B89">
              <w:pPr>
                <w:pStyle w:val="Sidhuvud"/>
              </w:pPr>
              <w:r>
                <w:t>Till riksdagen</w:t>
              </w:r>
              <w:r>
                <w:br/>
              </w:r>
              <w:r>
                <w:br/>
              </w:r>
            </w:p>
          </w:tc>
        </w:sdtContent>
      </w:sdt>
      <w:tc>
        <w:tcPr>
          <w:tcW w:w="1134" w:type="dxa"/>
        </w:tcPr>
        <w:p w14:paraId="45F892D3" w14:textId="77777777" w:rsidR="003D5952" w:rsidRDefault="003D5952" w:rsidP="003E6020">
          <w:pPr>
            <w:pStyle w:val="Sidhuvud"/>
          </w:pPr>
        </w:p>
      </w:tc>
    </w:tr>
  </w:tbl>
  <w:p w14:paraId="755F7534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52"/>
    <w:rsid w:val="00000290"/>
    <w:rsid w:val="00001068"/>
    <w:rsid w:val="0000412C"/>
    <w:rsid w:val="00004D5C"/>
    <w:rsid w:val="00005F68"/>
    <w:rsid w:val="00006CA7"/>
    <w:rsid w:val="000128EB"/>
    <w:rsid w:val="00012B00"/>
    <w:rsid w:val="00014EF6"/>
    <w:rsid w:val="00016730"/>
    <w:rsid w:val="00017197"/>
    <w:rsid w:val="0001725B"/>
    <w:rsid w:val="000203B0"/>
    <w:rsid w:val="000241FA"/>
    <w:rsid w:val="00025992"/>
    <w:rsid w:val="00026711"/>
    <w:rsid w:val="0002708E"/>
    <w:rsid w:val="0002763D"/>
    <w:rsid w:val="0003679E"/>
    <w:rsid w:val="00041EDC"/>
    <w:rsid w:val="0004352E"/>
    <w:rsid w:val="00051341"/>
    <w:rsid w:val="00053CAA"/>
    <w:rsid w:val="00057FE0"/>
    <w:rsid w:val="00060457"/>
    <w:rsid w:val="000620FD"/>
    <w:rsid w:val="00063DCB"/>
    <w:rsid w:val="000647D2"/>
    <w:rsid w:val="000656A1"/>
    <w:rsid w:val="00066BC9"/>
    <w:rsid w:val="000701CC"/>
    <w:rsid w:val="0007033C"/>
    <w:rsid w:val="000707E9"/>
    <w:rsid w:val="00072C86"/>
    <w:rsid w:val="00072FFC"/>
    <w:rsid w:val="00073B75"/>
    <w:rsid w:val="000757FC"/>
    <w:rsid w:val="00076667"/>
    <w:rsid w:val="00080631"/>
    <w:rsid w:val="00082374"/>
    <w:rsid w:val="000862E0"/>
    <w:rsid w:val="000873C3"/>
    <w:rsid w:val="00093408"/>
    <w:rsid w:val="00093BBF"/>
    <w:rsid w:val="0009435C"/>
    <w:rsid w:val="000951F7"/>
    <w:rsid w:val="000A13CA"/>
    <w:rsid w:val="000A456A"/>
    <w:rsid w:val="000A5E43"/>
    <w:rsid w:val="000B56A9"/>
    <w:rsid w:val="000C61D1"/>
    <w:rsid w:val="000D31A9"/>
    <w:rsid w:val="000D370F"/>
    <w:rsid w:val="000D5449"/>
    <w:rsid w:val="000E01C3"/>
    <w:rsid w:val="000E0AD2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6BC4"/>
    <w:rsid w:val="0012033A"/>
    <w:rsid w:val="0012066E"/>
    <w:rsid w:val="00121002"/>
    <w:rsid w:val="00121EA2"/>
    <w:rsid w:val="00121FFC"/>
    <w:rsid w:val="00122D16"/>
    <w:rsid w:val="0012582E"/>
    <w:rsid w:val="00125B5E"/>
    <w:rsid w:val="00126E6B"/>
    <w:rsid w:val="00130EC3"/>
    <w:rsid w:val="001318F5"/>
    <w:rsid w:val="001331B1"/>
    <w:rsid w:val="00134837"/>
    <w:rsid w:val="00135111"/>
    <w:rsid w:val="001428E2"/>
    <w:rsid w:val="0014787F"/>
    <w:rsid w:val="0016294F"/>
    <w:rsid w:val="00167FA8"/>
    <w:rsid w:val="0017099B"/>
    <w:rsid w:val="00170CE4"/>
    <w:rsid w:val="00170E3E"/>
    <w:rsid w:val="0017300E"/>
    <w:rsid w:val="00173126"/>
    <w:rsid w:val="00176A26"/>
    <w:rsid w:val="001774F8"/>
    <w:rsid w:val="00180BE1"/>
    <w:rsid w:val="001813DF"/>
    <w:rsid w:val="00187E1F"/>
    <w:rsid w:val="001901A4"/>
    <w:rsid w:val="0019051C"/>
    <w:rsid w:val="0019127B"/>
    <w:rsid w:val="00192350"/>
    <w:rsid w:val="00192E34"/>
    <w:rsid w:val="0019308B"/>
    <w:rsid w:val="00193BE2"/>
    <w:rsid w:val="001941B9"/>
    <w:rsid w:val="00196C02"/>
    <w:rsid w:val="00197A8A"/>
    <w:rsid w:val="001A1B33"/>
    <w:rsid w:val="001A2A61"/>
    <w:rsid w:val="001B4824"/>
    <w:rsid w:val="001B4958"/>
    <w:rsid w:val="001C1C7D"/>
    <w:rsid w:val="001C4980"/>
    <w:rsid w:val="001C5DC9"/>
    <w:rsid w:val="001C6B85"/>
    <w:rsid w:val="001C71A9"/>
    <w:rsid w:val="001D12FC"/>
    <w:rsid w:val="001D512F"/>
    <w:rsid w:val="001D7A53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102FD"/>
    <w:rsid w:val="002116FE"/>
    <w:rsid w:val="00211B4E"/>
    <w:rsid w:val="00213204"/>
    <w:rsid w:val="00213258"/>
    <w:rsid w:val="002161F5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7F0D"/>
    <w:rsid w:val="00292420"/>
    <w:rsid w:val="00296B7A"/>
    <w:rsid w:val="002974DC"/>
    <w:rsid w:val="002A39EF"/>
    <w:rsid w:val="002A6820"/>
    <w:rsid w:val="002B00E5"/>
    <w:rsid w:val="002B6849"/>
    <w:rsid w:val="002C1D37"/>
    <w:rsid w:val="002C2A30"/>
    <w:rsid w:val="002C4348"/>
    <w:rsid w:val="002C476F"/>
    <w:rsid w:val="002C56BD"/>
    <w:rsid w:val="002C5B48"/>
    <w:rsid w:val="002D014F"/>
    <w:rsid w:val="002D2647"/>
    <w:rsid w:val="002D4298"/>
    <w:rsid w:val="002D4829"/>
    <w:rsid w:val="002D6541"/>
    <w:rsid w:val="002D71E2"/>
    <w:rsid w:val="002E150B"/>
    <w:rsid w:val="002E2C89"/>
    <w:rsid w:val="002E3609"/>
    <w:rsid w:val="002E4D3F"/>
    <w:rsid w:val="002E5668"/>
    <w:rsid w:val="002E61A5"/>
    <w:rsid w:val="002F3675"/>
    <w:rsid w:val="002F59E0"/>
    <w:rsid w:val="002F5B00"/>
    <w:rsid w:val="002F66A6"/>
    <w:rsid w:val="00300342"/>
    <w:rsid w:val="003050DB"/>
    <w:rsid w:val="00310561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4019C"/>
    <w:rsid w:val="00340DE0"/>
    <w:rsid w:val="00341F47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42C5"/>
    <w:rsid w:val="00365461"/>
    <w:rsid w:val="00370311"/>
    <w:rsid w:val="00380663"/>
    <w:rsid w:val="003853E3"/>
    <w:rsid w:val="0038587E"/>
    <w:rsid w:val="00392ED4"/>
    <w:rsid w:val="00393680"/>
    <w:rsid w:val="00394D4C"/>
    <w:rsid w:val="00395D9F"/>
    <w:rsid w:val="003A1315"/>
    <w:rsid w:val="003A2E73"/>
    <w:rsid w:val="003A3071"/>
    <w:rsid w:val="003A3A54"/>
    <w:rsid w:val="003A5969"/>
    <w:rsid w:val="003A5C58"/>
    <w:rsid w:val="003B0C81"/>
    <w:rsid w:val="003C36FA"/>
    <w:rsid w:val="003C7BE0"/>
    <w:rsid w:val="003D0DD3"/>
    <w:rsid w:val="003D17EF"/>
    <w:rsid w:val="003D3535"/>
    <w:rsid w:val="003D4246"/>
    <w:rsid w:val="003D4D9F"/>
    <w:rsid w:val="003D5952"/>
    <w:rsid w:val="003D7B03"/>
    <w:rsid w:val="003E30BD"/>
    <w:rsid w:val="003E38CE"/>
    <w:rsid w:val="003E5A50"/>
    <w:rsid w:val="003E6020"/>
    <w:rsid w:val="003F1F1F"/>
    <w:rsid w:val="003F299F"/>
    <w:rsid w:val="003F2F1D"/>
    <w:rsid w:val="003F59B4"/>
    <w:rsid w:val="003F6B92"/>
    <w:rsid w:val="0040090E"/>
    <w:rsid w:val="00403D11"/>
    <w:rsid w:val="00404DB4"/>
    <w:rsid w:val="004060B1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51EF"/>
    <w:rsid w:val="00445604"/>
    <w:rsid w:val="00446BAE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1E7B"/>
    <w:rsid w:val="004B3029"/>
    <w:rsid w:val="004B352B"/>
    <w:rsid w:val="004B35E7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6D22"/>
    <w:rsid w:val="004F0448"/>
    <w:rsid w:val="004F1EA0"/>
    <w:rsid w:val="004F4021"/>
    <w:rsid w:val="004F5640"/>
    <w:rsid w:val="004F6525"/>
    <w:rsid w:val="004F6FE2"/>
    <w:rsid w:val="004F79F2"/>
    <w:rsid w:val="005011D9"/>
    <w:rsid w:val="0050238B"/>
    <w:rsid w:val="00505905"/>
    <w:rsid w:val="00511A1B"/>
    <w:rsid w:val="00511A68"/>
    <w:rsid w:val="00513E7D"/>
    <w:rsid w:val="00514A67"/>
    <w:rsid w:val="00520A46"/>
    <w:rsid w:val="00521192"/>
    <w:rsid w:val="0052127C"/>
    <w:rsid w:val="00526AEB"/>
    <w:rsid w:val="005302E0"/>
    <w:rsid w:val="00544738"/>
    <w:rsid w:val="005456E4"/>
    <w:rsid w:val="00547B89"/>
    <w:rsid w:val="005568AF"/>
    <w:rsid w:val="00556AF5"/>
    <w:rsid w:val="005606BC"/>
    <w:rsid w:val="00563E73"/>
    <w:rsid w:val="0056426C"/>
    <w:rsid w:val="00565792"/>
    <w:rsid w:val="00567799"/>
    <w:rsid w:val="005710DE"/>
    <w:rsid w:val="00571A0B"/>
    <w:rsid w:val="0057207F"/>
    <w:rsid w:val="00573DFD"/>
    <w:rsid w:val="005747D0"/>
    <w:rsid w:val="00577FB8"/>
    <w:rsid w:val="005827D5"/>
    <w:rsid w:val="00582918"/>
    <w:rsid w:val="005849E3"/>
    <w:rsid w:val="005850D7"/>
    <w:rsid w:val="0058522F"/>
    <w:rsid w:val="00586266"/>
    <w:rsid w:val="00595EDE"/>
    <w:rsid w:val="00596E2B"/>
    <w:rsid w:val="005A0CBA"/>
    <w:rsid w:val="005A2022"/>
    <w:rsid w:val="005A3272"/>
    <w:rsid w:val="005A3D9F"/>
    <w:rsid w:val="005A5193"/>
    <w:rsid w:val="005A6034"/>
    <w:rsid w:val="005A7AC1"/>
    <w:rsid w:val="005B115A"/>
    <w:rsid w:val="005B537F"/>
    <w:rsid w:val="005C120D"/>
    <w:rsid w:val="005C15B3"/>
    <w:rsid w:val="005C6F80"/>
    <w:rsid w:val="005D07C2"/>
    <w:rsid w:val="005E2F29"/>
    <w:rsid w:val="005E400D"/>
    <w:rsid w:val="005E4E79"/>
    <w:rsid w:val="005E5CE7"/>
    <w:rsid w:val="005E790C"/>
    <w:rsid w:val="005F08C5"/>
    <w:rsid w:val="00605718"/>
    <w:rsid w:val="00605C66"/>
    <w:rsid w:val="00606310"/>
    <w:rsid w:val="006072C6"/>
    <w:rsid w:val="00607814"/>
    <w:rsid w:val="00610D87"/>
    <w:rsid w:val="00610E88"/>
    <w:rsid w:val="006175D7"/>
    <w:rsid w:val="006208E5"/>
    <w:rsid w:val="00621700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219C0"/>
    <w:rsid w:val="00732599"/>
    <w:rsid w:val="00743E09"/>
    <w:rsid w:val="00744FCC"/>
    <w:rsid w:val="00747B9C"/>
    <w:rsid w:val="00750C93"/>
    <w:rsid w:val="00754E24"/>
    <w:rsid w:val="00757B3B"/>
    <w:rsid w:val="007618C5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1F27"/>
    <w:rsid w:val="007E2712"/>
    <w:rsid w:val="007E4A9C"/>
    <w:rsid w:val="007E5516"/>
    <w:rsid w:val="007E7EE2"/>
    <w:rsid w:val="007F06CA"/>
    <w:rsid w:val="007F5B06"/>
    <w:rsid w:val="007F61D0"/>
    <w:rsid w:val="0080228F"/>
    <w:rsid w:val="00804C1B"/>
    <w:rsid w:val="0080595A"/>
    <w:rsid w:val="008150A6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504F6"/>
    <w:rsid w:val="0085240E"/>
    <w:rsid w:val="00852484"/>
    <w:rsid w:val="008573B9"/>
    <w:rsid w:val="0085782D"/>
    <w:rsid w:val="00861B48"/>
    <w:rsid w:val="00863BB7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0305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0605F"/>
    <w:rsid w:val="0091053B"/>
    <w:rsid w:val="00912158"/>
    <w:rsid w:val="00912945"/>
    <w:rsid w:val="009144EE"/>
    <w:rsid w:val="00915D4C"/>
    <w:rsid w:val="009279B2"/>
    <w:rsid w:val="00935814"/>
    <w:rsid w:val="0094502D"/>
    <w:rsid w:val="00946561"/>
    <w:rsid w:val="00946B39"/>
    <w:rsid w:val="00947013"/>
    <w:rsid w:val="0095062C"/>
    <w:rsid w:val="00973084"/>
    <w:rsid w:val="00974520"/>
    <w:rsid w:val="00974B59"/>
    <w:rsid w:val="00975341"/>
    <w:rsid w:val="0097653D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2F70"/>
    <w:rsid w:val="009B4594"/>
    <w:rsid w:val="009B6D9C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E107B"/>
    <w:rsid w:val="009E18D6"/>
    <w:rsid w:val="009E53C8"/>
    <w:rsid w:val="009E7B92"/>
    <w:rsid w:val="009F19C0"/>
    <w:rsid w:val="009F505F"/>
    <w:rsid w:val="00A00AE4"/>
    <w:rsid w:val="00A00D24"/>
    <w:rsid w:val="00A01F5C"/>
    <w:rsid w:val="00A12A69"/>
    <w:rsid w:val="00A2019A"/>
    <w:rsid w:val="00A23493"/>
    <w:rsid w:val="00A2416A"/>
    <w:rsid w:val="00A30E06"/>
    <w:rsid w:val="00A3270B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72DA"/>
    <w:rsid w:val="00A60D45"/>
    <w:rsid w:val="00A61F6D"/>
    <w:rsid w:val="00A65996"/>
    <w:rsid w:val="00A67276"/>
    <w:rsid w:val="00A67588"/>
    <w:rsid w:val="00A67840"/>
    <w:rsid w:val="00A7050A"/>
    <w:rsid w:val="00A71A9E"/>
    <w:rsid w:val="00A7382D"/>
    <w:rsid w:val="00A743AC"/>
    <w:rsid w:val="00A75AB7"/>
    <w:rsid w:val="00A8483F"/>
    <w:rsid w:val="00A870B0"/>
    <w:rsid w:val="00A8728A"/>
    <w:rsid w:val="00A87A54"/>
    <w:rsid w:val="00AA105C"/>
    <w:rsid w:val="00AA1809"/>
    <w:rsid w:val="00AA1FF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C2A21"/>
    <w:rsid w:val="00AD0E75"/>
    <w:rsid w:val="00AE77EB"/>
    <w:rsid w:val="00AE7BD8"/>
    <w:rsid w:val="00AE7D02"/>
    <w:rsid w:val="00AF0BB7"/>
    <w:rsid w:val="00AF0BDE"/>
    <w:rsid w:val="00AF0EDE"/>
    <w:rsid w:val="00AF4853"/>
    <w:rsid w:val="00AF53B9"/>
    <w:rsid w:val="00B00702"/>
    <w:rsid w:val="00B0110B"/>
    <w:rsid w:val="00B0234E"/>
    <w:rsid w:val="00B06751"/>
    <w:rsid w:val="00B07931"/>
    <w:rsid w:val="00B149E2"/>
    <w:rsid w:val="00B2169D"/>
    <w:rsid w:val="00B21CBB"/>
    <w:rsid w:val="00B2606D"/>
    <w:rsid w:val="00B263C0"/>
    <w:rsid w:val="00B316CA"/>
    <w:rsid w:val="00B317BB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8746A"/>
    <w:rsid w:val="00B927C9"/>
    <w:rsid w:val="00B96EFA"/>
    <w:rsid w:val="00B97CCF"/>
    <w:rsid w:val="00BA61AC"/>
    <w:rsid w:val="00BB17B0"/>
    <w:rsid w:val="00BB28BF"/>
    <w:rsid w:val="00BB2F42"/>
    <w:rsid w:val="00BB4AC0"/>
    <w:rsid w:val="00BB5683"/>
    <w:rsid w:val="00BC112B"/>
    <w:rsid w:val="00BC17DF"/>
    <w:rsid w:val="00BC6832"/>
    <w:rsid w:val="00BD0826"/>
    <w:rsid w:val="00BD15AB"/>
    <w:rsid w:val="00BD181D"/>
    <w:rsid w:val="00BD4D7E"/>
    <w:rsid w:val="00BE0567"/>
    <w:rsid w:val="00BE0F1A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66D2"/>
    <w:rsid w:val="00C01585"/>
    <w:rsid w:val="00C0764A"/>
    <w:rsid w:val="00C1410E"/>
    <w:rsid w:val="00C141C6"/>
    <w:rsid w:val="00C16508"/>
    <w:rsid w:val="00C16F5A"/>
    <w:rsid w:val="00C2071A"/>
    <w:rsid w:val="00C20ACB"/>
    <w:rsid w:val="00C23703"/>
    <w:rsid w:val="00C23ACD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80AD4"/>
    <w:rsid w:val="00C80B5E"/>
    <w:rsid w:val="00C8630A"/>
    <w:rsid w:val="00C9061B"/>
    <w:rsid w:val="00C93EBA"/>
    <w:rsid w:val="00CA0BD8"/>
    <w:rsid w:val="00CA69E3"/>
    <w:rsid w:val="00CA6B28"/>
    <w:rsid w:val="00CA72BB"/>
    <w:rsid w:val="00CA7FF5"/>
    <w:rsid w:val="00CB07E5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F16D8"/>
    <w:rsid w:val="00CF1FD8"/>
    <w:rsid w:val="00CF20D0"/>
    <w:rsid w:val="00CF44A1"/>
    <w:rsid w:val="00CF45F2"/>
    <w:rsid w:val="00CF4FDC"/>
    <w:rsid w:val="00D00E9E"/>
    <w:rsid w:val="00D021D2"/>
    <w:rsid w:val="00D061BB"/>
    <w:rsid w:val="00D07BE1"/>
    <w:rsid w:val="00D116C0"/>
    <w:rsid w:val="00D13433"/>
    <w:rsid w:val="00D13D8A"/>
    <w:rsid w:val="00D20DA7"/>
    <w:rsid w:val="00D224E1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58F0"/>
    <w:rsid w:val="00D50B3B"/>
    <w:rsid w:val="00D51C1C"/>
    <w:rsid w:val="00D51FCC"/>
    <w:rsid w:val="00D5467F"/>
    <w:rsid w:val="00D55837"/>
    <w:rsid w:val="00D56A9F"/>
    <w:rsid w:val="00D57BA2"/>
    <w:rsid w:val="00D60F51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AAB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E18F5"/>
    <w:rsid w:val="00DE73D2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4246"/>
    <w:rsid w:val="00E55D8E"/>
    <w:rsid w:val="00E6641E"/>
    <w:rsid w:val="00E66F18"/>
    <w:rsid w:val="00E70856"/>
    <w:rsid w:val="00E727DE"/>
    <w:rsid w:val="00E727E4"/>
    <w:rsid w:val="00E74A30"/>
    <w:rsid w:val="00E77778"/>
    <w:rsid w:val="00E77B7E"/>
    <w:rsid w:val="00E77BA8"/>
    <w:rsid w:val="00E82DF1"/>
    <w:rsid w:val="00E90CAA"/>
    <w:rsid w:val="00E93339"/>
    <w:rsid w:val="00E96532"/>
    <w:rsid w:val="00E973A0"/>
    <w:rsid w:val="00EA1688"/>
    <w:rsid w:val="00EA1AFC"/>
    <w:rsid w:val="00EA2317"/>
    <w:rsid w:val="00EA4C83"/>
    <w:rsid w:val="00EB763D"/>
    <w:rsid w:val="00EB7FE4"/>
    <w:rsid w:val="00EC0A92"/>
    <w:rsid w:val="00EC1DA0"/>
    <w:rsid w:val="00EC329B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810"/>
    <w:rsid w:val="00EF1601"/>
    <w:rsid w:val="00EF21FE"/>
    <w:rsid w:val="00EF2A7F"/>
    <w:rsid w:val="00EF2D58"/>
    <w:rsid w:val="00EF37C2"/>
    <w:rsid w:val="00EF4803"/>
    <w:rsid w:val="00EF5127"/>
    <w:rsid w:val="00F03EAC"/>
    <w:rsid w:val="00F04B7C"/>
    <w:rsid w:val="00F078B5"/>
    <w:rsid w:val="00F14024"/>
    <w:rsid w:val="00F14FA3"/>
    <w:rsid w:val="00F15DB1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74D"/>
    <w:rsid w:val="00F6392C"/>
    <w:rsid w:val="00F64256"/>
    <w:rsid w:val="00F66093"/>
    <w:rsid w:val="00F66657"/>
    <w:rsid w:val="00F6751E"/>
    <w:rsid w:val="00F7015A"/>
    <w:rsid w:val="00F70848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564"/>
    <w:rsid w:val="00FA41B4"/>
    <w:rsid w:val="00FA5DDD"/>
    <w:rsid w:val="00FA6255"/>
    <w:rsid w:val="00FA7644"/>
    <w:rsid w:val="00FB0647"/>
    <w:rsid w:val="00FB1FA3"/>
    <w:rsid w:val="00FB43A8"/>
    <w:rsid w:val="00FB5279"/>
    <w:rsid w:val="00FC069A"/>
    <w:rsid w:val="00FC08A9"/>
    <w:rsid w:val="00FC0BA0"/>
    <w:rsid w:val="00FC7600"/>
    <w:rsid w:val="00FD0B7B"/>
    <w:rsid w:val="00FD4C08"/>
    <w:rsid w:val="00FE1621"/>
    <w:rsid w:val="00FE1DCC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C7A2DE4"/>
  <w15:docId w15:val="{55D1B3DD-EC68-4382-B9A2-DD9A40F71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E26DDF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semiHidden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1B49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F38FC26477B4F5EA8A6E97A762817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74B159-BB5F-4564-8664-A7DE030E5744}"/>
      </w:docPartPr>
      <w:docPartBody>
        <w:p w:rsidR="00DC69C5" w:rsidRDefault="00FF3BE9" w:rsidP="00FF3BE9">
          <w:pPr>
            <w:pStyle w:val="6F38FC26477B4F5EA8A6E97A76281775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BDA35D7AF38C40608125D7519C3A3B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3905327-31DC-489E-8AB9-F591319D5A76}"/>
      </w:docPartPr>
      <w:docPartBody>
        <w:p w:rsidR="00DC69C5" w:rsidRDefault="00FF3BE9" w:rsidP="00FF3BE9">
          <w:pPr>
            <w:pStyle w:val="BDA35D7AF38C40608125D7519C3A3B4E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E77D398AF82E4C9F9868FB155C87C0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E9FBB8-3F35-4416-9B7F-159B9BE06784}"/>
      </w:docPartPr>
      <w:docPartBody>
        <w:p w:rsidR="00DC69C5" w:rsidRDefault="00FF3BE9" w:rsidP="00FF3BE9">
          <w:pPr>
            <w:pStyle w:val="E77D398AF82E4C9F9868FB155C87C072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471F19B7F7574C3389F8DAB66839D5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8C40F0-75B8-42BC-BFB5-C6EFF559CE9C}"/>
      </w:docPartPr>
      <w:docPartBody>
        <w:p w:rsidR="00DC69C5" w:rsidRDefault="00FF3BE9" w:rsidP="00FF3BE9">
          <w:pPr>
            <w:pStyle w:val="471F19B7F7574C3389F8DAB66839D57A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FC9CA12B874049C5A206CEDF0658A6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033ABE1-CC9D-48E9-B52E-373B4FC6B91D}"/>
      </w:docPartPr>
      <w:docPartBody>
        <w:p w:rsidR="00DC69C5" w:rsidRDefault="00FF3BE9" w:rsidP="00FF3BE9">
          <w:pPr>
            <w:pStyle w:val="FC9CA12B874049C5A206CEDF0658A698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BE9"/>
    <w:rsid w:val="00595D41"/>
    <w:rsid w:val="00DC69C5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C2221D0F603B4CD695C47496ADF89F60">
    <w:name w:val="C2221D0F603B4CD695C47496ADF89F60"/>
    <w:rsid w:val="00FF3BE9"/>
  </w:style>
  <w:style w:type="character" w:styleId="Platshllartext">
    <w:name w:val="Placeholder Text"/>
    <w:basedOn w:val="Standardstycketeckensnitt"/>
    <w:uiPriority w:val="99"/>
    <w:semiHidden/>
    <w:rsid w:val="00FF3BE9"/>
    <w:rPr>
      <w:noProof w:val="0"/>
      <w:color w:val="808080"/>
    </w:rPr>
  </w:style>
  <w:style w:type="paragraph" w:customStyle="1" w:styleId="1932F16594C74BC49BB08D1370DBE6AA">
    <w:name w:val="1932F16594C74BC49BB08D1370DBE6AA"/>
    <w:rsid w:val="00FF3BE9"/>
  </w:style>
  <w:style w:type="paragraph" w:customStyle="1" w:styleId="85D6947294514524AAAC13C029715C19">
    <w:name w:val="85D6947294514524AAAC13C029715C19"/>
    <w:rsid w:val="00FF3BE9"/>
  </w:style>
  <w:style w:type="paragraph" w:customStyle="1" w:styleId="150ADEBC8AE4421DB05C8F11D3304E97">
    <w:name w:val="150ADEBC8AE4421DB05C8F11D3304E97"/>
    <w:rsid w:val="00FF3BE9"/>
  </w:style>
  <w:style w:type="paragraph" w:customStyle="1" w:styleId="6F38FC26477B4F5EA8A6E97A76281775">
    <w:name w:val="6F38FC26477B4F5EA8A6E97A76281775"/>
    <w:rsid w:val="00FF3BE9"/>
  </w:style>
  <w:style w:type="paragraph" w:customStyle="1" w:styleId="BDA35D7AF38C40608125D7519C3A3B4E">
    <w:name w:val="BDA35D7AF38C40608125D7519C3A3B4E"/>
    <w:rsid w:val="00FF3BE9"/>
  </w:style>
  <w:style w:type="paragraph" w:customStyle="1" w:styleId="02DCA6298C0C4EE9B5798E4AC3565160">
    <w:name w:val="02DCA6298C0C4EE9B5798E4AC3565160"/>
    <w:rsid w:val="00FF3BE9"/>
  </w:style>
  <w:style w:type="paragraph" w:customStyle="1" w:styleId="7C1F3D932ADF4E8892D9190D777414CF">
    <w:name w:val="7C1F3D932ADF4E8892D9190D777414CF"/>
    <w:rsid w:val="00FF3BE9"/>
  </w:style>
  <w:style w:type="paragraph" w:customStyle="1" w:styleId="369C3E6A01404C0887D1812C0D6AC43A">
    <w:name w:val="369C3E6A01404C0887D1812C0D6AC43A"/>
    <w:rsid w:val="00FF3BE9"/>
  </w:style>
  <w:style w:type="paragraph" w:customStyle="1" w:styleId="E77D398AF82E4C9F9868FB155C87C072">
    <w:name w:val="E77D398AF82E4C9F9868FB155C87C072"/>
    <w:rsid w:val="00FF3BE9"/>
  </w:style>
  <w:style w:type="paragraph" w:customStyle="1" w:styleId="471F19B7F7574C3389F8DAB66839D57A">
    <w:name w:val="471F19B7F7574C3389F8DAB66839D57A"/>
    <w:rsid w:val="00FF3BE9"/>
  </w:style>
  <w:style w:type="paragraph" w:customStyle="1" w:styleId="2F5D54112B244BD58BEE96F1E5A8384F">
    <w:name w:val="2F5D54112B244BD58BEE96F1E5A8384F"/>
    <w:rsid w:val="00FF3BE9"/>
  </w:style>
  <w:style w:type="paragraph" w:customStyle="1" w:styleId="EAAF586521304951B682A394A1725695">
    <w:name w:val="EAAF586521304951B682A394A1725695"/>
    <w:rsid w:val="00FF3BE9"/>
  </w:style>
  <w:style w:type="paragraph" w:customStyle="1" w:styleId="292C3433A3A84AB0AD7ED638475A87E2">
    <w:name w:val="292C3433A3A84AB0AD7ED638475A87E2"/>
    <w:rsid w:val="00FF3BE9"/>
  </w:style>
  <w:style w:type="paragraph" w:customStyle="1" w:styleId="ADC41E8AB9A944449AB1FA277B0CFA54">
    <w:name w:val="ADC41E8AB9A944449AB1FA277B0CFA54"/>
    <w:rsid w:val="00FF3BE9"/>
  </w:style>
  <w:style w:type="paragraph" w:customStyle="1" w:styleId="70E241A3455C4EC19DF4AE2DC3721A87">
    <w:name w:val="70E241A3455C4EC19DF4AE2DC3721A87"/>
    <w:rsid w:val="00FF3BE9"/>
  </w:style>
  <w:style w:type="paragraph" w:customStyle="1" w:styleId="FC9CA12B874049C5A206CEDF0658A698">
    <w:name w:val="FC9CA12B874049C5A206CEDF0658A698"/>
    <w:rsid w:val="00FF3BE9"/>
  </w:style>
  <w:style w:type="paragraph" w:customStyle="1" w:styleId="61E4045400BA4E5B89DFAEC105CE16BB">
    <w:name w:val="61E4045400BA4E5B89DFAEC105CE16BB"/>
    <w:rsid w:val="00FF3B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29e4560a-f000-485f-be52-efda484386b6</RD_Svars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Biståndsministern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2019-11-06T00:00:00</HeaderDate>
    <Office/>
    <Dnr/>
    <ParagrafNr/>
    <DocumentTitle/>
    <VisitingAddress/>
    <Extra1/>
    <Extra2/>
    <Extra3>Martina Johansson</Extra3>
    <Number/>
    <Recipient>Till riksdagen
</Recipient>
    <SenderText/>
    <DocNumber/>
    <Doclanguage>1053</Doclanguage>
    <Appendix/>
    <LogotypeName>RK_LOGO_SV_BW.emf</LogotypeName>
  </BaseInfo>
</DocumentInfo>
</file>

<file path=customXml/item6.xml><?xml version="1.0" encoding="utf-8"?>
<?mso-contentType ?>
<SharedContentType xmlns="Microsoft.SharePoint.Taxonomy.ContentTypeSync" SourceId="d07acfae-4dfa-4949-99a8-259efd31a6ae" ContentTypeId="0x010100BBA312BF02777149882D207184EC35C032" PreviousValue="false"/>
</file>

<file path=customXml/item7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>Departementssekreterare</SenderTitle>
      <SenderMail> </SenderMail>
      <SenderPhone> </SenderPhone>
    </Sender>
    <TopId>1</TopId>
    <TopSender>Biståndsministern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2019-11-06T00:00:00</HeaderDate>
    <Office/>
    <Dnr/>
    <ParagrafNr/>
    <DocumentTitle/>
    <VisitingAddress/>
    <Extra1/>
    <Extra2/>
    <Extra3>Martina Johansson</Extra3>
    <Number/>
    <Recipient>Till riksdagen
</Recipient>
    <SenderText/>
    <DocNumber/>
    <Doclanguage>1053</Doclanguage>
    <Appendix/>
    <LogotypeName>RK_LOGO_SV_BW.emf</LogotypeName>
  </BaseInfo>
</DocumentInfo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1F0A9-1DBC-49BF-A617-E46A249027AA}"/>
</file>

<file path=customXml/itemProps2.xml><?xml version="1.0" encoding="utf-8"?>
<ds:datastoreItem xmlns:ds="http://schemas.openxmlformats.org/officeDocument/2006/customXml" ds:itemID="{C7ED3525-EF70-460E-A27A-802301A15329}"/>
</file>

<file path=customXml/itemProps3.xml><?xml version="1.0" encoding="utf-8"?>
<ds:datastoreItem xmlns:ds="http://schemas.openxmlformats.org/officeDocument/2006/customXml" ds:itemID="{6D020A63-4C57-420D-A6EA-58892CD1087F}"/>
</file>

<file path=customXml/itemProps4.xml><?xml version="1.0" encoding="utf-8"?>
<ds:datastoreItem xmlns:ds="http://schemas.openxmlformats.org/officeDocument/2006/customXml" ds:itemID="{C7ED3525-EF70-460E-A27A-802301A15329}"/>
</file>

<file path=customXml/itemProps5.xml><?xml version="1.0" encoding="utf-8"?>
<ds:datastoreItem xmlns:ds="http://schemas.openxmlformats.org/officeDocument/2006/customXml" ds:itemID="{6D68A418-86A0-487F-84B5-6D75AE8D04B8}"/>
</file>

<file path=customXml/itemProps6.xml><?xml version="1.0" encoding="utf-8"?>
<ds:datastoreItem xmlns:ds="http://schemas.openxmlformats.org/officeDocument/2006/customXml" ds:itemID="{D083A731-5409-4C47-901B-E28B67829CF8}"/>
</file>

<file path=customXml/itemProps7.xml><?xml version="1.0" encoding="utf-8"?>
<ds:datastoreItem xmlns:ds="http://schemas.openxmlformats.org/officeDocument/2006/customXml" ds:itemID="{6D68A418-86A0-487F-84B5-6D75AE8D04B8}"/>
</file>

<file path=customXml/itemProps8.xml><?xml version="1.0" encoding="utf-8"?>
<ds:datastoreItem xmlns:ds="http://schemas.openxmlformats.org/officeDocument/2006/customXml" ds:itemID="{760B8E9C-106B-4DA8-A6B3-648862CA739F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501</Words>
  <Characters>2656</Characters>
  <Application>Microsoft Office Word</Application>
  <DocSecurity>4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270 av Martina Johansson (C) Situationen i Uganda.docx</dc:title>
  <dc:subject/>
  <dc:creator>Ola Karlman</dc:creator>
  <cp:keywords/>
  <dc:description/>
  <cp:lastModifiedBy>Eva-Lena Gustafsson</cp:lastModifiedBy>
  <cp:revision>2</cp:revision>
  <dcterms:created xsi:type="dcterms:W3CDTF">2019-11-06T10:37:00Z</dcterms:created>
  <dcterms:modified xsi:type="dcterms:W3CDTF">2019-11-06T10:37:00Z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  <property fmtid="{D5CDD505-2E9C-101B-9397-08002B2CF9AE}" pid="6" name="_dlc_DocIdItemGuid">
    <vt:lpwstr>c0747799-1d75-4793-96a3-33bfdc941d62</vt:lpwstr>
  </property>
</Properties>
</file>