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90A41" w:rsidP="00DA0661">
      <w:pPr>
        <w:pStyle w:val="Title"/>
      </w:pPr>
      <w:bookmarkStart w:id="0" w:name="Start"/>
      <w:bookmarkStart w:id="1" w:name="_Hlk91494676"/>
      <w:bookmarkEnd w:id="0"/>
      <w:r>
        <w:t xml:space="preserve">Svar på fråga 2021/22:566 av </w:t>
      </w:r>
      <w:sdt>
        <w:sdtPr>
          <w:alias w:val="Frågeställare"/>
          <w:tag w:val="delete"/>
          <w:id w:val="-211816850"/>
          <w:placeholder>
            <w:docPart w:val="F9730BE60CDF4FF487B0DBF22A5B3F93"/>
          </w:placeholder>
          <w:dataBinding w:xpath="/ns0:DocumentInfo[1]/ns0:BaseInfo[1]/ns0:Extra3[1]" w:storeItemID="{1C82323A-8E80-42ED-A8B4-3032E65123F3}" w:prefixMappings="xmlns:ns0='http://lp/documentinfo/RK' "/>
          <w:text/>
        </w:sdtPr>
        <w:sdtContent>
          <w:r w:rsidR="00D46FC7">
            <w:t>Daniel Bäckström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8A69B38A17E4D408BE6D79ED49F3694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  <w:t>Effekter av</w:t>
      </w:r>
      <w:r w:rsidR="00D46FC7">
        <w:t xml:space="preserve"> stigande kostnader på insatsvaror för svenskt lantbruk</w:t>
      </w:r>
    </w:p>
    <w:p w:rsidR="00D46FC7" w:rsidP="002749F7">
      <w:pPr>
        <w:pStyle w:val="BodyText"/>
      </w:pPr>
      <w:bookmarkEnd w:id="1"/>
      <w:sdt>
        <w:sdtPr>
          <w:alias w:val="Frågeställare"/>
          <w:tag w:val="delete"/>
          <w:id w:val="-1635256365"/>
          <w:placeholder>
            <w:docPart w:val="8AEA7BB49A5A4F7FA17BCC2EE0F25BDC"/>
          </w:placeholder>
          <w:dataBinding w:xpath="/ns0:DocumentInfo[1]/ns0:BaseInfo[1]/ns0:Extra3[1]" w:storeItemID="{1C82323A-8E80-42ED-A8B4-3032E65123F3}" w:prefixMappings="xmlns:ns0='http://lp/documentinfo/RK' "/>
          <w:text/>
        </w:sdtPr>
        <w:sdtContent>
          <w:r>
            <w:t>Daniel Bäckström</w:t>
          </w:r>
        </w:sdtContent>
      </w:sdt>
      <w:r>
        <w:t xml:space="preserve"> har frågat mig om jag och regeringen kommer att vidta några åtgärder i linje med hur regeringen hanterade 2018 års torka för att mildra effekterna av de snabbt stigande kostnaderna på insatsvaror för svenskt lantbruk.</w:t>
      </w:r>
    </w:p>
    <w:p w:rsidR="006331CE" w:rsidP="00F11324">
      <w:pPr>
        <w:pStyle w:val="BodyText"/>
      </w:pPr>
      <w:r>
        <w:t>Lantbruket</w:t>
      </w:r>
      <w:r w:rsidR="00783B02">
        <w:t>s</w:t>
      </w:r>
      <w:r>
        <w:t xml:space="preserve"> lönsamhet har under 2021 utmanats av kostnadsökningar som en följd av ökade priser på flera olika insatsvaror.</w:t>
      </w:r>
    </w:p>
    <w:p w:rsidR="006331CE" w:rsidP="00F11324">
      <w:pPr>
        <w:pStyle w:val="BodyText"/>
      </w:pPr>
      <w:r>
        <w:t>I</w:t>
      </w:r>
      <w:r w:rsidR="00F11324">
        <w:t xml:space="preserve"> linje med den svenska livsmedelsstrategin </w:t>
      </w:r>
      <w:r w:rsidR="00F11324">
        <w:t>a</w:t>
      </w:r>
      <w:r w:rsidR="00D46FC7">
        <w:t xml:space="preserve">rbetar </w:t>
      </w:r>
      <w:r w:rsidR="00F11324">
        <w:t>regeringen</w:t>
      </w:r>
      <w:r w:rsidR="00F11324">
        <w:t xml:space="preserve"> </w:t>
      </w:r>
      <w:r w:rsidR="00D46FC7">
        <w:t xml:space="preserve">aktivt för att </w:t>
      </w:r>
      <w:r w:rsidR="00404815">
        <w:t xml:space="preserve">långsiktigt </w:t>
      </w:r>
      <w:r w:rsidR="00D46FC7">
        <w:t xml:space="preserve">stärka </w:t>
      </w:r>
      <w:r w:rsidRPr="00353DB4" w:rsidR="00D46FC7">
        <w:t>konkurrenskraften i svenskt lantbruk</w:t>
      </w:r>
      <w:r w:rsidRPr="00353DB4" w:rsidR="00F11324">
        <w:t>. Därför har tre handlingsplaner för livsmedelsstrategin beslutats. Handlingsplan del 1 innehöll satsningar på drygt 1 miljard kronor via nationella medel och öronmärkta medel i landsbygdsprogrammet och handlingsplan del 2</w:t>
      </w:r>
      <w:r w:rsidRPr="00353DB4" w:rsidR="00673EE1">
        <w:t xml:space="preserve"> innehöll satsningar på 122 miljoner kronor årligen 2020</w:t>
      </w:r>
      <w:r w:rsidR="00D120C1">
        <w:t>–</w:t>
      </w:r>
      <w:r w:rsidRPr="00353DB4" w:rsidR="00673EE1">
        <w:t xml:space="preserve">2025 samt en extra förstärkning 2020 på 114 miljoner kronor. Handlingsplan del </w:t>
      </w:r>
      <w:r w:rsidRPr="00353DB4" w:rsidR="00404815">
        <w:t xml:space="preserve">3 </w:t>
      </w:r>
      <w:r w:rsidRPr="00353DB4" w:rsidR="00673EE1">
        <w:t>inne</w:t>
      </w:r>
      <w:r w:rsidRPr="00353DB4" w:rsidR="00404815">
        <w:t>fattar</w:t>
      </w:r>
      <w:r w:rsidRPr="00353DB4" w:rsidR="00673EE1">
        <w:t xml:space="preserve"> ytterligare satsningar om 74 miljoner kronor årligen 2021</w:t>
      </w:r>
      <w:r w:rsidR="00D120C1">
        <w:t>–</w:t>
      </w:r>
      <w:r w:rsidRPr="00353DB4" w:rsidR="00673EE1">
        <w:t>2023. För åren 2024</w:t>
      </w:r>
      <w:r w:rsidR="00D120C1">
        <w:t>–</w:t>
      </w:r>
      <w:r w:rsidRPr="00353DB4" w:rsidR="00673EE1">
        <w:t xml:space="preserve">2025 tillförs 16 miljoner kronor årligen och 11 miljoner kronor per år från och med 2026. </w:t>
      </w:r>
      <w:r w:rsidRPr="00353DB4" w:rsidR="00F11324">
        <w:t>Handlings</w:t>
      </w:r>
      <w:r w:rsidR="00F11324">
        <w:t>planerna omfattar bland annat satsningar på forskning och innovation, regelförenkling och kompetensförsörjning.</w:t>
      </w:r>
      <w:r w:rsidR="00673EE1">
        <w:t xml:space="preserve"> </w:t>
      </w:r>
    </w:p>
    <w:p w:rsidR="00D46FC7" w:rsidP="00F11324">
      <w:pPr>
        <w:pStyle w:val="BodyText"/>
      </w:pPr>
      <w:r>
        <w:t xml:space="preserve">Regeringen har därtill gjort stora satsningar i budgeten för 2022 för att stärka infrastrukturen och servicen på landsbygden. </w:t>
      </w:r>
      <w:r w:rsidR="00F11324">
        <w:t xml:space="preserve">Utformningen av EU:s gemensamma jordbrukspolitik är </w:t>
      </w:r>
      <w:r w:rsidR="00FE750E">
        <w:t>därutöver</w:t>
      </w:r>
      <w:r w:rsidR="00F11324">
        <w:t xml:space="preserve"> ett viktigt verktyg för att stärka </w:t>
      </w:r>
      <w:r w:rsidR="00783B02">
        <w:t xml:space="preserve">det svenska jordbruket. En viktig utgångspunkt när </w:t>
      </w:r>
      <w:r w:rsidR="009D09F0">
        <w:t xml:space="preserve">Sveriges strategiska plan </w:t>
      </w:r>
      <w:r w:rsidRPr="00F24530" w:rsidR="009D09F0">
        <w:rPr>
          <w:bCs/>
        </w:rPr>
        <w:t xml:space="preserve">för den gemensamma jordbrukspolitiken </w:t>
      </w:r>
      <w:r w:rsidR="00783B02">
        <w:t>har utformats är att den ska underlätta möjligheten att nå livsmedelsstrategins mål.</w:t>
      </w:r>
    </w:p>
    <w:p w:rsidR="00D46FC7" w:rsidP="002749F7">
      <w:pPr>
        <w:pStyle w:val="BodyText"/>
      </w:pPr>
      <w:r>
        <w:t xml:space="preserve">Hur utvecklingen av priset på insatsvaror </w:t>
      </w:r>
      <w:r w:rsidR="00FE750E">
        <w:t xml:space="preserve">och </w:t>
      </w:r>
      <w:r w:rsidR="00783B02">
        <w:t>jordbruksvaror förändras framöver kommer vara</w:t>
      </w:r>
      <w:r w:rsidR="0012096D">
        <w:t xml:space="preserve"> en viktig komponent </w:t>
      </w:r>
      <w:r w:rsidR="00783B02">
        <w:t xml:space="preserve">för jordbrukets lönsamhet och jag kommer i nära dialog med näringen analysera och följa situationen. </w:t>
      </w:r>
    </w:p>
    <w:p w:rsidR="00D46FC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F5D204C74C14906A847CB71C49F0E7C"/>
          </w:placeholder>
          <w:dataBinding w:xpath="/ns0:DocumentInfo[1]/ns0:BaseInfo[1]/ns0:HeaderDate[1]" w:storeItemID="{1C82323A-8E80-42ED-A8B4-3032E65123F3}" w:prefixMappings="xmlns:ns0='http://lp/documentinfo/RK' "/>
          <w:date w:fullDate="2021-12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83B02">
            <w:t>27</w:t>
          </w:r>
          <w:r>
            <w:t xml:space="preserve"> december 2021</w:t>
          </w:r>
        </w:sdtContent>
      </w:sdt>
    </w:p>
    <w:p w:rsidR="00D46FC7" w:rsidP="004E7A8F">
      <w:pPr>
        <w:pStyle w:val="Brdtextutanavstnd"/>
      </w:pPr>
    </w:p>
    <w:p w:rsidR="00D46FC7" w:rsidP="004E7A8F">
      <w:pPr>
        <w:pStyle w:val="Brdtextutanavstnd"/>
      </w:pPr>
    </w:p>
    <w:p w:rsidR="00D46FC7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FB4CC75133A48D6ACEC293ADB8191C0"/>
        </w:placeholder>
        <w:dataBinding w:xpath="/ns0:DocumentInfo[1]/ns0:BaseInfo[1]/ns0:TopSender[1]" w:storeItemID="{1C82323A-8E80-42ED-A8B4-3032E65123F3}" w:prefixMappings="xmlns:ns0='http://lp/documentinfo/RK' "/>
        <w:comboBox w:lastValue="Landsbygdsministern">
          <w:listItem w:value="Näringsministern" w:displayText="Karl-Petter Thorwaldsson"/>
          <w:listItem w:value="Landsbygdsministern" w:displayText="Anna-Caren Sätherberg"/>
        </w:comboBox>
      </w:sdtPr>
      <w:sdtContent>
        <w:p w:rsidR="00D46FC7" w:rsidP="00422A41">
          <w:pPr>
            <w:pStyle w:val="BodyText"/>
          </w:pPr>
          <w:r>
            <w:rPr>
              <w:rStyle w:val="DefaultParagraphFont"/>
            </w:rPr>
            <w:t>Anna-Caren Sätherberg</w:t>
          </w:r>
        </w:p>
      </w:sdtContent>
    </w:sdt>
    <w:p w:rsidR="00C90A4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90A4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90A41" w:rsidRPr="007D73AB" w:rsidP="00340DE0">
          <w:pPr>
            <w:pStyle w:val="Header"/>
          </w:pPr>
        </w:p>
      </w:tc>
      <w:tc>
        <w:tcPr>
          <w:tcW w:w="1134" w:type="dxa"/>
        </w:tcPr>
        <w:p w:rsidR="00C90A4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90A4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90A41" w:rsidRPr="00710A6C" w:rsidP="00EE3C0F">
          <w:pPr>
            <w:pStyle w:val="Header"/>
            <w:rPr>
              <w:b/>
            </w:rPr>
          </w:pPr>
        </w:p>
        <w:p w:rsidR="00C90A41" w:rsidP="00EE3C0F">
          <w:pPr>
            <w:pStyle w:val="Header"/>
          </w:pPr>
        </w:p>
        <w:p w:rsidR="00C90A41" w:rsidP="00EE3C0F">
          <w:pPr>
            <w:pStyle w:val="Header"/>
          </w:pPr>
        </w:p>
        <w:p w:rsidR="00C90A4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DC639C196EA46E2ADA8B6B138446623"/>
            </w:placeholder>
            <w:dataBinding w:xpath="/ns0:DocumentInfo[1]/ns0:BaseInfo[1]/ns0:Dnr[1]" w:storeItemID="{1C82323A-8E80-42ED-A8B4-3032E65123F3}" w:prefixMappings="xmlns:ns0='http://lp/documentinfo/RK' "/>
            <w:text/>
          </w:sdtPr>
          <w:sdtContent>
            <w:p w:rsidR="00C90A41" w:rsidP="00EE3C0F">
              <w:pPr>
                <w:pStyle w:val="Header"/>
              </w:pPr>
              <w:r>
                <w:t>N2021/03010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CA8B3FF1C04474784081F7A4C7027FE"/>
            </w:placeholder>
            <w:showingPlcHdr/>
            <w:dataBinding w:xpath="/ns0:DocumentInfo[1]/ns0:BaseInfo[1]/ns0:DocNumber[1]" w:storeItemID="{1C82323A-8E80-42ED-A8B4-3032E65123F3}" w:prefixMappings="xmlns:ns0='http://lp/documentinfo/RK' "/>
            <w:text/>
          </w:sdtPr>
          <w:sdtContent>
            <w:p w:rsidR="00C90A4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90A41" w:rsidP="00EE3C0F">
          <w:pPr>
            <w:pStyle w:val="Header"/>
          </w:pPr>
        </w:p>
      </w:tc>
      <w:tc>
        <w:tcPr>
          <w:tcW w:w="1134" w:type="dxa"/>
        </w:tcPr>
        <w:p w:rsidR="00C90A41" w:rsidP="0094502D">
          <w:pPr>
            <w:pStyle w:val="Header"/>
          </w:pPr>
        </w:p>
        <w:p w:rsidR="00C90A4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A5299DD86844853AFE364052369BFA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46FC7" w:rsidRPr="00D46FC7" w:rsidP="00340DE0">
              <w:pPr>
                <w:pStyle w:val="Header"/>
                <w:rPr>
                  <w:b/>
                </w:rPr>
              </w:pPr>
              <w:r w:rsidRPr="00D46FC7">
                <w:rPr>
                  <w:b/>
                </w:rPr>
                <w:t>Näringsdepartementet</w:t>
              </w:r>
            </w:p>
            <w:p w:rsidR="00525761" w:rsidP="00340DE0">
              <w:pPr>
                <w:pStyle w:val="Header"/>
              </w:pPr>
              <w:r w:rsidRPr="00D46FC7">
                <w:t>Landsbygdsministern</w:t>
              </w:r>
            </w:p>
            <w:p w:rsidR="00C90A41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9E667894321407DAD6C2A90C4E7068C"/>
          </w:placeholder>
          <w:dataBinding w:xpath="/ns0:DocumentInfo[1]/ns0:BaseInfo[1]/ns0:Recipient[1]" w:storeItemID="{1C82323A-8E80-42ED-A8B4-3032E65123F3}" w:prefixMappings="xmlns:ns0='http://lp/documentinfo/RK' "/>
          <w:text w:multiLine="1"/>
        </w:sdtPr>
        <w:sdtContent>
          <w:tc>
            <w:tcPr>
              <w:tcW w:w="3170" w:type="dxa"/>
            </w:tcPr>
            <w:p w:rsidR="00C90A4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90A4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C639C196EA46E2ADA8B6B1384466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258B2A-F4ED-4CF5-AF30-854FCA9ACB09}"/>
      </w:docPartPr>
      <w:docPartBody>
        <w:p w:rsidR="009005A9" w:rsidP="00D532E5">
          <w:pPr>
            <w:pStyle w:val="4DC639C196EA46E2ADA8B6B13844662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CA8B3FF1C04474784081F7A4C7027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09B502-7448-4D76-AF98-BF309F14D6AC}"/>
      </w:docPartPr>
      <w:docPartBody>
        <w:p w:rsidR="009005A9" w:rsidP="00D532E5">
          <w:pPr>
            <w:pStyle w:val="7CA8B3FF1C04474784081F7A4C7027F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A5299DD86844853AFE364052369BF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CC09C1-C71E-4125-96B8-39B948D9A804}"/>
      </w:docPartPr>
      <w:docPartBody>
        <w:p w:rsidR="009005A9" w:rsidP="00D532E5">
          <w:pPr>
            <w:pStyle w:val="7A5299DD86844853AFE364052369BFA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9E667894321407DAD6C2A90C4E706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085878-4B10-4AB7-AF5A-AB9512481AD6}"/>
      </w:docPartPr>
      <w:docPartBody>
        <w:p w:rsidR="009005A9" w:rsidP="00D532E5">
          <w:pPr>
            <w:pStyle w:val="39E667894321407DAD6C2A90C4E7068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9730BE60CDF4FF487B0DBF22A5B3F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133E06-591E-4FAD-B763-871FB7B4D317}"/>
      </w:docPartPr>
      <w:docPartBody>
        <w:p w:rsidR="009005A9" w:rsidP="00D532E5">
          <w:pPr>
            <w:pStyle w:val="F9730BE60CDF4FF487B0DBF22A5B3F9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8A69B38A17E4D408BE6D79ED49F36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87F7D4-7523-43FD-AB0A-AB1055CDCF53}"/>
      </w:docPartPr>
      <w:docPartBody>
        <w:p w:rsidR="009005A9" w:rsidP="00D532E5">
          <w:pPr>
            <w:pStyle w:val="B8A69B38A17E4D408BE6D79ED49F3694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8AEA7BB49A5A4F7FA17BCC2EE0F25B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CC123A-7577-4639-997F-BA576582265D}"/>
      </w:docPartPr>
      <w:docPartBody>
        <w:p w:rsidR="009005A9" w:rsidP="00D532E5">
          <w:pPr>
            <w:pStyle w:val="8AEA7BB49A5A4F7FA17BCC2EE0F25BDC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F5D204C74C14906A847CB71C49F0E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CE7B0C-540F-42E6-8FE8-71ACF0BA9A63}"/>
      </w:docPartPr>
      <w:docPartBody>
        <w:p w:rsidR="009005A9" w:rsidP="00D532E5">
          <w:pPr>
            <w:pStyle w:val="8F5D204C74C14906A847CB71C49F0E7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2FB4CC75133A48D6ACEC293ADB8191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5EC49C-8CF9-4D00-8224-E1C5BC206805}"/>
      </w:docPartPr>
      <w:docPartBody>
        <w:p w:rsidR="009005A9" w:rsidP="00D532E5">
          <w:pPr>
            <w:pStyle w:val="2FB4CC75133A48D6ACEC293ADB8191C0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50B3D1588F14F0E8B1AD482F6D24B95">
    <w:name w:val="150B3D1588F14F0E8B1AD482F6D24B95"/>
    <w:rsid w:val="00D532E5"/>
  </w:style>
  <w:style w:type="character" w:styleId="PlaceholderText">
    <w:name w:val="Placeholder Text"/>
    <w:basedOn w:val="DefaultParagraphFont"/>
    <w:uiPriority w:val="99"/>
    <w:semiHidden/>
    <w:rsid w:val="00D532E5"/>
    <w:rPr>
      <w:noProof w:val="0"/>
      <w:color w:val="808080"/>
    </w:rPr>
  </w:style>
  <w:style w:type="paragraph" w:customStyle="1" w:styleId="1DAA65FC6EF0409FB672B6EE26C9FBD4">
    <w:name w:val="1DAA65FC6EF0409FB672B6EE26C9FBD4"/>
    <w:rsid w:val="00D532E5"/>
  </w:style>
  <w:style w:type="paragraph" w:customStyle="1" w:styleId="03E5862EE5FF473F9D28080A97D58059">
    <w:name w:val="03E5862EE5FF473F9D28080A97D58059"/>
    <w:rsid w:val="00D532E5"/>
  </w:style>
  <w:style w:type="paragraph" w:customStyle="1" w:styleId="17768C11DC634B15851DB3E32103D3E9">
    <w:name w:val="17768C11DC634B15851DB3E32103D3E9"/>
    <w:rsid w:val="00D532E5"/>
  </w:style>
  <w:style w:type="paragraph" w:customStyle="1" w:styleId="4DC639C196EA46E2ADA8B6B138446623">
    <w:name w:val="4DC639C196EA46E2ADA8B6B138446623"/>
    <w:rsid w:val="00D532E5"/>
  </w:style>
  <w:style w:type="paragraph" w:customStyle="1" w:styleId="7CA8B3FF1C04474784081F7A4C7027FE">
    <w:name w:val="7CA8B3FF1C04474784081F7A4C7027FE"/>
    <w:rsid w:val="00D532E5"/>
  </w:style>
  <w:style w:type="paragraph" w:customStyle="1" w:styleId="B8C502C1774B4FAA9A0106F0ED7029A2">
    <w:name w:val="B8C502C1774B4FAA9A0106F0ED7029A2"/>
    <w:rsid w:val="00D532E5"/>
  </w:style>
  <w:style w:type="paragraph" w:customStyle="1" w:styleId="4923D7EA4EA246E7BA8EAD2BC3E47F98">
    <w:name w:val="4923D7EA4EA246E7BA8EAD2BC3E47F98"/>
    <w:rsid w:val="00D532E5"/>
  </w:style>
  <w:style w:type="paragraph" w:customStyle="1" w:styleId="5BA7ACA2E12A4F039CD9FDB6D92F2857">
    <w:name w:val="5BA7ACA2E12A4F039CD9FDB6D92F2857"/>
    <w:rsid w:val="00D532E5"/>
  </w:style>
  <w:style w:type="paragraph" w:customStyle="1" w:styleId="7A5299DD86844853AFE364052369BFAB">
    <w:name w:val="7A5299DD86844853AFE364052369BFAB"/>
    <w:rsid w:val="00D532E5"/>
  </w:style>
  <w:style w:type="paragraph" w:customStyle="1" w:styleId="39E667894321407DAD6C2A90C4E7068C">
    <w:name w:val="39E667894321407DAD6C2A90C4E7068C"/>
    <w:rsid w:val="00D532E5"/>
  </w:style>
  <w:style w:type="paragraph" w:customStyle="1" w:styleId="7CA8B3FF1C04474784081F7A4C7027FE1">
    <w:name w:val="7CA8B3FF1C04474784081F7A4C7027FE1"/>
    <w:rsid w:val="00D532E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A5299DD86844853AFE364052369BFAB1">
    <w:name w:val="7A5299DD86844853AFE364052369BFAB1"/>
    <w:rsid w:val="00D532E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9730BE60CDF4FF487B0DBF22A5B3F93">
    <w:name w:val="F9730BE60CDF4FF487B0DBF22A5B3F93"/>
    <w:rsid w:val="00D532E5"/>
  </w:style>
  <w:style w:type="paragraph" w:customStyle="1" w:styleId="B8A69B38A17E4D408BE6D79ED49F3694">
    <w:name w:val="B8A69B38A17E4D408BE6D79ED49F3694"/>
    <w:rsid w:val="00D532E5"/>
  </w:style>
  <w:style w:type="paragraph" w:customStyle="1" w:styleId="2E5E3933BD5A4DFDA9A36D05F141F577">
    <w:name w:val="2E5E3933BD5A4DFDA9A36D05F141F577"/>
    <w:rsid w:val="00D532E5"/>
  </w:style>
  <w:style w:type="paragraph" w:customStyle="1" w:styleId="AC0158E229474BE6B7CFB7B8CF4AB79B">
    <w:name w:val="AC0158E229474BE6B7CFB7B8CF4AB79B"/>
    <w:rsid w:val="00D532E5"/>
  </w:style>
  <w:style w:type="paragraph" w:customStyle="1" w:styleId="8AEA7BB49A5A4F7FA17BCC2EE0F25BDC">
    <w:name w:val="8AEA7BB49A5A4F7FA17BCC2EE0F25BDC"/>
    <w:rsid w:val="00D532E5"/>
  </w:style>
  <w:style w:type="paragraph" w:customStyle="1" w:styleId="8F5D204C74C14906A847CB71C49F0E7C">
    <w:name w:val="8F5D204C74C14906A847CB71C49F0E7C"/>
    <w:rsid w:val="00D532E5"/>
  </w:style>
  <w:style w:type="paragraph" w:customStyle="1" w:styleId="2FB4CC75133A48D6ACEC293ADB8191C0">
    <w:name w:val="2FB4CC75133A48D6ACEC293ADB8191C0"/>
    <w:rsid w:val="00D532E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8ad0ae46-d5b0-4f81-a655-f1f0372f50d6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2021-12-27T00:00:00</HeaderDate>
    <Office/>
    <Dnr>N2021/03010</Dnr>
    <ParagrafNr/>
    <DocumentTitle/>
    <VisitingAddress/>
    <Extra1/>
    <Extra2/>
    <Extra3>Daniel Bäckström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9B2419-0C3B-495D-B053-21DBEB845127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85640E8C-8779-4443-9907-EFA335E66412}"/>
</file>

<file path=customXml/itemProps4.xml><?xml version="1.0" encoding="utf-8"?>
<ds:datastoreItem xmlns:ds="http://schemas.openxmlformats.org/officeDocument/2006/customXml" ds:itemID="{1C82323A-8E80-42ED-A8B4-3032E65123F3}"/>
</file>

<file path=customXml/itemProps5.xml><?xml version="1.0" encoding="utf-8"?>
<ds:datastoreItem xmlns:ds="http://schemas.openxmlformats.org/officeDocument/2006/customXml" ds:itemID="{D453970B-F369-4F82-B24F-978BF4CFC54E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313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22 566 av Daniel Bäckström - C - Effekter av stigande kostnader på insatsvaror för svenskt lantbruk.docx</dc:title>
  <cp:revision>2</cp:revision>
  <dcterms:created xsi:type="dcterms:W3CDTF">2021-12-27T09:52:00Z</dcterms:created>
  <dcterms:modified xsi:type="dcterms:W3CDTF">2021-12-27T09:52:00Z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_dlc_DocIdItemGuid">
    <vt:lpwstr>ea427387-14d3-4958-8cd6-b01b2f031165</vt:lpwstr>
  </property>
</Properties>
</file>