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F3969" w14:textId="77777777" w:rsidR="00950CA9" w:rsidRDefault="00950CA9" w:rsidP="00DA0661">
      <w:pPr>
        <w:pStyle w:val="Rubrik"/>
      </w:pPr>
      <w:bookmarkStart w:id="0" w:name="Start"/>
      <w:bookmarkEnd w:id="0"/>
      <w:r>
        <w:t>Svar på fråga 2019/20:1759 av Thomas Morell (SD)</w:t>
      </w:r>
      <w:r>
        <w:br/>
      </w:r>
      <w:r w:rsidRPr="00950CA9">
        <w:t>Brister i järnvägsunderhållet</w:t>
      </w:r>
    </w:p>
    <w:p w14:paraId="09FA2AEB" w14:textId="77777777" w:rsidR="00950CA9" w:rsidRDefault="00950CA9" w:rsidP="00F13DEB">
      <w:pPr>
        <w:pStyle w:val="Brdtext"/>
      </w:pPr>
      <w:r>
        <w:t>Thomas Morell har frågat mig</w:t>
      </w:r>
      <w:r w:rsidR="00F13DEB">
        <w:t xml:space="preserve"> om jag och regeringen avser att vidta åtgärder för att säkerställa att störningar i järnvägstrafiken liknande dem under vecka 27 minimeras.</w:t>
      </w:r>
    </w:p>
    <w:p w14:paraId="5D4D2E92" w14:textId="0EEA2DDD" w:rsidR="00F13DEB" w:rsidRDefault="00886BF0" w:rsidP="00F13DEB">
      <w:pPr>
        <w:pStyle w:val="Brdtext"/>
      </w:pPr>
      <w:r>
        <w:t xml:space="preserve">För att minimera risken för störningar krävs ett långsiktigt arbete med underhåll och satsningar på järnvägen. </w:t>
      </w:r>
    </w:p>
    <w:p w14:paraId="75006F87" w14:textId="48EE22F8" w:rsidR="0067446E" w:rsidRDefault="00F13DEB" w:rsidP="00F13DEB">
      <w:pPr>
        <w:pStyle w:val="Brdtext"/>
      </w:pPr>
      <w:r>
        <w:t>Regeringen fatta</w:t>
      </w:r>
      <w:r w:rsidR="00886BF0">
        <w:t xml:space="preserve">de 2018 </w:t>
      </w:r>
      <w:r>
        <w:t>beslut om en nationell plan för transport</w:t>
      </w:r>
      <w:r w:rsidR="0067446E">
        <w:softHyphen/>
      </w:r>
      <w:r>
        <w:t>infra</w:t>
      </w:r>
      <w:r w:rsidR="00886BF0">
        <w:softHyphen/>
      </w:r>
      <w:r>
        <w:t xml:space="preserve">strukturen för åren 2018–2029. Det är en satsning på totalt över 700 miljarder kronor. </w:t>
      </w:r>
      <w:r w:rsidR="0067446E">
        <w:t>Det är den största järnvägssatsningen i modern tid och</w:t>
      </w:r>
      <w:r w:rsidR="00EB5D3C">
        <w:t xml:space="preserve"> </w:t>
      </w:r>
      <w:r w:rsidR="00EB5D3C" w:rsidRPr="00EB5D3C">
        <w:t>med omfattande nyinvesteringar men också en rekordstor ökning av järnvägsunderhållet. Nya spår behöver byggas för att möta den kraftiga ökningen av tågresandet och nu genomför regeringen satsningar i hela landet.</w:t>
      </w:r>
      <w:r w:rsidR="00EB5D3C">
        <w:t xml:space="preserve"> B</w:t>
      </w:r>
      <w:r>
        <w:t xml:space="preserve">eslutet innebär att anslagen till järnvägsunderhåll </w:t>
      </w:r>
      <w:r w:rsidR="0067446E">
        <w:t>är</w:t>
      </w:r>
      <w:r>
        <w:t xml:space="preserve"> 47 procent </w:t>
      </w:r>
      <w:r w:rsidR="0067446E">
        <w:t xml:space="preserve">högre </w:t>
      </w:r>
      <w:r>
        <w:t>jämfört med föregående 12-åriga plan</w:t>
      </w:r>
      <w:r w:rsidR="00EB5D3C">
        <w:t xml:space="preserve"> som den borgerliga regeringen beslutade om</w:t>
      </w:r>
      <w:r>
        <w:t xml:space="preserve">. </w:t>
      </w:r>
    </w:p>
    <w:p w14:paraId="2CC37BBD" w14:textId="492EAD27" w:rsidR="0067446E" w:rsidRDefault="0067446E" w:rsidP="0067446E">
      <w:pPr>
        <w:pStyle w:val="Brdtext"/>
      </w:pPr>
      <w:r w:rsidRPr="0007107F">
        <w:t xml:space="preserve">På grund av </w:t>
      </w:r>
      <w:proofErr w:type="spellStart"/>
      <w:r w:rsidRPr="0007107F">
        <w:t>coronapandemin</w:t>
      </w:r>
      <w:proofErr w:type="spellEnd"/>
      <w:r w:rsidRPr="0007107F">
        <w:t xml:space="preserve"> och den kraftiga minskning</w:t>
      </w:r>
      <w:r w:rsidR="00665C7D">
        <w:t>en</w:t>
      </w:r>
      <w:r w:rsidRPr="0007107F">
        <w:t xml:space="preserve"> av resande som den medfört, kan utökade underhållsarbeten på järnvägen göras utan att störa trafiken i så stor omfattning</w:t>
      </w:r>
      <w:r w:rsidR="00886BF0">
        <w:t xml:space="preserve"> som under normala förhållanden</w:t>
      </w:r>
      <w:r w:rsidRPr="0007107F">
        <w:t>. Regeringen har i en extra ändringsbudget, besluta</w:t>
      </w:r>
      <w:r w:rsidR="00665C7D">
        <w:t>d</w:t>
      </w:r>
      <w:r w:rsidRPr="0007107F">
        <w:t xml:space="preserve"> av </w:t>
      </w:r>
      <w:r w:rsidR="00665C7D">
        <w:t>r</w:t>
      </w:r>
      <w:r w:rsidRPr="0007107F">
        <w:t xml:space="preserve">iksdagen den </w:t>
      </w:r>
      <w:r w:rsidR="0007107F" w:rsidRPr="0007107F">
        <w:t>3 juni</w:t>
      </w:r>
      <w:r w:rsidR="00665C7D">
        <w:t xml:space="preserve"> 2020</w:t>
      </w:r>
      <w:r w:rsidR="0007107F" w:rsidRPr="0007107F">
        <w:t xml:space="preserve">, </w:t>
      </w:r>
      <w:r w:rsidRPr="0007107F">
        <w:t>avsatt totalt 720 miljoner kronor till järnvägsunderhåll.</w:t>
      </w:r>
      <w:r>
        <w:t xml:space="preserve">   </w:t>
      </w:r>
    </w:p>
    <w:p w14:paraId="626ED880" w14:textId="6E0313A1" w:rsidR="00F13DEB" w:rsidRDefault="00F13DEB" w:rsidP="00F13DEB">
      <w:pPr>
        <w:pStyle w:val="Brdtext"/>
      </w:pPr>
      <w:r w:rsidRPr="0067446E">
        <w:t xml:space="preserve">Det är positivt att Trafikverket nu kan genomföra viktiga underhållsprojekt som skapar förutsättningar för en bättre robusthet och punktlighet på järnvägen. Detta innebär att många år av </w:t>
      </w:r>
      <w:r w:rsidR="00665C7D">
        <w:t>försummelse</w:t>
      </w:r>
      <w:r w:rsidR="00757B7C" w:rsidRPr="0067446E">
        <w:t xml:space="preserve"> </w:t>
      </w:r>
      <w:r w:rsidRPr="0067446E">
        <w:t>av järnvägsunderhållet i Sverige nu kan återtas.</w:t>
      </w:r>
    </w:p>
    <w:p w14:paraId="4466FCFD" w14:textId="77777777" w:rsidR="00F13DEB" w:rsidRDefault="00EB5D3C" w:rsidP="00F13DEB">
      <w:pPr>
        <w:pStyle w:val="Brdtext"/>
      </w:pPr>
      <w:r w:rsidRPr="00EB5D3C">
        <w:t>Regeringen tar nu ansvar för att stärka järnvägen och öka förutsättningarna för att tågen ska komma i tid. Investeringar i nya spår ska genomföras och underhållet har ökat. Behovet av åtgärder i järnvägsnätet är stort och det kommer att ta tid att bygga ut ny kapacitet och återta det eftersatta underhållet</w:t>
      </w:r>
      <w:r>
        <w:t xml:space="preserve">. </w:t>
      </w:r>
      <w:r w:rsidR="00F13DEB">
        <w:t>Jag kan konstatera att regeringen har vidtagit åtgärder för att ta tag i järnvägens problem och skapa goda förutsättningar för framtiden.</w:t>
      </w:r>
    </w:p>
    <w:p w14:paraId="3E045B71" w14:textId="07121985" w:rsidR="00950CA9" w:rsidRDefault="00950CA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142638080724D5AB017E82B34611A39"/>
          </w:placeholder>
          <w:dataBinding w:prefixMappings="xmlns:ns0='http://lp/documentinfo/RK' " w:xpath="/ns0:DocumentInfo[1]/ns0:BaseInfo[1]/ns0:HeaderDate[1]" w:storeItemID="{B95DD70A-6BF5-474F-81A6-03F176D53F2F}"/>
          <w:date w:fullDate="2020-07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17BC2">
            <w:t>15 juli 2020</w:t>
          </w:r>
        </w:sdtContent>
      </w:sdt>
    </w:p>
    <w:p w14:paraId="4834C1B6" w14:textId="77777777" w:rsidR="00950CA9" w:rsidRDefault="00950CA9" w:rsidP="004E7A8F">
      <w:pPr>
        <w:pStyle w:val="Brdtextutanavstnd"/>
      </w:pPr>
    </w:p>
    <w:p w14:paraId="2AF83DC8" w14:textId="77777777" w:rsidR="00950CA9" w:rsidRDefault="00950CA9" w:rsidP="004E7A8F">
      <w:pPr>
        <w:pStyle w:val="Brdtextutanavstnd"/>
      </w:pPr>
    </w:p>
    <w:p w14:paraId="1066F342" w14:textId="77777777" w:rsidR="00950CA9" w:rsidRDefault="00950CA9" w:rsidP="004E7A8F">
      <w:pPr>
        <w:pStyle w:val="Brdtextutanavstnd"/>
      </w:pPr>
    </w:p>
    <w:p w14:paraId="588ED709" w14:textId="77777777" w:rsidR="00950CA9" w:rsidRPr="00DB48AB" w:rsidRDefault="00950CA9" w:rsidP="00DB48AB">
      <w:pPr>
        <w:pStyle w:val="Brdtext"/>
      </w:pPr>
      <w:r>
        <w:t>Tomas Eneroth</w:t>
      </w:r>
    </w:p>
    <w:sectPr w:rsidR="00950CA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1E6AA2" w14:textId="77777777" w:rsidR="00446383" w:rsidRDefault="00446383" w:rsidP="00A87A54">
      <w:pPr>
        <w:spacing w:after="0" w:line="240" w:lineRule="auto"/>
      </w:pPr>
      <w:r>
        <w:separator/>
      </w:r>
    </w:p>
  </w:endnote>
  <w:endnote w:type="continuationSeparator" w:id="0">
    <w:p w14:paraId="7130CA57" w14:textId="77777777" w:rsidR="00446383" w:rsidRDefault="0044638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6BE24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80272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80E62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D4C47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0B8F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04E24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4B6B51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B7EC3E" w14:textId="77777777" w:rsidTr="00C26068">
      <w:trPr>
        <w:trHeight w:val="227"/>
      </w:trPr>
      <w:tc>
        <w:tcPr>
          <w:tcW w:w="4074" w:type="dxa"/>
        </w:tcPr>
        <w:p w14:paraId="50EC3FD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59F2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EEC9A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E8C70" w14:textId="77777777" w:rsidR="00446383" w:rsidRDefault="00446383" w:rsidP="00A87A54">
      <w:pPr>
        <w:spacing w:after="0" w:line="240" w:lineRule="auto"/>
      </w:pPr>
      <w:r>
        <w:separator/>
      </w:r>
    </w:p>
  </w:footnote>
  <w:footnote w:type="continuationSeparator" w:id="0">
    <w:p w14:paraId="6044E988" w14:textId="77777777" w:rsidR="00446383" w:rsidRDefault="0044638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0CA9" w14:paraId="486A7A15" w14:textId="77777777" w:rsidTr="00C93EBA">
      <w:trPr>
        <w:trHeight w:val="227"/>
      </w:trPr>
      <w:tc>
        <w:tcPr>
          <w:tcW w:w="5534" w:type="dxa"/>
        </w:tcPr>
        <w:p w14:paraId="01E03E7D" w14:textId="77777777" w:rsidR="00950CA9" w:rsidRPr="007D73AB" w:rsidRDefault="00950CA9">
          <w:pPr>
            <w:pStyle w:val="Sidhuvud"/>
          </w:pPr>
        </w:p>
      </w:tc>
      <w:tc>
        <w:tcPr>
          <w:tcW w:w="3170" w:type="dxa"/>
          <w:vAlign w:val="bottom"/>
        </w:tcPr>
        <w:p w14:paraId="12CA01ED" w14:textId="77777777" w:rsidR="00950CA9" w:rsidRPr="007D73AB" w:rsidRDefault="00950CA9" w:rsidP="00340DE0">
          <w:pPr>
            <w:pStyle w:val="Sidhuvud"/>
          </w:pPr>
        </w:p>
      </w:tc>
      <w:tc>
        <w:tcPr>
          <w:tcW w:w="1134" w:type="dxa"/>
        </w:tcPr>
        <w:p w14:paraId="6AB8A3A2" w14:textId="77777777" w:rsidR="00950CA9" w:rsidRDefault="00950CA9" w:rsidP="005A703A">
          <w:pPr>
            <w:pStyle w:val="Sidhuvud"/>
          </w:pPr>
        </w:p>
      </w:tc>
    </w:tr>
    <w:tr w:rsidR="00950CA9" w14:paraId="39826FD6" w14:textId="77777777" w:rsidTr="00C93EBA">
      <w:trPr>
        <w:trHeight w:val="1928"/>
      </w:trPr>
      <w:tc>
        <w:tcPr>
          <w:tcW w:w="5534" w:type="dxa"/>
        </w:tcPr>
        <w:p w14:paraId="37DA579D" w14:textId="77777777" w:rsidR="00950CA9" w:rsidRPr="00340DE0" w:rsidRDefault="00950CA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7737EC" wp14:editId="04A9469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5FEFA9" w14:textId="77777777" w:rsidR="00950CA9" w:rsidRPr="00710A6C" w:rsidRDefault="00950CA9" w:rsidP="00EE3C0F">
          <w:pPr>
            <w:pStyle w:val="Sidhuvud"/>
            <w:rPr>
              <w:b/>
            </w:rPr>
          </w:pPr>
        </w:p>
        <w:p w14:paraId="517A0720" w14:textId="77777777" w:rsidR="00950CA9" w:rsidRDefault="00950CA9" w:rsidP="00EE3C0F">
          <w:pPr>
            <w:pStyle w:val="Sidhuvud"/>
          </w:pPr>
        </w:p>
        <w:p w14:paraId="51704392" w14:textId="77777777" w:rsidR="00950CA9" w:rsidRDefault="00950CA9" w:rsidP="00EE3C0F">
          <w:pPr>
            <w:pStyle w:val="Sidhuvud"/>
          </w:pPr>
        </w:p>
        <w:p w14:paraId="5ADD15EC" w14:textId="77777777" w:rsidR="00950CA9" w:rsidRDefault="00950CA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EE0853968A451B82EF3A5FA47C2C40"/>
            </w:placeholder>
            <w:dataBinding w:prefixMappings="xmlns:ns0='http://lp/documentinfo/RK' " w:xpath="/ns0:DocumentInfo[1]/ns0:BaseInfo[1]/ns0:Dnr[1]" w:storeItemID="{B95DD70A-6BF5-474F-81A6-03F176D53F2F}"/>
            <w:text/>
          </w:sdtPr>
          <w:sdtEndPr/>
          <w:sdtContent>
            <w:p w14:paraId="6E9EEF6D" w14:textId="77777777" w:rsidR="00950CA9" w:rsidRDefault="00950CA9" w:rsidP="00EE3C0F">
              <w:pPr>
                <w:pStyle w:val="Sidhuvud"/>
              </w:pPr>
              <w:r>
                <w:t>I2020/07926/TP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932306D7F247AAA9E0958CCF67453A"/>
            </w:placeholder>
            <w:showingPlcHdr/>
            <w:dataBinding w:prefixMappings="xmlns:ns0='http://lp/documentinfo/RK' " w:xpath="/ns0:DocumentInfo[1]/ns0:BaseInfo[1]/ns0:DocNumber[1]" w:storeItemID="{B95DD70A-6BF5-474F-81A6-03F176D53F2F}"/>
            <w:text/>
          </w:sdtPr>
          <w:sdtEndPr/>
          <w:sdtContent>
            <w:p w14:paraId="625409A1" w14:textId="77777777" w:rsidR="00950CA9" w:rsidRDefault="00950C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024805" w14:textId="77777777" w:rsidR="00950CA9" w:rsidRDefault="00950CA9" w:rsidP="00EE3C0F">
          <w:pPr>
            <w:pStyle w:val="Sidhuvud"/>
          </w:pPr>
        </w:p>
      </w:tc>
      <w:tc>
        <w:tcPr>
          <w:tcW w:w="1134" w:type="dxa"/>
        </w:tcPr>
        <w:p w14:paraId="6B91BC2F" w14:textId="77777777" w:rsidR="00950CA9" w:rsidRDefault="00950CA9" w:rsidP="0094502D">
          <w:pPr>
            <w:pStyle w:val="Sidhuvud"/>
          </w:pPr>
        </w:p>
        <w:p w14:paraId="50ED4525" w14:textId="77777777" w:rsidR="00950CA9" w:rsidRPr="0094502D" w:rsidRDefault="00950CA9" w:rsidP="00EC71A6">
          <w:pPr>
            <w:pStyle w:val="Sidhuvud"/>
          </w:pPr>
        </w:p>
      </w:tc>
    </w:tr>
    <w:tr w:rsidR="00950CA9" w14:paraId="4495DBB5" w14:textId="77777777" w:rsidTr="00C93EBA">
      <w:trPr>
        <w:trHeight w:val="2268"/>
      </w:trPr>
      <w:sdt>
        <w:sdtPr>
          <w:rPr>
            <w:rFonts w:cstheme="majorHAnsi"/>
            <w:b/>
            <w:i/>
            <w:iCs/>
            <w:sz w:val="20"/>
            <w:szCs w:val="20"/>
          </w:rPr>
          <w:alias w:val="SenderText"/>
          <w:tag w:val="ccRKShow_SenderText"/>
          <w:id w:val="1374046025"/>
          <w:placeholder>
            <w:docPart w:val="29396909587D4A84B86DA2E67661552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C0944F3" w14:textId="77777777" w:rsidR="00950CA9" w:rsidRPr="002F33E1" w:rsidRDefault="00950CA9" w:rsidP="00340DE0">
              <w:pPr>
                <w:pStyle w:val="Sidhuvud"/>
                <w:rPr>
                  <w:rFonts w:cstheme="majorHAnsi"/>
                  <w:b/>
                  <w:sz w:val="20"/>
                  <w:szCs w:val="20"/>
                </w:rPr>
              </w:pPr>
              <w:r w:rsidRPr="002F33E1">
                <w:rPr>
                  <w:rFonts w:cstheme="majorHAnsi"/>
                  <w:b/>
                  <w:sz w:val="20"/>
                  <w:szCs w:val="20"/>
                </w:rPr>
                <w:t>Infrastrukturdepartementet</w:t>
              </w:r>
            </w:p>
            <w:p w14:paraId="70503866" w14:textId="3E912917" w:rsidR="009A3D88" w:rsidRPr="002F33E1" w:rsidRDefault="00950CA9" w:rsidP="00340DE0">
              <w:pPr>
                <w:pStyle w:val="Sidhuvud"/>
                <w:rPr>
                  <w:rFonts w:cstheme="majorHAnsi"/>
                  <w:sz w:val="20"/>
                  <w:szCs w:val="20"/>
                </w:rPr>
              </w:pPr>
              <w:r w:rsidRPr="002F33E1">
                <w:rPr>
                  <w:rFonts w:cstheme="majorHAnsi"/>
                  <w:sz w:val="20"/>
                  <w:szCs w:val="20"/>
                </w:rPr>
                <w:t>Infrastrukturministern</w:t>
              </w:r>
            </w:p>
            <w:p w14:paraId="6AA700CE" w14:textId="00DD6D06" w:rsidR="00950CA9" w:rsidRPr="00340DE0" w:rsidRDefault="00950CA9" w:rsidP="009A3D88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317713456DB434098F6BE9F21406272"/>
          </w:placeholder>
          <w:dataBinding w:prefixMappings="xmlns:ns0='http://lp/documentinfo/RK' " w:xpath="/ns0:DocumentInfo[1]/ns0:BaseInfo[1]/ns0:Recipient[1]" w:storeItemID="{B95DD70A-6BF5-474F-81A6-03F176D53F2F}"/>
          <w:text w:multiLine="1"/>
        </w:sdtPr>
        <w:sdtEndPr/>
        <w:sdtContent>
          <w:tc>
            <w:tcPr>
              <w:tcW w:w="3170" w:type="dxa"/>
            </w:tcPr>
            <w:p w14:paraId="23D6D992" w14:textId="77777777" w:rsidR="00950CA9" w:rsidRDefault="00950CA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4657DC0" w14:textId="77777777" w:rsidR="00950CA9" w:rsidRDefault="00950CA9" w:rsidP="003E6020">
          <w:pPr>
            <w:pStyle w:val="Sidhuvud"/>
          </w:pPr>
        </w:p>
      </w:tc>
    </w:tr>
  </w:tbl>
  <w:p w14:paraId="441A87F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CA9"/>
    <w:rsid w:val="00000290"/>
    <w:rsid w:val="00001068"/>
    <w:rsid w:val="00003942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3FD"/>
    <w:rsid w:val="00063DCB"/>
    <w:rsid w:val="000647D2"/>
    <w:rsid w:val="000656A1"/>
    <w:rsid w:val="00066BC9"/>
    <w:rsid w:val="0007033C"/>
    <w:rsid w:val="000707E9"/>
    <w:rsid w:val="0007107F"/>
    <w:rsid w:val="00071386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ACE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79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6B3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3E1"/>
    <w:rsid w:val="002F3675"/>
    <w:rsid w:val="002F59E0"/>
    <w:rsid w:val="002F66A6"/>
    <w:rsid w:val="00300342"/>
    <w:rsid w:val="003019D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2CCF"/>
    <w:rsid w:val="003C36FA"/>
    <w:rsid w:val="003C7BE0"/>
    <w:rsid w:val="003D0DD3"/>
    <w:rsid w:val="003D17EF"/>
    <w:rsid w:val="003D3535"/>
    <w:rsid w:val="003D4246"/>
    <w:rsid w:val="003D4CA1"/>
    <w:rsid w:val="003D4D9F"/>
    <w:rsid w:val="003D6B62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383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E31"/>
    <w:rsid w:val="00595EDE"/>
    <w:rsid w:val="00596E2B"/>
    <w:rsid w:val="005A0CBA"/>
    <w:rsid w:val="005A2022"/>
    <w:rsid w:val="005A3272"/>
    <w:rsid w:val="005A5193"/>
    <w:rsid w:val="005A6034"/>
    <w:rsid w:val="005A7AC1"/>
    <w:rsid w:val="005B0CD8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17BC2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C7D"/>
    <w:rsid w:val="006700F0"/>
    <w:rsid w:val="006706EA"/>
    <w:rsid w:val="00670A48"/>
    <w:rsid w:val="00672F6F"/>
    <w:rsid w:val="0067446E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A08"/>
    <w:rsid w:val="00723BAE"/>
    <w:rsid w:val="00731C75"/>
    <w:rsid w:val="00732599"/>
    <w:rsid w:val="00743E09"/>
    <w:rsid w:val="00744FCC"/>
    <w:rsid w:val="00747B9C"/>
    <w:rsid w:val="00750C93"/>
    <w:rsid w:val="00754E24"/>
    <w:rsid w:val="00757B3B"/>
    <w:rsid w:val="00757B7C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7B74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BF0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0CA9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D88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E03"/>
    <w:rsid w:val="00A8483F"/>
    <w:rsid w:val="00A870B0"/>
    <w:rsid w:val="00A8728A"/>
    <w:rsid w:val="00A87A54"/>
    <w:rsid w:val="00A93CDD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5275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DF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567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735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03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5D3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DEB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6F9D8"/>
  <w15:docId w15:val="{20EA60CA-5195-4573-90BC-F7FC29E6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A3D88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EE0853968A451B82EF3A5FA47C2C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AC167-65E5-4616-8FC8-EF822AE52D75}"/>
      </w:docPartPr>
      <w:docPartBody>
        <w:p w:rsidR="00B16590" w:rsidRDefault="0039278A" w:rsidP="0039278A">
          <w:pPr>
            <w:pStyle w:val="C7EE0853968A451B82EF3A5FA47C2C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932306D7F247AAA9E0958CCF674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03C417-786E-4697-A63F-0178C8216CA7}"/>
      </w:docPartPr>
      <w:docPartBody>
        <w:p w:rsidR="00B16590" w:rsidRDefault="0039278A" w:rsidP="0039278A">
          <w:pPr>
            <w:pStyle w:val="8D932306D7F247AAA9E0958CCF67453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396909587D4A84B86DA2E6766155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A0479-A073-4A21-A9DC-DE486A09DB44}"/>
      </w:docPartPr>
      <w:docPartBody>
        <w:p w:rsidR="00B16590" w:rsidRDefault="0039278A" w:rsidP="0039278A">
          <w:pPr>
            <w:pStyle w:val="29396909587D4A84B86DA2E67661552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17713456DB434098F6BE9F21406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6453A-19D3-452E-A21D-8548DA3951BF}"/>
      </w:docPartPr>
      <w:docPartBody>
        <w:p w:rsidR="00B16590" w:rsidRDefault="0039278A" w:rsidP="0039278A">
          <w:pPr>
            <w:pStyle w:val="E317713456DB434098F6BE9F214062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42638080724D5AB017E82B34611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4C8CBA-4A6C-49DD-B2C1-231A997B7E5E}"/>
      </w:docPartPr>
      <w:docPartBody>
        <w:p w:rsidR="00B16590" w:rsidRDefault="0039278A" w:rsidP="0039278A">
          <w:pPr>
            <w:pStyle w:val="D142638080724D5AB017E82B34611A3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8A"/>
    <w:rsid w:val="0039278A"/>
    <w:rsid w:val="00714155"/>
    <w:rsid w:val="00B16590"/>
    <w:rsid w:val="00CE6964"/>
    <w:rsid w:val="00DD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C5C5C6DAEEA48AE81F5F8D81847C731">
    <w:name w:val="4C5C5C6DAEEA48AE81F5F8D81847C731"/>
    <w:rsid w:val="0039278A"/>
  </w:style>
  <w:style w:type="character" w:styleId="Platshllartext">
    <w:name w:val="Placeholder Text"/>
    <w:basedOn w:val="Standardstycketeckensnitt"/>
    <w:uiPriority w:val="99"/>
    <w:semiHidden/>
    <w:rsid w:val="0039278A"/>
    <w:rPr>
      <w:noProof w:val="0"/>
      <w:color w:val="808080"/>
    </w:rPr>
  </w:style>
  <w:style w:type="paragraph" w:customStyle="1" w:styleId="98B17F56E93B4E399D739EE56903F529">
    <w:name w:val="98B17F56E93B4E399D739EE56903F529"/>
    <w:rsid w:val="0039278A"/>
  </w:style>
  <w:style w:type="paragraph" w:customStyle="1" w:styleId="909A2CE8F6F94BF08C726CFE971ECD6E">
    <w:name w:val="909A2CE8F6F94BF08C726CFE971ECD6E"/>
    <w:rsid w:val="0039278A"/>
  </w:style>
  <w:style w:type="paragraph" w:customStyle="1" w:styleId="8603E49F3E4C45F3A58C5417FC9CC4A2">
    <w:name w:val="8603E49F3E4C45F3A58C5417FC9CC4A2"/>
    <w:rsid w:val="0039278A"/>
  </w:style>
  <w:style w:type="paragraph" w:customStyle="1" w:styleId="C7EE0853968A451B82EF3A5FA47C2C40">
    <w:name w:val="C7EE0853968A451B82EF3A5FA47C2C40"/>
    <w:rsid w:val="0039278A"/>
  </w:style>
  <w:style w:type="paragraph" w:customStyle="1" w:styleId="8D932306D7F247AAA9E0958CCF67453A">
    <w:name w:val="8D932306D7F247AAA9E0958CCF67453A"/>
    <w:rsid w:val="0039278A"/>
  </w:style>
  <w:style w:type="paragraph" w:customStyle="1" w:styleId="0CD3E8971C074C98859A49C8E5F63ED1">
    <w:name w:val="0CD3E8971C074C98859A49C8E5F63ED1"/>
    <w:rsid w:val="0039278A"/>
  </w:style>
  <w:style w:type="paragraph" w:customStyle="1" w:styleId="A8EF299FA1464564855B27A09664E053">
    <w:name w:val="A8EF299FA1464564855B27A09664E053"/>
    <w:rsid w:val="0039278A"/>
  </w:style>
  <w:style w:type="paragraph" w:customStyle="1" w:styleId="000B2F7E852F4489B8FFF054E24B4455">
    <w:name w:val="000B2F7E852F4489B8FFF054E24B4455"/>
    <w:rsid w:val="0039278A"/>
  </w:style>
  <w:style w:type="paragraph" w:customStyle="1" w:styleId="29396909587D4A84B86DA2E67661552D">
    <w:name w:val="29396909587D4A84B86DA2E67661552D"/>
    <w:rsid w:val="0039278A"/>
  </w:style>
  <w:style w:type="paragraph" w:customStyle="1" w:styleId="E317713456DB434098F6BE9F21406272">
    <w:name w:val="E317713456DB434098F6BE9F21406272"/>
    <w:rsid w:val="0039278A"/>
  </w:style>
  <w:style w:type="paragraph" w:customStyle="1" w:styleId="8D932306D7F247AAA9E0958CCF67453A1">
    <w:name w:val="8D932306D7F247AAA9E0958CCF67453A1"/>
    <w:rsid w:val="003927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396909587D4A84B86DA2E67661552D1">
    <w:name w:val="29396909587D4A84B86DA2E67661552D1"/>
    <w:rsid w:val="0039278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B29D8BC7D44F08B0FE584808787363">
    <w:name w:val="54B29D8BC7D44F08B0FE584808787363"/>
    <w:rsid w:val="0039278A"/>
  </w:style>
  <w:style w:type="paragraph" w:customStyle="1" w:styleId="22C940F7F03E44A0AAB289E7A7894FBE">
    <w:name w:val="22C940F7F03E44A0AAB289E7A7894FBE"/>
    <w:rsid w:val="0039278A"/>
  </w:style>
  <w:style w:type="paragraph" w:customStyle="1" w:styleId="82372118FD0C4B9DAD82736660B534ED">
    <w:name w:val="82372118FD0C4B9DAD82736660B534ED"/>
    <w:rsid w:val="0039278A"/>
  </w:style>
  <w:style w:type="paragraph" w:customStyle="1" w:styleId="665D5E183F5146BD811AFC2E189632AD">
    <w:name w:val="665D5E183F5146BD811AFC2E189632AD"/>
    <w:rsid w:val="0039278A"/>
  </w:style>
  <w:style w:type="paragraph" w:customStyle="1" w:styleId="3819CD1EDDCA428E90A38A9C9008C8CA">
    <w:name w:val="3819CD1EDDCA428E90A38A9C9008C8CA"/>
    <w:rsid w:val="0039278A"/>
  </w:style>
  <w:style w:type="paragraph" w:customStyle="1" w:styleId="D142638080724D5AB017E82B34611A39">
    <w:name w:val="D142638080724D5AB017E82B34611A39"/>
    <w:rsid w:val="0039278A"/>
  </w:style>
  <w:style w:type="paragraph" w:customStyle="1" w:styleId="9243BB86CDC2458ABECE661250608098">
    <w:name w:val="9243BB86CDC2458ABECE661250608098"/>
    <w:rsid w:val="0039278A"/>
  </w:style>
  <w:style w:type="paragraph" w:customStyle="1" w:styleId="F45D4E04FC58438DB3A50B15F2E7E408">
    <w:name w:val="F45D4E04FC58438DB3A50B15F2E7E408"/>
    <w:rsid w:val="003927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2020-07-15T00:00:00</HeaderDate>
    <Office/>
    <Dnr>I2020/07926/TP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1cdf9cbf-911f-4842-9b09-2fa2361e7a15</RD_Svarsid>
  </documentManagement>
</p:properties>
</file>

<file path=customXml/itemProps1.xml><?xml version="1.0" encoding="utf-8"?>
<ds:datastoreItem xmlns:ds="http://schemas.openxmlformats.org/officeDocument/2006/customXml" ds:itemID="{2E0A0A26-1ADE-40C7-B2C4-D7E526C0531E}"/>
</file>

<file path=customXml/itemProps2.xml><?xml version="1.0" encoding="utf-8"?>
<ds:datastoreItem xmlns:ds="http://schemas.openxmlformats.org/officeDocument/2006/customXml" ds:itemID="{F4D3E2E3-7613-45FD-95A6-11C969E6E43C}"/>
</file>

<file path=customXml/itemProps3.xml><?xml version="1.0" encoding="utf-8"?>
<ds:datastoreItem xmlns:ds="http://schemas.openxmlformats.org/officeDocument/2006/customXml" ds:itemID="{CA9BBCA0-7056-4643-A143-0B05B407177F}"/>
</file>

<file path=customXml/itemProps4.xml><?xml version="1.0" encoding="utf-8"?>
<ds:datastoreItem xmlns:ds="http://schemas.openxmlformats.org/officeDocument/2006/customXml" ds:itemID="{B95DD70A-6BF5-474F-81A6-03F176D53F2F}"/>
</file>

<file path=customXml/itemProps5.xml><?xml version="1.0" encoding="utf-8"?>
<ds:datastoreItem xmlns:ds="http://schemas.openxmlformats.org/officeDocument/2006/customXml" ds:itemID="{FEA7EF9F-3334-46F1-B9BF-47DEA1AE78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323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1759 av Thomas Morell (SD) Brister i järnvägsunderhållet.docx</dc:title>
  <dc:subject/>
  <dc:creator>Gunilla Renbjer</dc:creator>
  <cp:keywords/>
  <dc:description/>
  <cp:lastModifiedBy>Peter Kalliopuro</cp:lastModifiedBy>
  <cp:revision>2</cp:revision>
  <cp:lastPrinted>2020-07-10T08:43:00Z</cp:lastPrinted>
  <dcterms:created xsi:type="dcterms:W3CDTF">2020-07-15T12:37:00Z</dcterms:created>
  <dcterms:modified xsi:type="dcterms:W3CDTF">2020-07-15T12:37:00Z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