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9AD740" w14:textId="77777777" w:rsidR="003212F9" w:rsidRDefault="003212F9" w:rsidP="00DA0661">
      <w:pPr>
        <w:pStyle w:val="Rubrik"/>
      </w:pPr>
      <w:bookmarkStart w:id="0" w:name="Start"/>
      <w:bookmarkEnd w:id="0"/>
      <w:r>
        <w:t>Svar på fråga 2020/21:513 av Katarina Brännström (M)</w:t>
      </w:r>
      <w:r>
        <w:br/>
        <w:t>Trafiksatsningar Kronoberg</w:t>
      </w:r>
    </w:p>
    <w:p w14:paraId="71406B7E" w14:textId="77777777" w:rsidR="003212F9" w:rsidRPr="003212F9" w:rsidRDefault="003212F9" w:rsidP="005C59DF">
      <w:pPr>
        <w:pStyle w:val="Brdtext"/>
      </w:pPr>
      <w:r>
        <w:t xml:space="preserve">Katarina Brännström </w:t>
      </w:r>
      <w:r w:rsidRPr="003212F9">
        <w:t xml:space="preserve">har frågat mig </w:t>
      </w:r>
      <w:r w:rsidR="002E1706">
        <w:t xml:space="preserve">om jag ämnar </w:t>
      </w:r>
      <w:r w:rsidRPr="003212F9">
        <w:t>vidta</w:t>
      </w:r>
      <w:r w:rsidR="002E1706">
        <w:t xml:space="preserve"> åtgärder</w:t>
      </w:r>
      <w:r w:rsidRPr="003212F9">
        <w:t xml:space="preserve"> så att dubbelspåret </w:t>
      </w:r>
      <w:r w:rsidR="00DA1818" w:rsidRPr="00DA1818">
        <w:t>mellan Alvesta och</w:t>
      </w:r>
      <w:r w:rsidR="00DA1818">
        <w:t xml:space="preserve"> </w:t>
      </w:r>
      <w:r w:rsidR="00DA1818" w:rsidRPr="00DA1818">
        <w:t>Växjö</w:t>
      </w:r>
      <w:r w:rsidR="00DA1818">
        <w:t xml:space="preserve"> </w:t>
      </w:r>
      <w:r w:rsidRPr="003212F9">
        <w:t>kan bli av inom ramen för nuvarande infrastrukturplan.</w:t>
      </w:r>
    </w:p>
    <w:p w14:paraId="4F68B849" w14:textId="77777777" w:rsidR="00AB7A07" w:rsidRDefault="00AB7A07" w:rsidP="00AB7A07">
      <w:pPr>
        <w:pStyle w:val="Brdtext"/>
      </w:pPr>
      <w:r w:rsidRPr="003530CD">
        <w:t xml:space="preserve">Väl fungerande transporter i hela landet är viktiga för människors möjligheter att ta sig till jobb och skola och </w:t>
      </w:r>
      <w:r w:rsidR="00E06514">
        <w:t>inte minst för</w:t>
      </w:r>
      <w:r w:rsidRPr="003530CD">
        <w:t xml:space="preserve"> effektiva transporter av industrins varor. </w:t>
      </w:r>
      <w:r w:rsidR="00C23268">
        <w:t xml:space="preserve">Den nu gällande nationella planen för transportinfrastruktur beslutades 2018 och omfattar en satsning på över 700 miljarder </w:t>
      </w:r>
      <w:r w:rsidR="00E06514">
        <w:t xml:space="preserve">kronor </w:t>
      </w:r>
      <w:r w:rsidR="00C23268">
        <w:t xml:space="preserve">vilket bland annat innebär </w:t>
      </w:r>
      <w:r w:rsidR="00C23268" w:rsidRPr="00BC190C">
        <w:t>den största järnvägssatsningen i modern tid</w:t>
      </w:r>
      <w:r w:rsidR="00C23268">
        <w:t xml:space="preserve">. </w:t>
      </w:r>
      <w:bookmarkStart w:id="1" w:name="_Hlk56761411"/>
      <w:r w:rsidR="00AB1DBE" w:rsidRPr="00C40D9E">
        <w:t>Planen medför också en rekordstor satsning på vägunderhåll om totalt 164 miljarder kronor.</w:t>
      </w:r>
      <w:bookmarkEnd w:id="1"/>
    </w:p>
    <w:p w14:paraId="7F729791" w14:textId="77777777" w:rsidR="00AB7A07" w:rsidRPr="00380B24" w:rsidRDefault="00AB7A07" w:rsidP="00380B24">
      <w:pPr>
        <w:pStyle w:val="Brdtext"/>
      </w:pPr>
      <w:r>
        <w:t>Regeringen har nu inlett arbetet med att ta fram en ny nationell plan för utveckling av transportsystemet för perioden 2022–2033 alternativt 2022–2037 och avser att lägga en infrastrukturproposition till riksdagen under våren 2021.</w:t>
      </w:r>
      <w:r w:rsidR="00E06514">
        <w:t xml:space="preserve"> </w:t>
      </w:r>
      <w:r w:rsidRPr="00B138E3">
        <w:rPr>
          <w:rFonts w:cs="TimesNewRomanPSMT"/>
        </w:rPr>
        <w:t>Dubbelspår mellan Alvesta och Växjö</w:t>
      </w:r>
      <w:r w:rsidR="00C23268">
        <w:rPr>
          <w:rFonts w:cs="TimesNewRomanPSMT"/>
        </w:rPr>
        <w:t xml:space="preserve">, som är ett exempel på objekt som utreds för att </w:t>
      </w:r>
      <w:r w:rsidR="007F397E">
        <w:rPr>
          <w:rFonts w:eastAsia="Times New Roman"/>
        </w:rPr>
        <w:t>kunna övervägas</w:t>
      </w:r>
      <w:r w:rsidR="00C23268">
        <w:rPr>
          <w:rFonts w:cs="TimesNewRomanPSMT"/>
        </w:rPr>
        <w:t xml:space="preserve"> i nästa planomgång,</w:t>
      </w:r>
      <w:r w:rsidR="00D4643F" w:rsidRPr="00B138E3">
        <w:t xml:space="preserve"> </w:t>
      </w:r>
      <w:r w:rsidRPr="00B138E3">
        <w:rPr>
          <w:rFonts w:cs="TimesNewRomanPSMT"/>
        </w:rPr>
        <w:t>f</w:t>
      </w:r>
      <w:r>
        <w:rPr>
          <w:rFonts w:cs="TimesNewRomanPSMT"/>
        </w:rPr>
        <w:t xml:space="preserve">år </w:t>
      </w:r>
      <w:r w:rsidR="00C23268">
        <w:rPr>
          <w:rFonts w:cs="TimesNewRomanPSMT"/>
        </w:rPr>
        <w:t xml:space="preserve">därför </w:t>
      </w:r>
      <w:r>
        <w:rPr>
          <w:rFonts w:cs="TimesNewRomanPSMT"/>
        </w:rPr>
        <w:t>bedömas inom ramen för det kommande arbete</w:t>
      </w:r>
      <w:r w:rsidR="00C23268">
        <w:rPr>
          <w:rFonts w:cs="TimesNewRomanPSMT"/>
        </w:rPr>
        <w:t>t</w:t>
      </w:r>
      <w:r w:rsidR="00543F26">
        <w:rPr>
          <w:rFonts w:cs="TimesNewRomanPSMT"/>
        </w:rPr>
        <w:t xml:space="preserve"> med den åtgärdsplanering som följer efter beslut om infrastrukturpropositionen</w:t>
      </w:r>
      <w:r>
        <w:rPr>
          <w:rFonts w:cs="TimesNewRomanPSMT"/>
        </w:rPr>
        <w:t>.</w:t>
      </w:r>
    </w:p>
    <w:p w14:paraId="6A2D87B7" w14:textId="77777777" w:rsidR="003212F9" w:rsidRDefault="00AB7A07" w:rsidP="001F61B3">
      <w:pPr>
        <w:pStyle w:val="Brdtext"/>
      </w:pPr>
      <w:r>
        <w:t>Det finns stora önskemål i hela landet om åtgärder inför en ny nationell plan</w:t>
      </w:r>
      <w:r w:rsidR="00B138E3">
        <w:t>, bland annat gällande järnväg och förbättrade möjligheter till pendling</w:t>
      </w:r>
      <w:r>
        <w:t>. Jag sätter stort värde i att lyssna in önskemål från alla aktörer, såsom regioner, kommuner, näringsliv och civilsamhälle. Investeringar i och underhåll av transportsystemet kommer vara fortsatt fokus för regeringen.</w:t>
      </w:r>
    </w:p>
    <w:p w14:paraId="605787D4" w14:textId="77777777" w:rsidR="00575964" w:rsidRDefault="003212F9" w:rsidP="00422A41">
      <w:pPr>
        <w:pStyle w:val="Brdtext"/>
      </w:pPr>
      <w:r>
        <w:t xml:space="preserve">Stockholm den </w:t>
      </w:r>
      <w:sdt>
        <w:sdtPr>
          <w:id w:val="-1225218591"/>
          <w:placeholder>
            <w:docPart w:val="A859FE58368B4D519EF6010A3E2637D9"/>
          </w:placeholder>
          <w:dataBinding w:prefixMappings="xmlns:ns0='http://lp/documentinfo/RK' " w:xpath="/ns0:DocumentInfo[1]/ns0:BaseInfo[1]/ns0:HeaderDate[1]" w:storeItemID="{27F8C563-9405-4FE5-902C-0CFEC5B51E96}"/>
          <w:date w:fullDate="2020-11-25T00:00:00Z">
            <w:dateFormat w:val="d MMMM yyyy"/>
            <w:lid w:val="sv-SE"/>
            <w:storeMappedDataAs w:val="dateTime"/>
            <w:calendar w:val="gregorian"/>
          </w:date>
        </w:sdtPr>
        <w:sdtEndPr/>
        <w:sdtContent>
          <w:r w:rsidR="00B138E3">
            <w:t>25</w:t>
          </w:r>
          <w:r>
            <w:t xml:space="preserve"> november 2020</w:t>
          </w:r>
        </w:sdtContent>
      </w:sdt>
    </w:p>
    <w:p w14:paraId="292EE9F1" w14:textId="108BDADA" w:rsidR="003212F9" w:rsidRDefault="003212F9" w:rsidP="00422A41">
      <w:pPr>
        <w:pStyle w:val="Brdtext"/>
      </w:pPr>
      <w:r>
        <w:t>Tomas Eneroth</w:t>
      </w:r>
    </w:p>
    <w:sectPr w:rsidR="003212F9" w:rsidSect="0057596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56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61B9C" w14:textId="77777777" w:rsidR="000A676C" w:rsidRDefault="000A676C" w:rsidP="00A87A54">
      <w:pPr>
        <w:spacing w:after="0" w:line="240" w:lineRule="auto"/>
      </w:pPr>
      <w:r>
        <w:separator/>
      </w:r>
    </w:p>
  </w:endnote>
  <w:endnote w:type="continuationSeparator" w:id="0">
    <w:p w14:paraId="553EB51A" w14:textId="77777777" w:rsidR="000A676C" w:rsidRDefault="000A67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C48D" w14:textId="77777777" w:rsidR="00572A41" w:rsidRDefault="00572A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BEDA5A0" w14:textId="77777777" w:rsidTr="006A26EC">
      <w:trPr>
        <w:trHeight w:val="227"/>
        <w:jc w:val="right"/>
      </w:trPr>
      <w:tc>
        <w:tcPr>
          <w:tcW w:w="708" w:type="dxa"/>
          <w:vAlign w:val="bottom"/>
        </w:tcPr>
        <w:p w14:paraId="7C44F16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F81CD78" w14:textId="77777777" w:rsidTr="006A26EC">
      <w:trPr>
        <w:trHeight w:val="850"/>
        <w:jc w:val="right"/>
      </w:trPr>
      <w:tc>
        <w:tcPr>
          <w:tcW w:w="708" w:type="dxa"/>
          <w:vAlign w:val="bottom"/>
        </w:tcPr>
        <w:p w14:paraId="66F7E7BB" w14:textId="77777777" w:rsidR="005606BC" w:rsidRPr="00347E11" w:rsidRDefault="005606BC" w:rsidP="005606BC">
          <w:pPr>
            <w:pStyle w:val="Sidfot"/>
            <w:spacing w:line="276" w:lineRule="auto"/>
            <w:jc w:val="right"/>
          </w:pPr>
        </w:p>
      </w:tc>
    </w:tr>
  </w:tbl>
  <w:p w14:paraId="41B45AF2"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E244545" w14:textId="77777777" w:rsidTr="001F4302">
      <w:trPr>
        <w:trHeight w:val="510"/>
      </w:trPr>
      <w:tc>
        <w:tcPr>
          <w:tcW w:w="8525" w:type="dxa"/>
          <w:gridSpan w:val="2"/>
          <w:vAlign w:val="bottom"/>
        </w:tcPr>
        <w:p w14:paraId="61C00247" w14:textId="77777777" w:rsidR="00347E11" w:rsidRPr="00347E11" w:rsidRDefault="00347E11" w:rsidP="00347E11">
          <w:pPr>
            <w:pStyle w:val="Sidfot"/>
            <w:rPr>
              <w:sz w:val="8"/>
            </w:rPr>
          </w:pPr>
        </w:p>
      </w:tc>
    </w:tr>
    <w:tr w:rsidR="00093408" w:rsidRPr="00EE3C0F" w14:paraId="031FE6BF" w14:textId="77777777" w:rsidTr="00C26068">
      <w:trPr>
        <w:trHeight w:val="227"/>
      </w:trPr>
      <w:tc>
        <w:tcPr>
          <w:tcW w:w="4074" w:type="dxa"/>
        </w:tcPr>
        <w:p w14:paraId="70823BFC" w14:textId="77777777" w:rsidR="00347E11" w:rsidRPr="00F53AEA" w:rsidRDefault="00347E11" w:rsidP="00C26068">
          <w:pPr>
            <w:pStyle w:val="Sidfot"/>
            <w:spacing w:line="276" w:lineRule="auto"/>
          </w:pPr>
        </w:p>
      </w:tc>
      <w:tc>
        <w:tcPr>
          <w:tcW w:w="4451" w:type="dxa"/>
        </w:tcPr>
        <w:p w14:paraId="4F441D2B" w14:textId="77777777" w:rsidR="00093408" w:rsidRPr="00F53AEA" w:rsidRDefault="00093408" w:rsidP="00F53AEA">
          <w:pPr>
            <w:pStyle w:val="Sidfot"/>
            <w:spacing w:line="276" w:lineRule="auto"/>
          </w:pPr>
        </w:p>
      </w:tc>
    </w:tr>
  </w:tbl>
  <w:p w14:paraId="79E3E4F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51D0B3" w14:textId="77777777" w:rsidR="000A676C" w:rsidRDefault="000A676C" w:rsidP="00A87A54">
      <w:pPr>
        <w:spacing w:after="0" w:line="240" w:lineRule="auto"/>
      </w:pPr>
      <w:r>
        <w:separator/>
      </w:r>
    </w:p>
  </w:footnote>
  <w:footnote w:type="continuationSeparator" w:id="0">
    <w:p w14:paraId="03C83375" w14:textId="77777777" w:rsidR="000A676C" w:rsidRDefault="000A67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299B2F" w14:textId="77777777" w:rsidR="00572A41" w:rsidRDefault="00572A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99945" w14:textId="77777777" w:rsidR="00572A41" w:rsidRDefault="00572A4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212F9" w14:paraId="5409BB4A" w14:textId="77777777" w:rsidTr="00C93EBA">
      <w:trPr>
        <w:trHeight w:val="227"/>
      </w:trPr>
      <w:tc>
        <w:tcPr>
          <w:tcW w:w="5534" w:type="dxa"/>
        </w:tcPr>
        <w:p w14:paraId="2A0E28C5" w14:textId="77777777" w:rsidR="003212F9" w:rsidRPr="007D73AB" w:rsidRDefault="003212F9">
          <w:pPr>
            <w:pStyle w:val="Sidhuvud"/>
          </w:pPr>
        </w:p>
      </w:tc>
      <w:tc>
        <w:tcPr>
          <w:tcW w:w="3170" w:type="dxa"/>
          <w:vAlign w:val="bottom"/>
        </w:tcPr>
        <w:p w14:paraId="7C3ECDA0" w14:textId="77777777" w:rsidR="003212F9" w:rsidRPr="007D73AB" w:rsidRDefault="003212F9" w:rsidP="00340DE0">
          <w:pPr>
            <w:pStyle w:val="Sidhuvud"/>
          </w:pPr>
        </w:p>
      </w:tc>
      <w:tc>
        <w:tcPr>
          <w:tcW w:w="1134" w:type="dxa"/>
        </w:tcPr>
        <w:p w14:paraId="10637EF2" w14:textId="77777777" w:rsidR="003212F9" w:rsidRDefault="003212F9" w:rsidP="005A703A">
          <w:pPr>
            <w:pStyle w:val="Sidhuvud"/>
          </w:pPr>
        </w:p>
      </w:tc>
    </w:tr>
    <w:tr w:rsidR="003212F9" w14:paraId="216779EC" w14:textId="77777777" w:rsidTr="00C93EBA">
      <w:trPr>
        <w:trHeight w:val="1928"/>
      </w:trPr>
      <w:tc>
        <w:tcPr>
          <w:tcW w:w="5534" w:type="dxa"/>
        </w:tcPr>
        <w:p w14:paraId="1462FAA0" w14:textId="77777777" w:rsidR="003212F9" w:rsidRPr="00340DE0" w:rsidRDefault="003212F9" w:rsidP="00340DE0">
          <w:pPr>
            <w:pStyle w:val="Sidhuvud"/>
          </w:pPr>
          <w:r>
            <w:rPr>
              <w:noProof/>
            </w:rPr>
            <w:drawing>
              <wp:inline distT="0" distB="0" distL="0" distR="0" wp14:anchorId="2A4BFB5E" wp14:editId="3FF70FDA">
                <wp:extent cx="1743633" cy="505162"/>
                <wp:effectExtent l="0" t="0" r="0" b="9525"/>
                <wp:docPr id="3" name="Bildobjekt 3"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4357F74" w14:textId="77777777" w:rsidR="003212F9" w:rsidRPr="00710A6C" w:rsidRDefault="003212F9" w:rsidP="00EE3C0F">
          <w:pPr>
            <w:pStyle w:val="Sidhuvud"/>
            <w:rPr>
              <w:b/>
            </w:rPr>
          </w:pPr>
        </w:p>
        <w:p w14:paraId="036748E1" w14:textId="77777777" w:rsidR="003212F9" w:rsidRDefault="003212F9" w:rsidP="00EE3C0F">
          <w:pPr>
            <w:pStyle w:val="Sidhuvud"/>
          </w:pPr>
        </w:p>
        <w:p w14:paraId="2C639B02" w14:textId="77777777" w:rsidR="003212F9" w:rsidRDefault="003212F9" w:rsidP="00EE3C0F">
          <w:pPr>
            <w:pStyle w:val="Sidhuvud"/>
          </w:pPr>
        </w:p>
        <w:p w14:paraId="043E6935" w14:textId="77777777" w:rsidR="003212F9" w:rsidRDefault="003212F9" w:rsidP="00EE3C0F">
          <w:pPr>
            <w:pStyle w:val="Sidhuvud"/>
          </w:pPr>
        </w:p>
        <w:sdt>
          <w:sdtPr>
            <w:alias w:val="Dnr"/>
            <w:tag w:val="ccRKShow_Dnr"/>
            <w:id w:val="-829283628"/>
            <w:placeholder>
              <w:docPart w:val="0FF2E336E1444D3E9050160E983DE5F6"/>
            </w:placeholder>
            <w:dataBinding w:prefixMappings="xmlns:ns0='http://lp/documentinfo/RK' " w:xpath="/ns0:DocumentInfo[1]/ns0:BaseInfo[1]/ns0:Dnr[1]" w:storeItemID="{27F8C563-9405-4FE5-902C-0CFEC5B51E96}"/>
            <w:text/>
          </w:sdtPr>
          <w:sdtEndPr/>
          <w:sdtContent>
            <w:p w14:paraId="6956C2AF" w14:textId="77777777" w:rsidR="003212F9" w:rsidRDefault="0087657D" w:rsidP="00EE3C0F">
              <w:pPr>
                <w:pStyle w:val="Sidhuvud"/>
              </w:pPr>
              <w:r w:rsidRPr="0087657D">
                <w:t>I2020</w:t>
              </w:r>
              <w:r w:rsidR="009D1414">
                <w:t>/</w:t>
              </w:r>
              <w:r w:rsidRPr="0087657D">
                <w:t>02914</w:t>
              </w:r>
            </w:p>
          </w:sdtContent>
        </w:sdt>
        <w:sdt>
          <w:sdtPr>
            <w:alias w:val="DocNumber"/>
            <w:tag w:val="DocNumber"/>
            <w:id w:val="1726028884"/>
            <w:placeholder>
              <w:docPart w:val="30A88EA908064313BBC94D9EB3B06686"/>
            </w:placeholder>
            <w:showingPlcHdr/>
            <w:dataBinding w:prefixMappings="xmlns:ns0='http://lp/documentinfo/RK' " w:xpath="/ns0:DocumentInfo[1]/ns0:BaseInfo[1]/ns0:DocNumber[1]" w:storeItemID="{27F8C563-9405-4FE5-902C-0CFEC5B51E96}"/>
            <w:text/>
          </w:sdtPr>
          <w:sdtEndPr/>
          <w:sdtContent>
            <w:p w14:paraId="4077A8C3" w14:textId="77777777" w:rsidR="003212F9" w:rsidRDefault="003212F9" w:rsidP="00EE3C0F">
              <w:pPr>
                <w:pStyle w:val="Sidhuvud"/>
              </w:pPr>
              <w:r>
                <w:rPr>
                  <w:rStyle w:val="Platshllartext"/>
                </w:rPr>
                <w:t xml:space="preserve"> </w:t>
              </w:r>
            </w:p>
          </w:sdtContent>
        </w:sdt>
        <w:p w14:paraId="49921DFA" w14:textId="77777777" w:rsidR="003212F9" w:rsidRDefault="003212F9" w:rsidP="00EE3C0F">
          <w:pPr>
            <w:pStyle w:val="Sidhuvud"/>
          </w:pPr>
        </w:p>
      </w:tc>
      <w:tc>
        <w:tcPr>
          <w:tcW w:w="1134" w:type="dxa"/>
        </w:tcPr>
        <w:p w14:paraId="0594D132" w14:textId="77777777" w:rsidR="003212F9" w:rsidRDefault="003212F9" w:rsidP="0094502D">
          <w:pPr>
            <w:pStyle w:val="Sidhuvud"/>
          </w:pPr>
        </w:p>
        <w:p w14:paraId="392A28AE" w14:textId="77777777" w:rsidR="003212F9" w:rsidRPr="0094502D" w:rsidRDefault="003212F9" w:rsidP="00EC71A6">
          <w:pPr>
            <w:pStyle w:val="Sidhuvud"/>
          </w:pPr>
        </w:p>
      </w:tc>
    </w:tr>
    <w:tr w:rsidR="003212F9" w14:paraId="7E6A31E2" w14:textId="77777777" w:rsidTr="00C93EBA">
      <w:trPr>
        <w:trHeight w:val="2268"/>
      </w:trPr>
      <w:sdt>
        <w:sdtPr>
          <w:alias w:val="SenderText"/>
          <w:tag w:val="ccRKShow_SenderText"/>
          <w:id w:val="1374046025"/>
          <w:placeholder>
            <w:docPart w:val="1B3BF7C8B5E748E299FE2FE7E0E8FD92"/>
          </w:placeholder>
        </w:sdtPr>
        <w:sdtEndPr/>
        <w:sdtContent>
          <w:tc>
            <w:tcPr>
              <w:tcW w:w="5534" w:type="dxa"/>
              <w:tcMar>
                <w:right w:w="1134" w:type="dxa"/>
              </w:tcMar>
            </w:tcPr>
            <w:p w14:paraId="19BD1CFE" w14:textId="77777777" w:rsidR="00D4643F" w:rsidRDefault="00D4643F" w:rsidP="00340DE0">
              <w:pPr>
                <w:pStyle w:val="Sidhuvud"/>
                <w:rPr>
                  <w:b/>
                  <w:bCs/>
                </w:rPr>
              </w:pPr>
              <w:r w:rsidRPr="00D4643F">
                <w:rPr>
                  <w:b/>
                  <w:bCs/>
                </w:rPr>
                <w:t>Infrastrukturdepartementet</w:t>
              </w:r>
            </w:p>
            <w:p w14:paraId="2EF9C977" w14:textId="6CE16151" w:rsidR="00D4643F" w:rsidRPr="00572A41" w:rsidRDefault="00D4643F" w:rsidP="00340DE0">
              <w:pPr>
                <w:pStyle w:val="Sidhuvud"/>
              </w:pPr>
              <w:r>
                <w:t>Infrastrukturministern</w:t>
              </w:r>
            </w:p>
            <w:p w14:paraId="3FB29739" w14:textId="77777777" w:rsidR="003212F9" w:rsidRPr="00340DE0" w:rsidRDefault="003212F9" w:rsidP="00340DE0">
              <w:pPr>
                <w:pStyle w:val="Sidhuvud"/>
              </w:pPr>
            </w:p>
          </w:tc>
        </w:sdtContent>
      </w:sdt>
      <w:sdt>
        <w:sdtPr>
          <w:alias w:val="Recipient"/>
          <w:tag w:val="ccRKShow_Recipient"/>
          <w:id w:val="-28344517"/>
          <w:placeholder>
            <w:docPart w:val="D90C7BE4FFDA49D98866612E1B816AEF"/>
          </w:placeholder>
          <w:dataBinding w:prefixMappings="xmlns:ns0='http://lp/documentinfo/RK' " w:xpath="/ns0:DocumentInfo[1]/ns0:BaseInfo[1]/ns0:Recipient[1]" w:storeItemID="{27F8C563-9405-4FE5-902C-0CFEC5B51E96}"/>
          <w:text w:multiLine="1"/>
        </w:sdtPr>
        <w:sdtEndPr/>
        <w:sdtContent>
          <w:tc>
            <w:tcPr>
              <w:tcW w:w="3170" w:type="dxa"/>
            </w:tcPr>
            <w:p w14:paraId="41603A00" w14:textId="77777777" w:rsidR="003212F9" w:rsidRDefault="003212F9" w:rsidP="00547B89">
              <w:pPr>
                <w:pStyle w:val="Sidhuvud"/>
              </w:pPr>
              <w:r>
                <w:t>Till riksdagen</w:t>
              </w:r>
            </w:p>
          </w:tc>
        </w:sdtContent>
      </w:sdt>
      <w:tc>
        <w:tcPr>
          <w:tcW w:w="1134" w:type="dxa"/>
        </w:tcPr>
        <w:p w14:paraId="239DF91A" w14:textId="77777777" w:rsidR="003212F9" w:rsidRDefault="003212F9" w:rsidP="003E6020">
          <w:pPr>
            <w:pStyle w:val="Sidhuvud"/>
          </w:pPr>
        </w:p>
      </w:tc>
    </w:tr>
  </w:tbl>
  <w:p w14:paraId="4B08AA5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2F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66F0B"/>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1F20"/>
    <w:rsid w:val="000A456A"/>
    <w:rsid w:val="000A5E43"/>
    <w:rsid w:val="000A676C"/>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4200"/>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1B3"/>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706"/>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5B7D"/>
    <w:rsid w:val="003212F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0B24"/>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3FCB"/>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3F26"/>
    <w:rsid w:val="00544738"/>
    <w:rsid w:val="0054569F"/>
    <w:rsid w:val="005456E4"/>
    <w:rsid w:val="00547B89"/>
    <w:rsid w:val="00551027"/>
    <w:rsid w:val="005568AF"/>
    <w:rsid w:val="00556AF5"/>
    <w:rsid w:val="0056031B"/>
    <w:rsid w:val="005606BC"/>
    <w:rsid w:val="00563E73"/>
    <w:rsid w:val="0056426C"/>
    <w:rsid w:val="00565792"/>
    <w:rsid w:val="00567799"/>
    <w:rsid w:val="005710DE"/>
    <w:rsid w:val="00571A0B"/>
    <w:rsid w:val="00572A41"/>
    <w:rsid w:val="00573DFD"/>
    <w:rsid w:val="005747D0"/>
    <w:rsid w:val="00575964"/>
    <w:rsid w:val="005827D5"/>
    <w:rsid w:val="00582918"/>
    <w:rsid w:val="005849E3"/>
    <w:rsid w:val="005850D7"/>
    <w:rsid w:val="0058522F"/>
    <w:rsid w:val="00585282"/>
    <w:rsid w:val="00586266"/>
    <w:rsid w:val="0058703B"/>
    <w:rsid w:val="00595EDE"/>
    <w:rsid w:val="00596E2B"/>
    <w:rsid w:val="005A0144"/>
    <w:rsid w:val="005A0CBA"/>
    <w:rsid w:val="005A2022"/>
    <w:rsid w:val="005A3272"/>
    <w:rsid w:val="005A5193"/>
    <w:rsid w:val="005A6034"/>
    <w:rsid w:val="005A7AC1"/>
    <w:rsid w:val="005B115A"/>
    <w:rsid w:val="005B537F"/>
    <w:rsid w:val="005B7C79"/>
    <w:rsid w:val="005C120D"/>
    <w:rsid w:val="005C15B3"/>
    <w:rsid w:val="005C59DF"/>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6962"/>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6756"/>
    <w:rsid w:val="00685C94"/>
    <w:rsid w:val="00691AEE"/>
    <w:rsid w:val="0069523C"/>
    <w:rsid w:val="006962CA"/>
    <w:rsid w:val="006964F0"/>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616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97E"/>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657D"/>
    <w:rsid w:val="00881BC6"/>
    <w:rsid w:val="008860CC"/>
    <w:rsid w:val="00886EEE"/>
    <w:rsid w:val="00887F86"/>
    <w:rsid w:val="00890876"/>
    <w:rsid w:val="00891929"/>
    <w:rsid w:val="00893029"/>
    <w:rsid w:val="008939CE"/>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141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1DBE"/>
    <w:rsid w:val="00AB4D25"/>
    <w:rsid w:val="00AB5033"/>
    <w:rsid w:val="00AB5298"/>
    <w:rsid w:val="00AB5519"/>
    <w:rsid w:val="00AB6313"/>
    <w:rsid w:val="00AB71DD"/>
    <w:rsid w:val="00AB7A07"/>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38E3"/>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268"/>
    <w:rsid w:val="00C23703"/>
    <w:rsid w:val="00C26068"/>
    <w:rsid w:val="00C26DF9"/>
    <w:rsid w:val="00C271A8"/>
    <w:rsid w:val="00C3050C"/>
    <w:rsid w:val="00C31F15"/>
    <w:rsid w:val="00C32067"/>
    <w:rsid w:val="00C36E3A"/>
    <w:rsid w:val="00C37A77"/>
    <w:rsid w:val="00C40D9E"/>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567B"/>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2FC5"/>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4643F"/>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1818"/>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514"/>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06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01C9C"/>
  <w15:docId w15:val="{AB23EF19-28D1-495A-8CA6-829ACD59B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unhideWhenUsed/>
    <w:qFormat/>
    <w:rsid w:val="00066F0B"/>
    <w:pPr>
      <w:widowControl w:val="0"/>
      <w:autoSpaceDE w:val="0"/>
      <w:autoSpaceDN w:val="0"/>
      <w:spacing w:after="0" w:line="240" w:lineRule="auto"/>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66F0B"/>
    <w:pPr>
      <w:widowControl w:val="0"/>
      <w:autoSpaceDE w:val="0"/>
      <w:autoSpaceDN w:val="0"/>
      <w:spacing w:after="0" w:line="240" w:lineRule="auto"/>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212822">
      <w:bodyDiv w:val="1"/>
      <w:marLeft w:val="0"/>
      <w:marRight w:val="0"/>
      <w:marTop w:val="0"/>
      <w:marBottom w:val="0"/>
      <w:divBdr>
        <w:top w:val="none" w:sz="0" w:space="0" w:color="auto"/>
        <w:left w:val="none" w:sz="0" w:space="0" w:color="auto"/>
        <w:bottom w:val="none" w:sz="0" w:space="0" w:color="auto"/>
        <w:right w:val="none" w:sz="0" w:space="0" w:color="auto"/>
      </w:divBdr>
    </w:div>
    <w:div w:id="182747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FF2E336E1444D3E9050160E983DE5F6"/>
        <w:category>
          <w:name w:val="Allmänt"/>
          <w:gallery w:val="placeholder"/>
        </w:category>
        <w:types>
          <w:type w:val="bbPlcHdr"/>
        </w:types>
        <w:behaviors>
          <w:behavior w:val="content"/>
        </w:behaviors>
        <w:guid w:val="{A7492C4F-612A-4696-B761-C7A1234514FA}"/>
      </w:docPartPr>
      <w:docPartBody>
        <w:p w:rsidR="00E62EEF" w:rsidRDefault="0027414A" w:rsidP="0027414A">
          <w:pPr>
            <w:pStyle w:val="0FF2E336E1444D3E9050160E983DE5F6"/>
          </w:pPr>
          <w:r>
            <w:rPr>
              <w:rStyle w:val="Platshllartext"/>
            </w:rPr>
            <w:t xml:space="preserve"> </w:t>
          </w:r>
        </w:p>
      </w:docPartBody>
    </w:docPart>
    <w:docPart>
      <w:docPartPr>
        <w:name w:val="30A88EA908064313BBC94D9EB3B06686"/>
        <w:category>
          <w:name w:val="Allmänt"/>
          <w:gallery w:val="placeholder"/>
        </w:category>
        <w:types>
          <w:type w:val="bbPlcHdr"/>
        </w:types>
        <w:behaviors>
          <w:behavior w:val="content"/>
        </w:behaviors>
        <w:guid w:val="{ACAF51CA-47B9-4B98-86D0-41C15C79B2C9}"/>
      </w:docPartPr>
      <w:docPartBody>
        <w:p w:rsidR="00E62EEF" w:rsidRDefault="0027414A" w:rsidP="0027414A">
          <w:pPr>
            <w:pStyle w:val="30A88EA908064313BBC94D9EB3B066861"/>
          </w:pPr>
          <w:r>
            <w:rPr>
              <w:rStyle w:val="Platshllartext"/>
            </w:rPr>
            <w:t xml:space="preserve"> </w:t>
          </w:r>
        </w:p>
      </w:docPartBody>
    </w:docPart>
    <w:docPart>
      <w:docPartPr>
        <w:name w:val="1B3BF7C8B5E748E299FE2FE7E0E8FD92"/>
        <w:category>
          <w:name w:val="Allmänt"/>
          <w:gallery w:val="placeholder"/>
        </w:category>
        <w:types>
          <w:type w:val="bbPlcHdr"/>
        </w:types>
        <w:behaviors>
          <w:behavior w:val="content"/>
        </w:behaviors>
        <w:guid w:val="{AF18BA71-C6A2-4CC9-9882-BCE10CEE5042}"/>
      </w:docPartPr>
      <w:docPartBody>
        <w:p w:rsidR="00E62EEF" w:rsidRDefault="0027414A" w:rsidP="0027414A">
          <w:pPr>
            <w:pStyle w:val="1B3BF7C8B5E748E299FE2FE7E0E8FD921"/>
          </w:pPr>
          <w:r>
            <w:rPr>
              <w:rStyle w:val="Platshllartext"/>
            </w:rPr>
            <w:t xml:space="preserve"> </w:t>
          </w:r>
        </w:p>
      </w:docPartBody>
    </w:docPart>
    <w:docPart>
      <w:docPartPr>
        <w:name w:val="D90C7BE4FFDA49D98866612E1B816AEF"/>
        <w:category>
          <w:name w:val="Allmänt"/>
          <w:gallery w:val="placeholder"/>
        </w:category>
        <w:types>
          <w:type w:val="bbPlcHdr"/>
        </w:types>
        <w:behaviors>
          <w:behavior w:val="content"/>
        </w:behaviors>
        <w:guid w:val="{F502C9F9-79CA-40B9-A691-214E90C98852}"/>
      </w:docPartPr>
      <w:docPartBody>
        <w:p w:rsidR="00E62EEF" w:rsidRDefault="0027414A" w:rsidP="0027414A">
          <w:pPr>
            <w:pStyle w:val="D90C7BE4FFDA49D98866612E1B816AEF"/>
          </w:pPr>
          <w:r>
            <w:rPr>
              <w:rStyle w:val="Platshllartext"/>
            </w:rPr>
            <w:t xml:space="preserve"> </w:t>
          </w:r>
        </w:p>
      </w:docPartBody>
    </w:docPart>
    <w:docPart>
      <w:docPartPr>
        <w:name w:val="A859FE58368B4D519EF6010A3E2637D9"/>
        <w:category>
          <w:name w:val="Allmänt"/>
          <w:gallery w:val="placeholder"/>
        </w:category>
        <w:types>
          <w:type w:val="bbPlcHdr"/>
        </w:types>
        <w:behaviors>
          <w:behavior w:val="content"/>
        </w:behaviors>
        <w:guid w:val="{1412422B-8B5F-4E4D-9848-19121267A628}"/>
      </w:docPartPr>
      <w:docPartBody>
        <w:p w:rsidR="00E62EEF" w:rsidRDefault="0027414A" w:rsidP="0027414A">
          <w:pPr>
            <w:pStyle w:val="A859FE58368B4D519EF6010A3E2637D9"/>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14A"/>
    <w:rsid w:val="0027414A"/>
    <w:rsid w:val="00B53110"/>
    <w:rsid w:val="00E62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203E89F95743398A40E152DD16F41E">
    <w:name w:val="11203E89F95743398A40E152DD16F41E"/>
    <w:rsid w:val="0027414A"/>
  </w:style>
  <w:style w:type="character" w:styleId="Platshllartext">
    <w:name w:val="Placeholder Text"/>
    <w:basedOn w:val="Standardstycketeckensnitt"/>
    <w:uiPriority w:val="99"/>
    <w:semiHidden/>
    <w:rsid w:val="0027414A"/>
    <w:rPr>
      <w:noProof w:val="0"/>
      <w:color w:val="808080"/>
    </w:rPr>
  </w:style>
  <w:style w:type="paragraph" w:customStyle="1" w:styleId="6135D687E079467F8FB247E10BFEBAE2">
    <w:name w:val="6135D687E079467F8FB247E10BFEBAE2"/>
    <w:rsid w:val="0027414A"/>
  </w:style>
  <w:style w:type="paragraph" w:customStyle="1" w:styleId="5A3ED3477E66429F9E86442A61FAC9BD">
    <w:name w:val="5A3ED3477E66429F9E86442A61FAC9BD"/>
    <w:rsid w:val="0027414A"/>
  </w:style>
  <w:style w:type="paragraph" w:customStyle="1" w:styleId="E344997FCD6E4392B385429AEE1C5B10">
    <w:name w:val="E344997FCD6E4392B385429AEE1C5B10"/>
    <w:rsid w:val="0027414A"/>
  </w:style>
  <w:style w:type="paragraph" w:customStyle="1" w:styleId="0FF2E336E1444D3E9050160E983DE5F6">
    <w:name w:val="0FF2E336E1444D3E9050160E983DE5F6"/>
    <w:rsid w:val="0027414A"/>
  </w:style>
  <w:style w:type="paragraph" w:customStyle="1" w:styleId="30A88EA908064313BBC94D9EB3B06686">
    <w:name w:val="30A88EA908064313BBC94D9EB3B06686"/>
    <w:rsid w:val="0027414A"/>
  </w:style>
  <w:style w:type="paragraph" w:customStyle="1" w:styleId="D5C6460585624ECCA63D9F399B928A75">
    <w:name w:val="D5C6460585624ECCA63D9F399B928A75"/>
    <w:rsid w:val="0027414A"/>
  </w:style>
  <w:style w:type="paragraph" w:customStyle="1" w:styleId="7F44853F564F45C292A8849159AB59AC">
    <w:name w:val="7F44853F564F45C292A8849159AB59AC"/>
    <w:rsid w:val="0027414A"/>
  </w:style>
  <w:style w:type="paragraph" w:customStyle="1" w:styleId="3B3FFDDAC7C54BA18336D3DBBC84934A">
    <w:name w:val="3B3FFDDAC7C54BA18336D3DBBC84934A"/>
    <w:rsid w:val="0027414A"/>
  </w:style>
  <w:style w:type="paragraph" w:customStyle="1" w:styleId="1B3BF7C8B5E748E299FE2FE7E0E8FD92">
    <w:name w:val="1B3BF7C8B5E748E299FE2FE7E0E8FD92"/>
    <w:rsid w:val="0027414A"/>
  </w:style>
  <w:style w:type="paragraph" w:customStyle="1" w:styleId="D90C7BE4FFDA49D98866612E1B816AEF">
    <w:name w:val="D90C7BE4FFDA49D98866612E1B816AEF"/>
    <w:rsid w:val="0027414A"/>
  </w:style>
  <w:style w:type="paragraph" w:customStyle="1" w:styleId="30A88EA908064313BBC94D9EB3B066861">
    <w:name w:val="30A88EA908064313BBC94D9EB3B066861"/>
    <w:rsid w:val="00274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B3BF7C8B5E748E299FE2FE7E0E8FD921">
    <w:name w:val="1B3BF7C8B5E748E299FE2FE7E0E8FD921"/>
    <w:rsid w:val="0027414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F65C1C75CA4E4D9FBC51B1D05DB7FE">
    <w:name w:val="13F65C1C75CA4E4D9FBC51B1D05DB7FE"/>
    <w:rsid w:val="0027414A"/>
  </w:style>
  <w:style w:type="paragraph" w:customStyle="1" w:styleId="0C9A9F959F464F2BA9D42A48534890F5">
    <w:name w:val="0C9A9F959F464F2BA9D42A48534890F5"/>
    <w:rsid w:val="0027414A"/>
  </w:style>
  <w:style w:type="paragraph" w:customStyle="1" w:styleId="D06D6267BCC747BBAE18150B9C8C401D">
    <w:name w:val="D06D6267BCC747BBAE18150B9C8C401D"/>
    <w:rsid w:val="0027414A"/>
  </w:style>
  <w:style w:type="paragraph" w:customStyle="1" w:styleId="C13152523E6C4AFF8F2A81C0DEA33494">
    <w:name w:val="C13152523E6C4AFF8F2A81C0DEA33494"/>
    <w:rsid w:val="0027414A"/>
  </w:style>
  <w:style w:type="paragraph" w:customStyle="1" w:styleId="9B0583BEAF3541F78D3A09872FE089F7">
    <w:name w:val="9B0583BEAF3541F78D3A09872FE089F7"/>
    <w:rsid w:val="0027414A"/>
  </w:style>
  <w:style w:type="paragraph" w:customStyle="1" w:styleId="A859FE58368B4D519EF6010A3E2637D9">
    <w:name w:val="A859FE58368B4D519EF6010A3E2637D9"/>
    <w:rsid w:val="0027414A"/>
  </w:style>
  <w:style w:type="paragraph" w:customStyle="1" w:styleId="B9639C9725AD46FABDF3E1813314B2BD">
    <w:name w:val="B9639C9725AD46FABDF3E1813314B2BD"/>
    <w:rsid w:val="002741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I2020/02914</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83dc1dd3-3504-40ce-ab68-8cca6a40055a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I2020/02914</Dnr>
    <ParagrafNr/>
    <DocumentTitle/>
    <VisitingAddress/>
    <Extra1/>
    <Extra2/>
    <Extra3>Katarina Brännström</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E1CAA-C76B-4A18-83EB-BCE63DEEB858}"/>
</file>

<file path=customXml/itemProps2.xml><?xml version="1.0" encoding="utf-8"?>
<ds:datastoreItem xmlns:ds="http://schemas.openxmlformats.org/officeDocument/2006/customXml" ds:itemID="{27F8C563-9405-4FE5-902C-0CFEC5B51E96}"/>
</file>

<file path=customXml/itemProps3.xml><?xml version="1.0" encoding="utf-8"?>
<ds:datastoreItem xmlns:ds="http://schemas.openxmlformats.org/officeDocument/2006/customXml" ds:itemID="{F29744E5-0C32-49B0-8145-DFC58F12C20A}"/>
</file>

<file path=customXml/itemProps4.xml><?xml version="1.0" encoding="utf-8"?>
<ds:datastoreItem xmlns:ds="http://schemas.openxmlformats.org/officeDocument/2006/customXml" ds:itemID="{27F8C563-9405-4FE5-902C-0CFEC5B51E96}">
  <ds:schemaRefs>
    <ds:schemaRef ds:uri="http://lp/documentinfo/RK"/>
  </ds:schemaRefs>
</ds:datastoreItem>
</file>

<file path=customXml/itemProps5.xml><?xml version="1.0" encoding="utf-8"?>
<ds:datastoreItem xmlns:ds="http://schemas.openxmlformats.org/officeDocument/2006/customXml" ds:itemID="{955AF80E-665A-445E-BD13-153A0678E9EE}">
  <ds:schemaRefs>
    <ds:schemaRef ds:uri="http://schemas.microsoft.com/sharepoint/v3/contenttype/forms"/>
  </ds:schemaRefs>
</ds:datastoreItem>
</file>

<file path=customXml/itemProps6.xml><?xml version="1.0" encoding="utf-8"?>
<ds:datastoreItem xmlns:ds="http://schemas.openxmlformats.org/officeDocument/2006/customXml" ds:itemID="{1DED23BC-8638-4FB0-8C5D-B9A80D1EC653}">
  <ds:schemaRefs>
    <ds:schemaRef ds:uri="http://schemas.microsoft.com/office/2006/metadata/customXsn"/>
  </ds:schemaRefs>
</ds:datastoreItem>
</file>

<file path=customXml/itemProps7.xml><?xml version="1.0" encoding="utf-8"?>
<ds:datastoreItem xmlns:ds="http://schemas.openxmlformats.org/officeDocument/2006/customXml" ds:itemID="{955AF80E-665A-445E-BD13-153A0678E9EE}"/>
</file>

<file path=customXml/itemProps8.xml><?xml version="1.0" encoding="utf-8"?>
<ds:datastoreItem xmlns:ds="http://schemas.openxmlformats.org/officeDocument/2006/customXml" ds:itemID="{C05FF166-B20A-409D-8DDB-0307BBEAF68C}"/>
</file>

<file path=docProps/app.xml><?xml version="1.0" encoding="utf-8"?>
<Properties xmlns="http://schemas.openxmlformats.org/officeDocument/2006/extended-properties" xmlns:vt="http://schemas.openxmlformats.org/officeDocument/2006/docPropsVTypes">
  <Template>RK Basmall</Template>
  <TotalTime>0</TotalTime>
  <Pages>1</Pages>
  <Words>255</Words>
  <Characters>1357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513 av Katarina Brännström (M) Trafiksatsningar Kronoberg.docx</dc:title>
  <dc:subject/>
  <dc:creator>Gunilla Renbjer</dc:creator>
  <cp:keywords/>
  <dc:description/>
  <cp:lastModifiedBy>Peter Kalliopuro</cp:lastModifiedBy>
  <cp:revision>2</cp:revision>
  <dcterms:created xsi:type="dcterms:W3CDTF">2020-11-25T06:57:00Z</dcterms:created>
  <dcterms:modified xsi:type="dcterms:W3CDTF">2020-11-25T06:57:00Z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faa04346-5bc6-4790-a8ea-8ac6c1ad69a9</vt:lpwstr>
  </property>
</Properties>
</file>