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3A789" w14:textId="77777777" w:rsidR="00FD597F" w:rsidRDefault="00FD597F" w:rsidP="00472EBA">
      <w:pPr>
        <w:pStyle w:val="Rubrik"/>
      </w:pPr>
      <w:r w:rsidRPr="00FD597F">
        <w:t>S</w:t>
      </w:r>
      <w:r w:rsidR="00143F6E">
        <w:t>var på fråga 2016/17:684</w:t>
      </w:r>
      <w:r w:rsidR="00CF0334">
        <w:t xml:space="preserve"> av Ellen Jun</w:t>
      </w:r>
      <w:r w:rsidR="00367761">
        <w:t>t</w:t>
      </w:r>
      <w:r w:rsidR="00CF0334">
        <w:t xml:space="preserve">ti (M) </w:t>
      </w:r>
      <w:r w:rsidR="00B232F5">
        <w:t>Ökning av sexualbrotten</w:t>
      </w:r>
    </w:p>
    <w:p w14:paraId="15DF3CB7" w14:textId="77777777" w:rsidR="00FD597F" w:rsidRDefault="00FD597F" w:rsidP="00CF0334">
      <w:pPr>
        <w:pStyle w:val="Brdtext"/>
      </w:pPr>
      <w:r>
        <w:t xml:space="preserve">Ellen Juntti har frågat mig </w:t>
      </w:r>
      <w:r w:rsidR="00143F6E">
        <w:t xml:space="preserve">vilka slutsatser jag drar av de siffror som nu inkommit från Brottsförebyggande rådet angående ökningen av anmälda sexualbrott, och vilka åtgärder jag </w:t>
      </w:r>
      <w:r w:rsidR="00B232F5">
        <w:t xml:space="preserve">och regeringen </w:t>
      </w:r>
      <w:r w:rsidR="00143F6E">
        <w:t xml:space="preserve">kommer att vidta för att minska förekomsten av den här typen av brottslighet. </w:t>
      </w:r>
    </w:p>
    <w:p w14:paraId="3028FB65" w14:textId="53EBFAFD" w:rsidR="00E21D62" w:rsidRDefault="002F3940" w:rsidP="00E21D62">
      <w:pPr>
        <w:pStyle w:val="Brdtext"/>
      </w:pPr>
      <w:r>
        <w:t>Den ö</w:t>
      </w:r>
      <w:r w:rsidR="008440BB">
        <w:t>kning</w:t>
      </w:r>
      <w:r w:rsidR="00143F6E">
        <w:t xml:space="preserve"> av antalet anmälda våldtäkter </w:t>
      </w:r>
      <w:r w:rsidR="00DF085B">
        <w:t xml:space="preserve">och sexuella ofredanden </w:t>
      </w:r>
      <w:r w:rsidR="00B232F5">
        <w:t xml:space="preserve">som statistiken visar på </w:t>
      </w:r>
      <w:r w:rsidR="00836417">
        <w:t xml:space="preserve">är </w:t>
      </w:r>
      <w:r w:rsidR="00143F6E">
        <w:t xml:space="preserve">oroande. </w:t>
      </w:r>
      <w:r w:rsidR="00143F6E" w:rsidRPr="00143F6E">
        <w:t xml:space="preserve">Alla människor måste kunna känna sig trygga </w:t>
      </w:r>
      <w:r w:rsidR="002B055A">
        <w:t xml:space="preserve">både i hemmet och </w:t>
      </w:r>
      <w:r w:rsidR="00143F6E" w:rsidRPr="00143F6E">
        <w:t>på allmänna platser</w:t>
      </w:r>
      <w:r w:rsidR="002B055A">
        <w:t xml:space="preserve">. </w:t>
      </w:r>
      <w:r w:rsidR="00E21D62">
        <w:t xml:space="preserve">Vid sidan av förebyggande åtgärder är det viktigt att sexualbrott anmäls, utreds och lagförs. </w:t>
      </w:r>
      <w:r w:rsidR="00D348B9">
        <w:t>Dessutom ska brottsoffren få det stöd de behöver.</w:t>
      </w:r>
    </w:p>
    <w:p w14:paraId="2F410D09" w14:textId="4E5467DC" w:rsidR="00AC6631" w:rsidRDefault="00AC6631" w:rsidP="00143F6E">
      <w:pPr>
        <w:pStyle w:val="Brdtext"/>
      </w:pPr>
      <w:r>
        <w:t>Polismyndigheten har under hösten beslutat om åtgärder för att stärka den operativa förmågan och förbättra verksamhetsresultaten, exempelvis genom ökade resurser till utredningsverksamheten, utvecklade arbetsmetoder och förbättrat teknikstöd. För att ge Polismyndigheten möjlighet att öka sina personella resurser har</w:t>
      </w:r>
      <w:r w:rsidR="002F3940" w:rsidRPr="002F3940">
        <w:t xml:space="preserve"> riksdagen i enlighet med regeringens förslag </w:t>
      </w:r>
      <w:r w:rsidR="00FF5B2E">
        <w:t xml:space="preserve">beviljat </w:t>
      </w:r>
      <w:bookmarkStart w:id="0" w:name="_GoBack"/>
      <w:bookmarkEnd w:id="0"/>
      <w:r>
        <w:t xml:space="preserve">ett tillskott till Polismyndigheten på sammanlagt drygt 2 miljarder kronor under perioden 2017–2020. </w:t>
      </w:r>
    </w:p>
    <w:p w14:paraId="6D9DE6B6" w14:textId="77777777" w:rsidR="00250E43" w:rsidRDefault="00AC6631" w:rsidP="00C73F4A">
      <w:pPr>
        <w:pStyle w:val="Brdtext"/>
      </w:pPr>
      <w:r>
        <w:t>P</w:t>
      </w:r>
      <w:r w:rsidR="00250E43">
        <w:t xml:space="preserve">olismyndigheten har kartlagt utsattheten för sexuella ofredanden bland ungdomar och också tagit fram en arbetsmetod för samverkan med t.ex. festivalarrangörer. </w:t>
      </w:r>
      <w:r w:rsidR="00ED0C1A">
        <w:t xml:space="preserve">Så sent som den 18 januari deltog jag i diskussioner på Sweden Live, ett forum </w:t>
      </w:r>
      <w:r>
        <w:t>för</w:t>
      </w:r>
      <w:r w:rsidR="00ED0C1A">
        <w:t xml:space="preserve"> turnébolag och musikarrangörer</w:t>
      </w:r>
      <w:r>
        <w:t>,</w:t>
      </w:r>
      <w:r w:rsidR="00ED0C1A">
        <w:t xml:space="preserve"> </w:t>
      </w:r>
      <w:r>
        <w:t xml:space="preserve">där vi </w:t>
      </w:r>
      <w:r w:rsidR="00ED0C1A">
        <w:t xml:space="preserve">diskuterade </w:t>
      </w:r>
      <w:r w:rsidR="00ED0C1A" w:rsidRPr="00ED0C1A">
        <w:t>vad vi tillsammans kan göra för att öka jämställdheten och hur vi kan motverka sexuella övergrepp</w:t>
      </w:r>
      <w:r w:rsidR="00ED0C1A">
        <w:t xml:space="preserve">. </w:t>
      </w:r>
    </w:p>
    <w:p w14:paraId="5DA8C927" w14:textId="77777777" w:rsidR="00250E43" w:rsidRDefault="00AC6631">
      <w:pPr>
        <w:pStyle w:val="Brdtext"/>
      </w:pPr>
      <w:r>
        <w:lastRenderedPageBreak/>
        <w:t>Regeringen</w:t>
      </w:r>
      <w:r w:rsidR="00BB23A7">
        <w:t xml:space="preserve"> gav </w:t>
      </w:r>
      <w:r w:rsidR="0010019F">
        <w:t xml:space="preserve">också </w:t>
      </w:r>
      <w:r w:rsidR="002353E6">
        <w:t>i regleringsbrevet</w:t>
      </w:r>
      <w:r w:rsidR="00BB23A7">
        <w:t xml:space="preserve"> för 2017</w:t>
      </w:r>
      <w:r>
        <w:t xml:space="preserve"> Polismyndigheten i uppdrag att </w:t>
      </w:r>
      <w:r w:rsidR="00BB23A7" w:rsidRPr="00BB23A7">
        <w:t>redovisa vilka åtgärder som har vidtagits för att utveckla myndighetens arbetsmetoder vid utredning av våldtäkt och andra sexualbrott</w:t>
      </w:r>
      <w:r w:rsidR="00BB23A7">
        <w:t>.</w:t>
      </w:r>
      <w:r w:rsidR="002353E6">
        <w:t xml:space="preserve"> </w:t>
      </w:r>
      <w:r>
        <w:t xml:space="preserve">Regeringen avser att </w:t>
      </w:r>
      <w:r w:rsidR="002353E6">
        <w:t xml:space="preserve">fortsätta följa utvecklingen </w:t>
      </w:r>
      <w:r w:rsidR="00B232F5">
        <w:t>på</w:t>
      </w:r>
      <w:r w:rsidR="002353E6">
        <w:t xml:space="preserve"> detta </w:t>
      </w:r>
      <w:r>
        <w:t>område.</w:t>
      </w:r>
    </w:p>
    <w:p w14:paraId="2F39D2BB" w14:textId="77777777" w:rsidR="002353E6" w:rsidRDefault="002353E6" w:rsidP="00542B02">
      <w:pPr>
        <w:pStyle w:val="Brdtext"/>
      </w:pPr>
    </w:p>
    <w:p w14:paraId="5856298C" w14:textId="77777777" w:rsidR="00FD597F" w:rsidRDefault="00DF085B" w:rsidP="00FD597F">
      <w:pPr>
        <w:pStyle w:val="Brdtext"/>
      </w:pPr>
      <w:r>
        <w:t>Stockholm den 25 januari 2017</w:t>
      </w:r>
    </w:p>
    <w:p w14:paraId="7C84C2FC" w14:textId="77777777" w:rsidR="00FD597F" w:rsidRDefault="00FD597F" w:rsidP="00FD597F">
      <w:pPr>
        <w:pStyle w:val="Brdtext"/>
      </w:pPr>
    </w:p>
    <w:p w14:paraId="0C3949AB" w14:textId="77777777" w:rsidR="00250E43" w:rsidRDefault="00CF0334" w:rsidP="005C120D">
      <w:pPr>
        <w:pStyle w:val="Brdtext"/>
      </w:pPr>
      <w:r>
        <w:t>Anders Ygeman</w:t>
      </w:r>
      <w:r w:rsidR="00250E43" w:rsidRPr="00250E43">
        <w:t xml:space="preserve"> </w:t>
      </w:r>
    </w:p>
    <w:sectPr w:rsidR="00250E43" w:rsidSect="00FD597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6B957" w14:textId="77777777" w:rsidR="00FF1A27" w:rsidRDefault="00FF1A27" w:rsidP="00A87A54">
      <w:pPr>
        <w:spacing w:after="0" w:line="240" w:lineRule="auto"/>
      </w:pPr>
      <w:r>
        <w:separator/>
      </w:r>
    </w:p>
  </w:endnote>
  <w:endnote w:type="continuationSeparator" w:id="0">
    <w:p w14:paraId="2B822E34" w14:textId="77777777" w:rsidR="00FF1A27" w:rsidRDefault="00FF1A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Orig Garm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BD2340" w14:textId="77777777" w:rsidTr="006A26EC">
      <w:trPr>
        <w:trHeight w:val="227"/>
        <w:jc w:val="right"/>
      </w:trPr>
      <w:tc>
        <w:tcPr>
          <w:tcW w:w="708" w:type="dxa"/>
          <w:vAlign w:val="bottom"/>
        </w:tcPr>
        <w:p w14:paraId="15A032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859C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859C4">
            <w:rPr>
              <w:rStyle w:val="Sidnummer"/>
              <w:noProof/>
            </w:rPr>
            <w:t>2</w:t>
          </w:r>
          <w:r>
            <w:rPr>
              <w:rStyle w:val="Sidnummer"/>
            </w:rPr>
            <w:fldChar w:fldCharType="end"/>
          </w:r>
          <w:r>
            <w:rPr>
              <w:rStyle w:val="Sidnummer"/>
            </w:rPr>
            <w:t>)</w:t>
          </w:r>
        </w:p>
      </w:tc>
    </w:tr>
    <w:tr w:rsidR="005606BC" w:rsidRPr="00347E11" w14:paraId="7E18C5C2" w14:textId="77777777" w:rsidTr="006A26EC">
      <w:trPr>
        <w:trHeight w:val="850"/>
        <w:jc w:val="right"/>
      </w:trPr>
      <w:tc>
        <w:tcPr>
          <w:tcW w:w="708" w:type="dxa"/>
          <w:vAlign w:val="bottom"/>
        </w:tcPr>
        <w:p w14:paraId="1BFE192E" w14:textId="77777777" w:rsidR="005606BC" w:rsidRPr="00347E11" w:rsidRDefault="005606BC" w:rsidP="005606BC">
          <w:pPr>
            <w:pStyle w:val="Sidfot"/>
            <w:spacing w:line="276" w:lineRule="auto"/>
            <w:jc w:val="right"/>
          </w:pPr>
        </w:p>
      </w:tc>
    </w:tr>
  </w:tbl>
  <w:p w14:paraId="1767B1B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5C79B002" w14:textId="77777777" w:rsidTr="001F4302">
      <w:trPr>
        <w:trHeight w:val="510"/>
      </w:trPr>
      <w:tc>
        <w:tcPr>
          <w:tcW w:w="8525" w:type="dxa"/>
          <w:gridSpan w:val="2"/>
          <w:vAlign w:val="bottom"/>
        </w:tcPr>
        <w:p w14:paraId="2512C76F" w14:textId="77777777" w:rsidR="00FD597F" w:rsidRPr="00347E11" w:rsidRDefault="00FD597F" w:rsidP="00347E11">
          <w:pPr>
            <w:pStyle w:val="Sidfot"/>
            <w:rPr>
              <w:sz w:val="8"/>
            </w:rPr>
          </w:pPr>
        </w:p>
      </w:tc>
    </w:tr>
    <w:tr w:rsidR="00FD597F" w:rsidRPr="00EE3C0F" w14:paraId="6CA820C3" w14:textId="77777777" w:rsidTr="00C26068">
      <w:trPr>
        <w:trHeight w:val="227"/>
      </w:trPr>
      <w:tc>
        <w:tcPr>
          <w:tcW w:w="4074" w:type="dxa"/>
        </w:tcPr>
        <w:p w14:paraId="43622FE4" w14:textId="77777777" w:rsidR="00FD597F" w:rsidRPr="00F53AEA" w:rsidRDefault="00FD597F" w:rsidP="00C26068">
          <w:pPr>
            <w:pStyle w:val="Sidfot"/>
          </w:pPr>
        </w:p>
      </w:tc>
      <w:tc>
        <w:tcPr>
          <w:tcW w:w="4451" w:type="dxa"/>
        </w:tcPr>
        <w:p w14:paraId="28D41EA3" w14:textId="77777777" w:rsidR="00FD597F" w:rsidRPr="00F53AEA" w:rsidRDefault="00FD597F" w:rsidP="00F53AEA">
          <w:pPr>
            <w:pStyle w:val="Sidfot"/>
          </w:pPr>
        </w:p>
      </w:tc>
    </w:tr>
  </w:tbl>
  <w:p w14:paraId="08FDD8F9" w14:textId="77777777" w:rsidR="00093408" w:rsidRPr="00E445FC"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BCBDD" w14:textId="77777777" w:rsidR="00FF1A27" w:rsidRDefault="00FF1A27" w:rsidP="00A87A54">
      <w:pPr>
        <w:spacing w:after="0" w:line="240" w:lineRule="auto"/>
      </w:pPr>
      <w:r>
        <w:separator/>
      </w:r>
    </w:p>
  </w:footnote>
  <w:footnote w:type="continuationSeparator" w:id="0">
    <w:p w14:paraId="3D2F4097" w14:textId="77777777" w:rsidR="00FF1A27" w:rsidRDefault="00FF1A27"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77844D0E" w14:textId="77777777" w:rsidTr="00C93EBA">
      <w:trPr>
        <w:trHeight w:val="227"/>
      </w:trPr>
      <w:tc>
        <w:tcPr>
          <w:tcW w:w="5534" w:type="dxa"/>
        </w:tcPr>
        <w:p w14:paraId="4C4CE00B" w14:textId="77777777" w:rsidR="00FD597F" w:rsidRPr="007D73AB" w:rsidRDefault="00FD597F">
          <w:pPr>
            <w:pStyle w:val="Sidhuvud"/>
          </w:pPr>
        </w:p>
      </w:tc>
      <w:tc>
        <w:tcPr>
          <w:tcW w:w="3170" w:type="dxa"/>
          <w:vAlign w:val="bottom"/>
        </w:tcPr>
        <w:p w14:paraId="3C3BF3EB" w14:textId="77777777" w:rsidR="00FD597F" w:rsidRPr="007D73AB" w:rsidRDefault="00FD597F" w:rsidP="00340DE0">
          <w:pPr>
            <w:pStyle w:val="Sidhuvud"/>
          </w:pPr>
        </w:p>
      </w:tc>
      <w:tc>
        <w:tcPr>
          <w:tcW w:w="1134" w:type="dxa"/>
        </w:tcPr>
        <w:p w14:paraId="63095164" w14:textId="77777777" w:rsidR="00FD597F" w:rsidRDefault="00FD597F" w:rsidP="005A703A">
          <w:pPr>
            <w:pStyle w:val="Sidhuvud"/>
          </w:pPr>
        </w:p>
      </w:tc>
    </w:tr>
    <w:tr w:rsidR="00FD597F" w14:paraId="42A68D49" w14:textId="77777777" w:rsidTr="00C93EBA">
      <w:trPr>
        <w:trHeight w:val="1928"/>
      </w:trPr>
      <w:tc>
        <w:tcPr>
          <w:tcW w:w="5534" w:type="dxa"/>
        </w:tcPr>
        <w:p w14:paraId="298D0939" w14:textId="77777777" w:rsidR="00FD597F" w:rsidRPr="00340DE0" w:rsidRDefault="00FD597F" w:rsidP="00340DE0">
          <w:pPr>
            <w:pStyle w:val="Sidhuvud"/>
          </w:pPr>
          <w:bookmarkStart w:id="1" w:name="Logo"/>
          <w:bookmarkEnd w:id="1"/>
          <w:r>
            <w:rPr>
              <w:noProof/>
              <w:lang w:eastAsia="sv-SE"/>
            </w:rPr>
            <w:drawing>
              <wp:inline distT="0" distB="0" distL="0" distR="0" wp14:anchorId="3977C09D" wp14:editId="4225164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22A7A235" w14:textId="77777777" w:rsidR="00FD597F" w:rsidRPr="00710A6C" w:rsidRDefault="00FD597F" w:rsidP="00EE3C0F">
          <w:pPr>
            <w:pStyle w:val="Sidhuvud"/>
            <w:rPr>
              <w:b/>
            </w:rPr>
          </w:pPr>
        </w:p>
        <w:p w14:paraId="14067E35" w14:textId="77777777" w:rsidR="00FD597F" w:rsidRDefault="00FD597F" w:rsidP="00EE3C0F">
          <w:pPr>
            <w:pStyle w:val="Sidhuvud"/>
          </w:pPr>
        </w:p>
        <w:p w14:paraId="58247E82"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0B163778"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6E5A9BD5" w14:textId="77777777" w:rsidR="00FD597F" w:rsidRDefault="002C08B3" w:rsidP="00EE3C0F">
              <w:pPr>
                <w:pStyle w:val="Sidhuvud"/>
              </w:pPr>
              <w:r w:rsidRPr="00CF0334">
                <w:t>Ju2016/</w:t>
              </w:r>
              <w:r>
                <w:t>00631</w:t>
              </w:r>
              <w:r w:rsidRPr="00CF0334">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25191EC9" w14:textId="77777777" w:rsidR="00FD597F" w:rsidRDefault="00FD597F" w:rsidP="00EE3C0F">
              <w:pPr>
                <w:pStyle w:val="Sidhuvud"/>
              </w:pPr>
              <w:r>
                <w:rPr>
                  <w:rStyle w:val="Platshllartext"/>
                </w:rPr>
                <w:t xml:space="preserve"> </w:t>
              </w:r>
            </w:p>
          </w:sdtContent>
        </w:sdt>
        <w:p w14:paraId="4FBEC7C8" w14:textId="77777777" w:rsidR="00FD597F" w:rsidRDefault="00FD597F" w:rsidP="00EE3C0F">
          <w:pPr>
            <w:pStyle w:val="Sidhuvud"/>
          </w:pPr>
        </w:p>
      </w:tc>
      <w:tc>
        <w:tcPr>
          <w:tcW w:w="1134" w:type="dxa"/>
        </w:tcPr>
        <w:p w14:paraId="6503176D" w14:textId="77777777" w:rsidR="00FD597F" w:rsidRPr="0094502D" w:rsidRDefault="00FD597F" w:rsidP="0094502D">
          <w:pPr>
            <w:pStyle w:val="Sidhuvud"/>
          </w:pPr>
        </w:p>
      </w:tc>
    </w:tr>
    <w:tr w:rsidR="00FD597F" w14:paraId="6FD6130D"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0A86F773" w14:textId="77777777" w:rsidR="00FD597F" w:rsidRPr="00FD597F" w:rsidRDefault="00FD597F" w:rsidP="00340DE0">
              <w:pPr>
                <w:pStyle w:val="Sidhuvud"/>
                <w:rPr>
                  <w:b/>
                </w:rPr>
              </w:pPr>
              <w:r w:rsidRPr="00FD597F">
                <w:rPr>
                  <w:b/>
                </w:rPr>
                <w:t>Justitiedepartementet</w:t>
              </w:r>
            </w:p>
            <w:p w14:paraId="76CFA6A7" w14:textId="77777777" w:rsidR="00FD597F" w:rsidRPr="00FD597F" w:rsidRDefault="00FD597F" w:rsidP="00340DE0">
              <w:pPr>
                <w:pStyle w:val="Sidhuvud"/>
              </w:pPr>
            </w:p>
            <w:p w14:paraId="1739577F" w14:textId="77777777"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0DDE5C29" w14:textId="77777777" w:rsidR="00FD597F" w:rsidRDefault="00FD597F" w:rsidP="00547B89">
              <w:pPr>
                <w:pStyle w:val="Sidhuvud"/>
              </w:pPr>
              <w:r>
                <w:t>Till riksdagen</w:t>
              </w:r>
            </w:p>
          </w:tc>
        </w:sdtContent>
      </w:sdt>
      <w:tc>
        <w:tcPr>
          <w:tcW w:w="1134" w:type="dxa"/>
        </w:tcPr>
        <w:p w14:paraId="26824D24" w14:textId="77777777" w:rsidR="00FD597F" w:rsidRDefault="00FD597F" w:rsidP="003E6020">
          <w:pPr>
            <w:pStyle w:val="Sidhuvud"/>
          </w:pPr>
        </w:p>
      </w:tc>
    </w:tr>
  </w:tbl>
  <w:p w14:paraId="02A5C3AD"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F68"/>
    <w:rsid w:val="00011A9C"/>
    <w:rsid w:val="00012B00"/>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0019F"/>
    <w:rsid w:val="0011413E"/>
    <w:rsid w:val="00121002"/>
    <w:rsid w:val="001428E2"/>
    <w:rsid w:val="00143F6E"/>
    <w:rsid w:val="00170CE4"/>
    <w:rsid w:val="0017300E"/>
    <w:rsid w:val="00173126"/>
    <w:rsid w:val="00192E34"/>
    <w:rsid w:val="001A2A61"/>
    <w:rsid w:val="001A73B2"/>
    <w:rsid w:val="001C4980"/>
    <w:rsid w:val="001C5DC9"/>
    <w:rsid w:val="001C71A9"/>
    <w:rsid w:val="001E1A13"/>
    <w:rsid w:val="001F0629"/>
    <w:rsid w:val="001F0736"/>
    <w:rsid w:val="001F4302"/>
    <w:rsid w:val="001F525B"/>
    <w:rsid w:val="001F6BBE"/>
    <w:rsid w:val="00202BA5"/>
    <w:rsid w:val="00204079"/>
    <w:rsid w:val="002102FD"/>
    <w:rsid w:val="00211B4E"/>
    <w:rsid w:val="00213258"/>
    <w:rsid w:val="00222258"/>
    <w:rsid w:val="00223AD6"/>
    <w:rsid w:val="0022666A"/>
    <w:rsid w:val="00233D52"/>
    <w:rsid w:val="002353E6"/>
    <w:rsid w:val="00237147"/>
    <w:rsid w:val="00250E43"/>
    <w:rsid w:val="00260D2D"/>
    <w:rsid w:val="00270076"/>
    <w:rsid w:val="002760F6"/>
    <w:rsid w:val="0027664F"/>
    <w:rsid w:val="00281106"/>
    <w:rsid w:val="00282D27"/>
    <w:rsid w:val="00292420"/>
    <w:rsid w:val="00296B7A"/>
    <w:rsid w:val="002A6820"/>
    <w:rsid w:val="002A6827"/>
    <w:rsid w:val="002B055A"/>
    <w:rsid w:val="002C08B3"/>
    <w:rsid w:val="002C5B48"/>
    <w:rsid w:val="002D4298"/>
    <w:rsid w:val="002D4829"/>
    <w:rsid w:val="002E4D3F"/>
    <w:rsid w:val="002F3940"/>
    <w:rsid w:val="002F59E0"/>
    <w:rsid w:val="002F66A6"/>
    <w:rsid w:val="003050DB"/>
    <w:rsid w:val="00310561"/>
    <w:rsid w:val="00311D8C"/>
    <w:rsid w:val="003128E2"/>
    <w:rsid w:val="00326C03"/>
    <w:rsid w:val="00327474"/>
    <w:rsid w:val="00340DE0"/>
    <w:rsid w:val="00341F47"/>
    <w:rsid w:val="00342327"/>
    <w:rsid w:val="00347E11"/>
    <w:rsid w:val="00350696"/>
    <w:rsid w:val="00350C92"/>
    <w:rsid w:val="00352D04"/>
    <w:rsid w:val="00365461"/>
    <w:rsid w:val="00367761"/>
    <w:rsid w:val="00370311"/>
    <w:rsid w:val="00380663"/>
    <w:rsid w:val="003853E3"/>
    <w:rsid w:val="0038587E"/>
    <w:rsid w:val="00385999"/>
    <w:rsid w:val="00392ED4"/>
    <w:rsid w:val="003A2E73"/>
    <w:rsid w:val="003A5969"/>
    <w:rsid w:val="003A5C58"/>
    <w:rsid w:val="003A5F1E"/>
    <w:rsid w:val="003C7BE0"/>
    <w:rsid w:val="003D0DD3"/>
    <w:rsid w:val="003D17EF"/>
    <w:rsid w:val="003D3535"/>
    <w:rsid w:val="003E6020"/>
    <w:rsid w:val="003F2447"/>
    <w:rsid w:val="0041223B"/>
    <w:rsid w:val="00413A4E"/>
    <w:rsid w:val="00415163"/>
    <w:rsid w:val="0042068E"/>
    <w:rsid w:val="00422030"/>
    <w:rsid w:val="00422A7F"/>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5686"/>
    <w:rsid w:val="004C70EE"/>
    <w:rsid w:val="004E25CD"/>
    <w:rsid w:val="004F0448"/>
    <w:rsid w:val="004F1038"/>
    <w:rsid w:val="004F1EA0"/>
    <w:rsid w:val="004F6525"/>
    <w:rsid w:val="00502C51"/>
    <w:rsid w:val="00505905"/>
    <w:rsid w:val="00511A1B"/>
    <w:rsid w:val="00511A68"/>
    <w:rsid w:val="0052127C"/>
    <w:rsid w:val="0052129C"/>
    <w:rsid w:val="005302E0"/>
    <w:rsid w:val="00542B02"/>
    <w:rsid w:val="00544738"/>
    <w:rsid w:val="005456E4"/>
    <w:rsid w:val="00547B89"/>
    <w:rsid w:val="005606BC"/>
    <w:rsid w:val="00567799"/>
    <w:rsid w:val="00571A0B"/>
    <w:rsid w:val="005747D0"/>
    <w:rsid w:val="00577AF1"/>
    <w:rsid w:val="005850D7"/>
    <w:rsid w:val="0058522F"/>
    <w:rsid w:val="005859C4"/>
    <w:rsid w:val="00590A8A"/>
    <w:rsid w:val="00596E2B"/>
    <w:rsid w:val="005A49DB"/>
    <w:rsid w:val="005A5193"/>
    <w:rsid w:val="005B115A"/>
    <w:rsid w:val="005C120D"/>
    <w:rsid w:val="005E2F29"/>
    <w:rsid w:val="005E4E79"/>
    <w:rsid w:val="005E5CE7"/>
    <w:rsid w:val="006175D7"/>
    <w:rsid w:val="006208E5"/>
    <w:rsid w:val="00631F82"/>
    <w:rsid w:val="00650080"/>
    <w:rsid w:val="00654B4D"/>
    <w:rsid w:val="00657DED"/>
    <w:rsid w:val="0066019F"/>
    <w:rsid w:val="0066378C"/>
    <w:rsid w:val="00670A48"/>
    <w:rsid w:val="00672F6F"/>
    <w:rsid w:val="0069523C"/>
    <w:rsid w:val="006962CA"/>
    <w:rsid w:val="006B4A30"/>
    <w:rsid w:val="006B7569"/>
    <w:rsid w:val="006C28EE"/>
    <w:rsid w:val="006D2998"/>
    <w:rsid w:val="006D3188"/>
    <w:rsid w:val="006E08FC"/>
    <w:rsid w:val="006E32A5"/>
    <w:rsid w:val="006F2588"/>
    <w:rsid w:val="00710A6C"/>
    <w:rsid w:val="00712266"/>
    <w:rsid w:val="00712593"/>
    <w:rsid w:val="00743E09"/>
    <w:rsid w:val="00750C93"/>
    <w:rsid w:val="00754E24"/>
    <w:rsid w:val="00757B3B"/>
    <w:rsid w:val="00773075"/>
    <w:rsid w:val="00776254"/>
    <w:rsid w:val="00782B3F"/>
    <w:rsid w:val="00782E3C"/>
    <w:rsid w:val="0079641B"/>
    <w:rsid w:val="007A1887"/>
    <w:rsid w:val="007A629C"/>
    <w:rsid w:val="007B69C5"/>
    <w:rsid w:val="007C44FF"/>
    <w:rsid w:val="007C7BDB"/>
    <w:rsid w:val="007D73AB"/>
    <w:rsid w:val="007E2712"/>
    <w:rsid w:val="007E5516"/>
    <w:rsid w:val="007E7EE2"/>
    <w:rsid w:val="007F06CA"/>
    <w:rsid w:val="007F73C3"/>
    <w:rsid w:val="007F7C8D"/>
    <w:rsid w:val="0080228F"/>
    <w:rsid w:val="00804C1B"/>
    <w:rsid w:val="008178E6"/>
    <w:rsid w:val="0082249C"/>
    <w:rsid w:val="00830B7B"/>
    <w:rsid w:val="008349AA"/>
    <w:rsid w:val="00836417"/>
    <w:rsid w:val="008375D5"/>
    <w:rsid w:val="00840C2B"/>
    <w:rsid w:val="008431AF"/>
    <w:rsid w:val="008440BB"/>
    <w:rsid w:val="008504F6"/>
    <w:rsid w:val="00863BB7"/>
    <w:rsid w:val="00875DDD"/>
    <w:rsid w:val="00881BC6"/>
    <w:rsid w:val="008860CC"/>
    <w:rsid w:val="00891929"/>
    <w:rsid w:val="00893029"/>
    <w:rsid w:val="0089514A"/>
    <w:rsid w:val="008A0A0D"/>
    <w:rsid w:val="008A7506"/>
    <w:rsid w:val="008B1603"/>
    <w:rsid w:val="008C562B"/>
    <w:rsid w:val="008D3090"/>
    <w:rsid w:val="008D4306"/>
    <w:rsid w:val="008D4508"/>
    <w:rsid w:val="008D4DC4"/>
    <w:rsid w:val="008D7CAF"/>
    <w:rsid w:val="008E65A8"/>
    <w:rsid w:val="008E77D6"/>
    <w:rsid w:val="009036E7"/>
    <w:rsid w:val="0091053B"/>
    <w:rsid w:val="0094502D"/>
    <w:rsid w:val="00947013"/>
    <w:rsid w:val="00984EA2"/>
    <w:rsid w:val="00986CC3"/>
    <w:rsid w:val="0099068E"/>
    <w:rsid w:val="009920AA"/>
    <w:rsid w:val="009A4D0A"/>
    <w:rsid w:val="009C2459"/>
    <w:rsid w:val="009C2B46"/>
    <w:rsid w:val="009C344A"/>
    <w:rsid w:val="009C4448"/>
    <w:rsid w:val="009C610D"/>
    <w:rsid w:val="009C62DC"/>
    <w:rsid w:val="009D5D40"/>
    <w:rsid w:val="009D6B1B"/>
    <w:rsid w:val="009E107B"/>
    <w:rsid w:val="009E18D6"/>
    <w:rsid w:val="00A00D24"/>
    <w:rsid w:val="00A01F5C"/>
    <w:rsid w:val="00A2019A"/>
    <w:rsid w:val="00A3270B"/>
    <w:rsid w:val="00A379E4"/>
    <w:rsid w:val="00A43B02"/>
    <w:rsid w:val="00A4430E"/>
    <w:rsid w:val="00A46B85"/>
    <w:rsid w:val="00A50585"/>
    <w:rsid w:val="00A506F1"/>
    <w:rsid w:val="00A5156E"/>
    <w:rsid w:val="00A53E57"/>
    <w:rsid w:val="00A56824"/>
    <w:rsid w:val="00A67276"/>
    <w:rsid w:val="00A67840"/>
    <w:rsid w:val="00A71A9E"/>
    <w:rsid w:val="00A743AC"/>
    <w:rsid w:val="00A870B0"/>
    <w:rsid w:val="00A87A54"/>
    <w:rsid w:val="00AA1809"/>
    <w:rsid w:val="00AB5519"/>
    <w:rsid w:val="00AB6313"/>
    <w:rsid w:val="00AB71DD"/>
    <w:rsid w:val="00AC15C5"/>
    <w:rsid w:val="00AC6631"/>
    <w:rsid w:val="00AD0E75"/>
    <w:rsid w:val="00AF0BB7"/>
    <w:rsid w:val="00AF0BDE"/>
    <w:rsid w:val="00AF0EDE"/>
    <w:rsid w:val="00B0234E"/>
    <w:rsid w:val="00B06751"/>
    <w:rsid w:val="00B149E2"/>
    <w:rsid w:val="00B2169D"/>
    <w:rsid w:val="00B21CBB"/>
    <w:rsid w:val="00B232F5"/>
    <w:rsid w:val="00B263C0"/>
    <w:rsid w:val="00B264B4"/>
    <w:rsid w:val="00B316CA"/>
    <w:rsid w:val="00B3528F"/>
    <w:rsid w:val="00B41F72"/>
    <w:rsid w:val="00B44E90"/>
    <w:rsid w:val="00B47956"/>
    <w:rsid w:val="00B517E1"/>
    <w:rsid w:val="00B55E70"/>
    <w:rsid w:val="00B60238"/>
    <w:rsid w:val="00B64962"/>
    <w:rsid w:val="00B66AC0"/>
    <w:rsid w:val="00B84409"/>
    <w:rsid w:val="00BB23A7"/>
    <w:rsid w:val="00BB5683"/>
    <w:rsid w:val="00BC17DF"/>
    <w:rsid w:val="00BD0826"/>
    <w:rsid w:val="00BD15AB"/>
    <w:rsid w:val="00BE3210"/>
    <w:rsid w:val="00BF4F06"/>
    <w:rsid w:val="00BF534E"/>
    <w:rsid w:val="00C141C6"/>
    <w:rsid w:val="00C2071A"/>
    <w:rsid w:val="00C20ACB"/>
    <w:rsid w:val="00C23703"/>
    <w:rsid w:val="00C26068"/>
    <w:rsid w:val="00C271A8"/>
    <w:rsid w:val="00C37A77"/>
    <w:rsid w:val="00C461E6"/>
    <w:rsid w:val="00C63EC4"/>
    <w:rsid w:val="00C73F4A"/>
    <w:rsid w:val="00C86683"/>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F0334"/>
    <w:rsid w:val="00CF1FD8"/>
    <w:rsid w:val="00CF4FDC"/>
    <w:rsid w:val="00D021D2"/>
    <w:rsid w:val="00D061BB"/>
    <w:rsid w:val="00D07BE1"/>
    <w:rsid w:val="00D116C0"/>
    <w:rsid w:val="00D13433"/>
    <w:rsid w:val="00D13D8A"/>
    <w:rsid w:val="00D279D8"/>
    <w:rsid w:val="00D27C8E"/>
    <w:rsid w:val="00D348B9"/>
    <w:rsid w:val="00D4141B"/>
    <w:rsid w:val="00D4145D"/>
    <w:rsid w:val="00D5467F"/>
    <w:rsid w:val="00D55837"/>
    <w:rsid w:val="00D6730A"/>
    <w:rsid w:val="00D674A6"/>
    <w:rsid w:val="00D74B7C"/>
    <w:rsid w:val="00D76068"/>
    <w:rsid w:val="00D76B01"/>
    <w:rsid w:val="00D84704"/>
    <w:rsid w:val="00D95424"/>
    <w:rsid w:val="00DA5C0D"/>
    <w:rsid w:val="00DB714B"/>
    <w:rsid w:val="00DD0722"/>
    <w:rsid w:val="00DF085B"/>
    <w:rsid w:val="00DF5BFB"/>
    <w:rsid w:val="00E124DC"/>
    <w:rsid w:val="00E21D62"/>
    <w:rsid w:val="00E260FA"/>
    <w:rsid w:val="00E406DF"/>
    <w:rsid w:val="00E445FC"/>
    <w:rsid w:val="00E469E4"/>
    <w:rsid w:val="00E475C3"/>
    <w:rsid w:val="00E509B0"/>
    <w:rsid w:val="00EA1688"/>
    <w:rsid w:val="00EA4C83"/>
    <w:rsid w:val="00EC1DA0"/>
    <w:rsid w:val="00EC329B"/>
    <w:rsid w:val="00EC73EB"/>
    <w:rsid w:val="00ED0C1A"/>
    <w:rsid w:val="00ED24B3"/>
    <w:rsid w:val="00ED592E"/>
    <w:rsid w:val="00ED6ABD"/>
    <w:rsid w:val="00ED72E1"/>
    <w:rsid w:val="00EE3C0F"/>
    <w:rsid w:val="00EE6810"/>
    <w:rsid w:val="00EF2A7F"/>
    <w:rsid w:val="00EF4803"/>
    <w:rsid w:val="00F02E83"/>
    <w:rsid w:val="00F03EAC"/>
    <w:rsid w:val="00F04B7C"/>
    <w:rsid w:val="00F14024"/>
    <w:rsid w:val="00F25761"/>
    <w:rsid w:val="00F259D7"/>
    <w:rsid w:val="00F32D05"/>
    <w:rsid w:val="00F35263"/>
    <w:rsid w:val="00F403BF"/>
    <w:rsid w:val="00F5045C"/>
    <w:rsid w:val="00F53AEA"/>
    <w:rsid w:val="00F6392C"/>
    <w:rsid w:val="00F64256"/>
    <w:rsid w:val="00F66093"/>
    <w:rsid w:val="00F70848"/>
    <w:rsid w:val="00F834AA"/>
    <w:rsid w:val="00F848D6"/>
    <w:rsid w:val="00F943C8"/>
    <w:rsid w:val="00F96B28"/>
    <w:rsid w:val="00FA41B4"/>
    <w:rsid w:val="00FA5DDD"/>
    <w:rsid w:val="00FA7644"/>
    <w:rsid w:val="00FD0B7B"/>
    <w:rsid w:val="00FD597F"/>
    <w:rsid w:val="00FE1DCC"/>
    <w:rsid w:val="00FF0538"/>
    <w:rsid w:val="00FF1A27"/>
    <w:rsid w:val="00FF47E3"/>
    <w:rsid w:val="00FF5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98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paragraph" w:customStyle="1" w:styleId="Default">
    <w:name w:val="Default"/>
    <w:rsid w:val="00143F6E"/>
    <w:pPr>
      <w:autoSpaceDE w:val="0"/>
      <w:autoSpaceDN w:val="0"/>
      <w:adjustRightInd w:val="0"/>
      <w:spacing w:after="0" w:line="240" w:lineRule="auto"/>
    </w:pPr>
    <w:rPr>
      <w:rFonts w:ascii="OrigGarmnd BT" w:hAnsi="OrigGarmnd BT" w:cs="OrigGarmnd BT"/>
      <w:color w:val="000000"/>
      <w:sz w:val="24"/>
      <w:szCs w:val="24"/>
    </w:rPr>
  </w:style>
  <w:style w:type="character" w:styleId="Betoning">
    <w:name w:val="Emphasis"/>
    <w:basedOn w:val="Standardstycketeckensnitt"/>
    <w:uiPriority w:val="20"/>
    <w:qFormat/>
    <w:rsid w:val="006601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paragraph" w:customStyle="1" w:styleId="Default">
    <w:name w:val="Default"/>
    <w:rsid w:val="00143F6E"/>
    <w:pPr>
      <w:autoSpaceDE w:val="0"/>
      <w:autoSpaceDN w:val="0"/>
      <w:adjustRightInd w:val="0"/>
      <w:spacing w:after="0" w:line="240" w:lineRule="auto"/>
    </w:pPr>
    <w:rPr>
      <w:rFonts w:ascii="OrigGarmnd BT" w:hAnsi="OrigGarmnd BT" w:cs="OrigGarmnd BT"/>
      <w:color w:val="000000"/>
      <w:sz w:val="24"/>
      <w:szCs w:val="24"/>
    </w:rPr>
  </w:style>
  <w:style w:type="character" w:styleId="Betoning">
    <w:name w:val="Emphasis"/>
    <w:basedOn w:val="Standardstycketeckensnitt"/>
    <w:uiPriority w:val="20"/>
    <w:qFormat/>
    <w:rsid w:val="006601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254954">
      <w:bodyDiv w:val="1"/>
      <w:marLeft w:val="0"/>
      <w:marRight w:val="0"/>
      <w:marTop w:val="0"/>
      <w:marBottom w:val="0"/>
      <w:divBdr>
        <w:top w:val="none" w:sz="0" w:space="0" w:color="auto"/>
        <w:left w:val="none" w:sz="0" w:space="0" w:color="auto"/>
        <w:bottom w:val="none" w:sz="0" w:space="0" w:color="auto"/>
        <w:right w:val="none" w:sz="0" w:space="0" w:color="auto"/>
      </w:divBdr>
      <w:divsChild>
        <w:div w:id="2118987900">
          <w:marLeft w:val="0"/>
          <w:marRight w:val="0"/>
          <w:marTop w:val="0"/>
          <w:marBottom w:val="0"/>
          <w:divBdr>
            <w:top w:val="none" w:sz="0" w:space="0" w:color="auto"/>
            <w:left w:val="none" w:sz="0" w:space="0" w:color="auto"/>
            <w:bottom w:val="none" w:sz="0" w:space="0" w:color="auto"/>
            <w:right w:val="none" w:sz="0" w:space="0" w:color="auto"/>
          </w:divBdr>
          <w:divsChild>
            <w:div w:id="66805877">
              <w:marLeft w:val="0"/>
              <w:marRight w:val="0"/>
              <w:marTop w:val="0"/>
              <w:marBottom w:val="0"/>
              <w:divBdr>
                <w:top w:val="none" w:sz="0" w:space="0" w:color="auto"/>
                <w:left w:val="none" w:sz="0" w:space="0" w:color="auto"/>
                <w:bottom w:val="none" w:sz="0" w:space="0" w:color="auto"/>
                <w:right w:val="none" w:sz="0" w:space="0" w:color="auto"/>
              </w:divBdr>
              <w:divsChild>
                <w:div w:id="777332412">
                  <w:marLeft w:val="0"/>
                  <w:marRight w:val="0"/>
                  <w:marTop w:val="0"/>
                  <w:marBottom w:val="0"/>
                  <w:divBdr>
                    <w:top w:val="none" w:sz="0" w:space="0" w:color="auto"/>
                    <w:left w:val="none" w:sz="0" w:space="0" w:color="auto"/>
                    <w:bottom w:val="none" w:sz="0" w:space="0" w:color="auto"/>
                    <w:right w:val="none" w:sz="0" w:space="0" w:color="auto"/>
                  </w:divBdr>
                  <w:divsChild>
                    <w:div w:id="2061706707">
                      <w:marLeft w:val="0"/>
                      <w:marRight w:val="0"/>
                      <w:marTop w:val="0"/>
                      <w:marBottom w:val="0"/>
                      <w:divBdr>
                        <w:top w:val="none" w:sz="0" w:space="0" w:color="auto"/>
                        <w:left w:val="none" w:sz="0" w:space="0" w:color="auto"/>
                        <w:bottom w:val="none" w:sz="0" w:space="0" w:color="auto"/>
                        <w:right w:val="none" w:sz="0" w:space="0" w:color="auto"/>
                      </w:divBdr>
                      <w:divsChild>
                        <w:div w:id="5776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Orig Garm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262CBC"/>
    <w:rsid w:val="005F1CE0"/>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82c4092f-271d-4906-84e9-e6d75619d31e</RD_Svarsid>
  </documentManagement>
</p:properties>
</file>

<file path=customXml/item4.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Ju2016/00631/POL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C6F24-25C3-44B4-908C-40335C4604DF}">
  <ds:schemaRefs>
    <ds:schemaRef ds:uri="http://schemas.microsoft.com/sharepoint/v3/contenttype/forms/url"/>
  </ds:schemaRefs>
</ds:datastoreItem>
</file>

<file path=customXml/itemProps2.xml><?xml version="1.0" encoding="utf-8"?>
<ds:datastoreItem xmlns:ds="http://schemas.openxmlformats.org/officeDocument/2006/customXml" ds:itemID="{8A9ADC15-BBFA-40B6-9B5E-554F9E47F475}">
  <ds:schemaRefs>
    <ds:schemaRef ds:uri="http://schemas.microsoft.com/sharepoint/events"/>
  </ds:schemaRefs>
</ds:datastoreItem>
</file>

<file path=customXml/itemProps3.xml><?xml version="1.0" encoding="utf-8"?>
<ds:datastoreItem xmlns:ds="http://schemas.openxmlformats.org/officeDocument/2006/customXml" ds:itemID="{B67A1C96-73B4-4B25-BF50-4BCEADE5BBDF}">
  <ds:schemaRefs>
    <ds:schemaRef ds:uri="http://schemas.microsoft.com/office/2006/documentManagement/types"/>
    <ds:schemaRef ds:uri="5429eb68-8afa-474e-a293-a9fa933f1d84"/>
    <ds:schemaRef ds:uri="03bdfa32-753e-480b-a763-6185260a9611"/>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60E8556A-A8B3-4540-82EF-F9537FED594A}">
  <ds:schemaRefs>
    <ds:schemaRef ds:uri="http://lp/documentinfo/RK"/>
  </ds:schemaRefs>
</ds:datastoreItem>
</file>

<file path=customXml/itemProps5.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6.xml><?xml version="1.0" encoding="utf-8"?>
<ds:datastoreItem xmlns:ds="http://schemas.openxmlformats.org/officeDocument/2006/customXml" ds:itemID="{7A6EB895-B80A-4392-96E3-F7001322D932}">
  <ds:schemaRefs>
    <ds:schemaRef ds:uri="http://schemas.microsoft.com/sharepoint/v3/contenttype/forms"/>
  </ds:schemaRefs>
</ds:datastoreItem>
</file>

<file path=customXml/itemProps7.xml><?xml version="1.0" encoding="utf-8"?>
<ds:datastoreItem xmlns:ds="http://schemas.openxmlformats.org/officeDocument/2006/customXml" ds:itemID="{F2B3DAEC-B8B5-42AD-A556-05C410374E33}"/>
</file>

<file path=customXml/itemProps8.xml><?xml version="1.0" encoding="utf-8"?>
<ds:datastoreItem xmlns:ds="http://schemas.openxmlformats.org/officeDocument/2006/customXml" ds:itemID="{AAE19E26-3C92-4EBE-8AC9-B9B606F26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296</Words>
  <Characters>1574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Markus Grundtman</cp:lastModifiedBy>
  <cp:revision>6</cp:revision>
  <cp:lastPrinted>2016-11-21T14:34:00Z</cp:lastPrinted>
  <dcterms:created xsi:type="dcterms:W3CDTF">2017-01-20T13:29:00Z</dcterms:created>
  <dcterms:modified xsi:type="dcterms:W3CDTF">2017-01-20T13:33:00Z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456c5b21-5015-4ca5-91dc-3b535204bb22</vt:lpwstr>
  </property>
</Properties>
</file>