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0D1F6" w14:textId="5E498934" w:rsidR="00E1732C" w:rsidRDefault="00E1732C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2019/20:933 av Ulla Andersson (V)</w:t>
      </w:r>
      <w:r>
        <w:br/>
        <w:t>Skatteplanering i kommunala bostadsbolag</w:t>
      </w:r>
    </w:p>
    <w:p w14:paraId="6653B79C" w14:textId="6F8CC4B7" w:rsidR="00E1732C" w:rsidRDefault="00E1732C" w:rsidP="002749F7">
      <w:pPr>
        <w:pStyle w:val="Brdtext"/>
      </w:pPr>
      <w:r>
        <w:t xml:space="preserve">Ulla Andersson har, mot bakgrund av </w:t>
      </w:r>
      <w:r w:rsidR="002834E4">
        <w:t xml:space="preserve">den </w:t>
      </w:r>
      <w:r>
        <w:t xml:space="preserve">fastighetspaketering som genomförs av kommunala </w:t>
      </w:r>
      <w:r w:rsidR="002834E4">
        <w:t>bostads</w:t>
      </w:r>
      <w:r>
        <w:t>bolag, frågat mig när jag avser att föreslå en lagändring som förhindrar denna form av avancerad skatteplanering.</w:t>
      </w:r>
    </w:p>
    <w:p w14:paraId="34B7D595" w14:textId="3584DF02" w:rsidR="00E1732C" w:rsidRDefault="00E1732C" w:rsidP="002749F7">
      <w:pPr>
        <w:pStyle w:val="Brdtext"/>
      </w:pPr>
      <w:r>
        <w:t>Välfärdssamhället kräver ett legitimt skattesystem där alla är med och betalar skatt efter förmåga. Transaktioner som enbart görs i syfte att undvika skatt är alltid ett problem.</w:t>
      </w:r>
      <w:r w:rsidR="00AE7944">
        <w:t xml:space="preserve"> När </w:t>
      </w:r>
      <w:r w:rsidR="00AE3B92">
        <w:t>företag</w:t>
      </w:r>
      <w:r w:rsidR="00AE7944">
        <w:t xml:space="preserve"> ägnar sig åt fastigh</w:t>
      </w:r>
      <w:r w:rsidR="00A16329">
        <w:t>e</w:t>
      </w:r>
      <w:r w:rsidR="00AE7944">
        <w:t>tspaketering enbart i syfte att undvika skatt skadar det tilltron till skattesystemet.</w:t>
      </w:r>
    </w:p>
    <w:p w14:paraId="0B897CEA" w14:textId="0C166420" w:rsidR="00AE7944" w:rsidRDefault="002834E4" w:rsidP="002749F7">
      <w:pPr>
        <w:pStyle w:val="Brdtext"/>
      </w:pPr>
      <w:r>
        <w:t xml:space="preserve">Den så kallade </w:t>
      </w:r>
      <w:r w:rsidR="00AE7944">
        <w:t xml:space="preserve">Paketeringsutredningen har i sitt betänkande (SOU 2017:27) lämnat </w:t>
      </w:r>
      <w:r w:rsidR="00A16329">
        <w:t xml:space="preserve">förslag för att komma åt problemet med fastighetspaketering. </w:t>
      </w:r>
      <w:r w:rsidR="00977F2F">
        <w:t xml:space="preserve">Förslaget, som är av komplicerad natur, bereds i Regeringskansliet. </w:t>
      </w:r>
      <w:r w:rsidR="00675C87">
        <w:t>Det går</w:t>
      </w:r>
      <w:r w:rsidR="00A16329">
        <w:t xml:space="preserve"> i dagsläget inte </w:t>
      </w:r>
      <w:r w:rsidR="00675C87">
        <w:t xml:space="preserve">att </w:t>
      </w:r>
      <w:r w:rsidR="00A16329">
        <w:t>säga när besked kommer att lämnas om den fortsatta hanteringen av utredningens förslag.</w:t>
      </w:r>
    </w:p>
    <w:p w14:paraId="3489D0EF" w14:textId="77777777" w:rsidR="00E1732C" w:rsidRDefault="00E1732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255622DD98C448491C3ECC730671642"/>
          </w:placeholder>
          <w:dataBinding w:prefixMappings="xmlns:ns0='http://lp/documentinfo/RK' " w:xpath="/ns0:DocumentInfo[1]/ns0:BaseInfo[1]/ns0:HeaderDate[1]" w:storeItemID="{F35D5E9E-0D13-4E97-94F4-7F8C73AA42ED}"/>
          <w:date w:fullDate="2020-02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19 februari 2020</w:t>
          </w:r>
        </w:sdtContent>
      </w:sdt>
    </w:p>
    <w:p w14:paraId="262135F2" w14:textId="77777777" w:rsidR="00E1732C" w:rsidRDefault="00E1732C" w:rsidP="004E7A8F">
      <w:pPr>
        <w:pStyle w:val="Brdtextutanavstnd"/>
      </w:pPr>
    </w:p>
    <w:p w14:paraId="631F4593" w14:textId="77777777" w:rsidR="00E1732C" w:rsidRDefault="00E1732C" w:rsidP="004E7A8F">
      <w:pPr>
        <w:pStyle w:val="Brdtextutanavstnd"/>
      </w:pPr>
    </w:p>
    <w:p w14:paraId="41BD0F3D" w14:textId="77777777" w:rsidR="00E1732C" w:rsidRDefault="00E1732C" w:rsidP="004E7A8F">
      <w:pPr>
        <w:pStyle w:val="Brdtextutanavstnd"/>
      </w:pPr>
    </w:p>
    <w:p w14:paraId="0CFE7426" w14:textId="168C8416" w:rsidR="00E1732C" w:rsidRDefault="00E1732C" w:rsidP="00422A41">
      <w:pPr>
        <w:pStyle w:val="Brdtext"/>
      </w:pPr>
      <w:r>
        <w:t>Magdalena Andersson</w:t>
      </w:r>
    </w:p>
    <w:p w14:paraId="18BA993E" w14:textId="77777777" w:rsidR="00E1732C" w:rsidRPr="00DB48AB" w:rsidRDefault="00E1732C" w:rsidP="00DB48AB">
      <w:pPr>
        <w:pStyle w:val="Brdtext"/>
      </w:pPr>
    </w:p>
    <w:sectPr w:rsidR="00E1732C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EDDEA" w14:textId="77777777" w:rsidR="00E1732C" w:rsidRDefault="00E1732C" w:rsidP="00A87A54">
      <w:pPr>
        <w:spacing w:after="0" w:line="240" w:lineRule="auto"/>
      </w:pPr>
      <w:r>
        <w:separator/>
      </w:r>
    </w:p>
  </w:endnote>
  <w:endnote w:type="continuationSeparator" w:id="0">
    <w:p w14:paraId="41DAFB82" w14:textId="77777777" w:rsidR="00E1732C" w:rsidRDefault="00E1732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C52E06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4062F5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1A9A8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2782B1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2A7003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FB33B6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8B6965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EE708D" w14:textId="77777777" w:rsidTr="00C26068">
      <w:trPr>
        <w:trHeight w:val="227"/>
      </w:trPr>
      <w:tc>
        <w:tcPr>
          <w:tcW w:w="4074" w:type="dxa"/>
        </w:tcPr>
        <w:p w14:paraId="49FB0BE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037D6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D60711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E1FF42" w14:textId="77777777" w:rsidR="00E1732C" w:rsidRDefault="00E1732C" w:rsidP="00A87A54">
      <w:pPr>
        <w:spacing w:after="0" w:line="240" w:lineRule="auto"/>
      </w:pPr>
      <w:r>
        <w:separator/>
      </w:r>
    </w:p>
  </w:footnote>
  <w:footnote w:type="continuationSeparator" w:id="0">
    <w:p w14:paraId="15E0DE3E" w14:textId="77777777" w:rsidR="00E1732C" w:rsidRDefault="00E1732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1732C" w14:paraId="1D90C5CF" w14:textId="77777777" w:rsidTr="00C93EBA">
      <w:trPr>
        <w:trHeight w:val="227"/>
      </w:trPr>
      <w:tc>
        <w:tcPr>
          <w:tcW w:w="5534" w:type="dxa"/>
        </w:tcPr>
        <w:p w14:paraId="7130FE0D" w14:textId="77777777" w:rsidR="00E1732C" w:rsidRPr="007D73AB" w:rsidRDefault="00E1732C">
          <w:pPr>
            <w:pStyle w:val="Sidhuvud"/>
          </w:pPr>
        </w:p>
      </w:tc>
      <w:tc>
        <w:tcPr>
          <w:tcW w:w="3170" w:type="dxa"/>
          <w:vAlign w:val="bottom"/>
        </w:tcPr>
        <w:p w14:paraId="7F8F22F8" w14:textId="77777777" w:rsidR="00E1732C" w:rsidRPr="007D73AB" w:rsidRDefault="00E1732C" w:rsidP="00340DE0">
          <w:pPr>
            <w:pStyle w:val="Sidhuvud"/>
          </w:pPr>
        </w:p>
      </w:tc>
      <w:tc>
        <w:tcPr>
          <w:tcW w:w="1134" w:type="dxa"/>
        </w:tcPr>
        <w:p w14:paraId="313D73D0" w14:textId="77777777" w:rsidR="00E1732C" w:rsidRDefault="00E1732C" w:rsidP="005A703A">
          <w:pPr>
            <w:pStyle w:val="Sidhuvud"/>
          </w:pPr>
        </w:p>
      </w:tc>
    </w:tr>
    <w:tr w:rsidR="00E1732C" w14:paraId="35419F52" w14:textId="77777777" w:rsidTr="00C93EBA">
      <w:trPr>
        <w:trHeight w:val="1928"/>
      </w:trPr>
      <w:tc>
        <w:tcPr>
          <w:tcW w:w="5534" w:type="dxa"/>
        </w:tcPr>
        <w:p w14:paraId="56016878" w14:textId="77777777" w:rsidR="00E1732C" w:rsidRPr="00340DE0" w:rsidRDefault="00E1732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941877" wp14:editId="0A7B805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F11AE5F" w14:textId="77777777" w:rsidR="00E1732C" w:rsidRPr="00710A6C" w:rsidRDefault="00E1732C" w:rsidP="00EE3C0F">
          <w:pPr>
            <w:pStyle w:val="Sidhuvud"/>
            <w:rPr>
              <w:b/>
            </w:rPr>
          </w:pPr>
        </w:p>
        <w:p w14:paraId="345B1FC5" w14:textId="77777777" w:rsidR="00E1732C" w:rsidRDefault="00E1732C" w:rsidP="00EE3C0F">
          <w:pPr>
            <w:pStyle w:val="Sidhuvud"/>
          </w:pPr>
        </w:p>
        <w:p w14:paraId="26DE9751" w14:textId="77777777" w:rsidR="00E1732C" w:rsidRDefault="00E1732C" w:rsidP="00EE3C0F">
          <w:pPr>
            <w:pStyle w:val="Sidhuvud"/>
          </w:pPr>
        </w:p>
        <w:p w14:paraId="445FD498" w14:textId="77777777" w:rsidR="00E1732C" w:rsidRDefault="00E1732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311CF2BFF5840E8AC235DB673EF7F63"/>
            </w:placeholder>
            <w:dataBinding w:prefixMappings="xmlns:ns0='http://lp/documentinfo/RK' " w:xpath="/ns0:DocumentInfo[1]/ns0:BaseInfo[1]/ns0:Dnr[1]" w:storeItemID="{F35D5E9E-0D13-4E97-94F4-7F8C73AA42ED}"/>
            <w:text/>
          </w:sdtPr>
          <w:sdtEndPr/>
          <w:sdtContent>
            <w:p w14:paraId="2B6BA0B7" w14:textId="77777777" w:rsidR="00E1732C" w:rsidRDefault="00E1732C" w:rsidP="00EE3C0F">
              <w:pPr>
                <w:pStyle w:val="Sidhuvud"/>
              </w:pPr>
              <w:r>
                <w:t>Fi2020/00512/S1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E17E8A4C3AE428DB9369027FF7068F4"/>
            </w:placeholder>
            <w:showingPlcHdr/>
            <w:dataBinding w:prefixMappings="xmlns:ns0='http://lp/documentinfo/RK' " w:xpath="/ns0:DocumentInfo[1]/ns0:BaseInfo[1]/ns0:DocNumber[1]" w:storeItemID="{F35D5E9E-0D13-4E97-94F4-7F8C73AA42ED}"/>
            <w:text/>
          </w:sdtPr>
          <w:sdtEndPr/>
          <w:sdtContent>
            <w:p w14:paraId="5B01499F" w14:textId="77777777" w:rsidR="00E1732C" w:rsidRDefault="00E1732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723AFE" w14:textId="77777777" w:rsidR="00E1732C" w:rsidRDefault="00E1732C" w:rsidP="00EE3C0F">
          <w:pPr>
            <w:pStyle w:val="Sidhuvud"/>
          </w:pPr>
        </w:p>
      </w:tc>
      <w:tc>
        <w:tcPr>
          <w:tcW w:w="1134" w:type="dxa"/>
        </w:tcPr>
        <w:p w14:paraId="484E0122" w14:textId="77777777" w:rsidR="00E1732C" w:rsidRDefault="00E1732C" w:rsidP="0094502D">
          <w:pPr>
            <w:pStyle w:val="Sidhuvud"/>
          </w:pPr>
        </w:p>
        <w:p w14:paraId="738E4D8A" w14:textId="77777777" w:rsidR="00E1732C" w:rsidRPr="0094502D" w:rsidRDefault="00E1732C" w:rsidP="00EC71A6">
          <w:pPr>
            <w:pStyle w:val="Sidhuvud"/>
          </w:pPr>
        </w:p>
      </w:tc>
    </w:tr>
    <w:tr w:rsidR="00E1732C" w14:paraId="04DBA2C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78CA1CEB17F439C8FF2D32B38434E5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189CDC1" w14:textId="77777777" w:rsidR="00E1732C" w:rsidRPr="00E1732C" w:rsidRDefault="00E1732C" w:rsidP="00340DE0">
              <w:pPr>
                <w:pStyle w:val="Sidhuvud"/>
                <w:rPr>
                  <w:b/>
                </w:rPr>
              </w:pPr>
              <w:r w:rsidRPr="00E1732C">
                <w:rPr>
                  <w:b/>
                </w:rPr>
                <w:t>Finansdepartementet</w:t>
              </w:r>
            </w:p>
            <w:p w14:paraId="0EA72B1A" w14:textId="77777777" w:rsidR="00A16329" w:rsidRDefault="00E1732C" w:rsidP="00340DE0">
              <w:pPr>
                <w:pStyle w:val="Sidhuvud"/>
              </w:pPr>
              <w:r w:rsidRPr="00E1732C">
                <w:t>Finansministern</w:t>
              </w:r>
            </w:p>
            <w:p w14:paraId="3D33EF1E" w14:textId="041C5E13" w:rsidR="00E1732C" w:rsidRPr="00340DE0" w:rsidRDefault="00E1732C" w:rsidP="00A16329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AABE15CF99A436F8B60E8A9064E8F4D"/>
          </w:placeholder>
          <w:dataBinding w:prefixMappings="xmlns:ns0='http://lp/documentinfo/RK' " w:xpath="/ns0:DocumentInfo[1]/ns0:BaseInfo[1]/ns0:Recipient[1]" w:storeItemID="{F35D5E9E-0D13-4E97-94F4-7F8C73AA42ED}"/>
          <w:text w:multiLine="1"/>
        </w:sdtPr>
        <w:sdtEndPr/>
        <w:sdtContent>
          <w:tc>
            <w:tcPr>
              <w:tcW w:w="3170" w:type="dxa"/>
            </w:tcPr>
            <w:p w14:paraId="0C692AB1" w14:textId="77777777" w:rsidR="00E1732C" w:rsidRDefault="00E1732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9978525" w14:textId="77777777" w:rsidR="00E1732C" w:rsidRDefault="00E1732C" w:rsidP="003E6020">
          <w:pPr>
            <w:pStyle w:val="Sidhuvud"/>
          </w:pPr>
        </w:p>
      </w:tc>
    </w:tr>
  </w:tbl>
  <w:p w14:paraId="79015B7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32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34E4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C87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77F2F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632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3B92"/>
    <w:rsid w:val="00AE77EB"/>
    <w:rsid w:val="00AE7944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09B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6FE0"/>
    <w:rsid w:val="00E124DC"/>
    <w:rsid w:val="00E15A41"/>
    <w:rsid w:val="00E1732C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F6A3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11CF2BFF5840E8AC235DB673EF7F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2ECC77-BDE5-4F9D-931F-6C655B67E841}"/>
      </w:docPartPr>
      <w:docPartBody>
        <w:p w:rsidR="009629AA" w:rsidRDefault="00CA6CF0" w:rsidP="00CA6CF0">
          <w:pPr>
            <w:pStyle w:val="3311CF2BFF5840E8AC235DB673EF7F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17E8A4C3AE428DB9369027FF7068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F5D6F5-2EC6-432C-A09E-36E37E074888}"/>
      </w:docPartPr>
      <w:docPartBody>
        <w:p w:rsidR="009629AA" w:rsidRDefault="00CA6CF0" w:rsidP="00CA6CF0">
          <w:pPr>
            <w:pStyle w:val="1E17E8A4C3AE428DB9369027FF7068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8CA1CEB17F439C8FF2D32B38434E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FEFDEA-B14A-4D22-9CF9-FCDD31FD8E74}"/>
      </w:docPartPr>
      <w:docPartBody>
        <w:p w:rsidR="009629AA" w:rsidRDefault="00CA6CF0" w:rsidP="00CA6CF0">
          <w:pPr>
            <w:pStyle w:val="078CA1CEB17F439C8FF2D32B38434E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ABE15CF99A436F8B60E8A9064E8F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156CF-A750-4504-894E-2CF4CDE041C9}"/>
      </w:docPartPr>
      <w:docPartBody>
        <w:p w:rsidR="009629AA" w:rsidRDefault="00CA6CF0" w:rsidP="00CA6CF0">
          <w:pPr>
            <w:pStyle w:val="DAABE15CF99A436F8B60E8A9064E8F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55622DD98C448491C3ECC7306716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4FC54D-1C62-454F-960A-AC044BBF0A0D}"/>
      </w:docPartPr>
      <w:docPartBody>
        <w:p w:rsidR="009629AA" w:rsidRDefault="00CA6CF0" w:rsidP="00CA6CF0">
          <w:pPr>
            <w:pStyle w:val="3255622DD98C448491C3ECC73067164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F0"/>
    <w:rsid w:val="009629AA"/>
    <w:rsid w:val="00CA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E3702B417B4EE4ABDD52B715FC7990">
    <w:name w:val="7DE3702B417B4EE4ABDD52B715FC7990"/>
    <w:rsid w:val="00CA6CF0"/>
  </w:style>
  <w:style w:type="character" w:styleId="Platshllartext">
    <w:name w:val="Placeholder Text"/>
    <w:basedOn w:val="Standardstycketeckensnitt"/>
    <w:uiPriority w:val="99"/>
    <w:semiHidden/>
    <w:rsid w:val="00CA6CF0"/>
    <w:rPr>
      <w:noProof w:val="0"/>
      <w:color w:val="808080"/>
    </w:rPr>
  </w:style>
  <w:style w:type="paragraph" w:customStyle="1" w:styleId="4AF37817816A46B9B5D7FA9B5F3BD534">
    <w:name w:val="4AF37817816A46B9B5D7FA9B5F3BD534"/>
    <w:rsid w:val="00CA6CF0"/>
  </w:style>
  <w:style w:type="paragraph" w:customStyle="1" w:styleId="19CF9093C27343CDB2B3C7D8AE3B6528">
    <w:name w:val="19CF9093C27343CDB2B3C7D8AE3B6528"/>
    <w:rsid w:val="00CA6CF0"/>
  </w:style>
  <w:style w:type="paragraph" w:customStyle="1" w:styleId="091731B67C3E4F6EA605EE09B5D44815">
    <w:name w:val="091731B67C3E4F6EA605EE09B5D44815"/>
    <w:rsid w:val="00CA6CF0"/>
  </w:style>
  <w:style w:type="paragraph" w:customStyle="1" w:styleId="3311CF2BFF5840E8AC235DB673EF7F63">
    <w:name w:val="3311CF2BFF5840E8AC235DB673EF7F63"/>
    <w:rsid w:val="00CA6CF0"/>
  </w:style>
  <w:style w:type="paragraph" w:customStyle="1" w:styleId="1E17E8A4C3AE428DB9369027FF7068F4">
    <w:name w:val="1E17E8A4C3AE428DB9369027FF7068F4"/>
    <w:rsid w:val="00CA6CF0"/>
  </w:style>
  <w:style w:type="paragraph" w:customStyle="1" w:styleId="A3553FD62E924527AD04616D42FAB34E">
    <w:name w:val="A3553FD62E924527AD04616D42FAB34E"/>
    <w:rsid w:val="00CA6CF0"/>
  </w:style>
  <w:style w:type="paragraph" w:customStyle="1" w:styleId="737012D28D854BECAD10E4BB79EE857D">
    <w:name w:val="737012D28D854BECAD10E4BB79EE857D"/>
    <w:rsid w:val="00CA6CF0"/>
  </w:style>
  <w:style w:type="paragraph" w:customStyle="1" w:styleId="F7568B0C9E494DF5975D078AF654627C">
    <w:name w:val="F7568B0C9E494DF5975D078AF654627C"/>
    <w:rsid w:val="00CA6CF0"/>
  </w:style>
  <w:style w:type="paragraph" w:customStyle="1" w:styleId="078CA1CEB17F439C8FF2D32B38434E5A">
    <w:name w:val="078CA1CEB17F439C8FF2D32B38434E5A"/>
    <w:rsid w:val="00CA6CF0"/>
  </w:style>
  <w:style w:type="paragraph" w:customStyle="1" w:styleId="DAABE15CF99A436F8B60E8A9064E8F4D">
    <w:name w:val="DAABE15CF99A436F8B60E8A9064E8F4D"/>
    <w:rsid w:val="00CA6CF0"/>
  </w:style>
  <w:style w:type="paragraph" w:customStyle="1" w:styleId="90538D33D1A9428BB3FAAA2B55C0AD36">
    <w:name w:val="90538D33D1A9428BB3FAAA2B55C0AD36"/>
    <w:rsid w:val="00CA6CF0"/>
  </w:style>
  <w:style w:type="paragraph" w:customStyle="1" w:styleId="EC7154BDC1EF44E1BE757B86750CF635">
    <w:name w:val="EC7154BDC1EF44E1BE757B86750CF635"/>
    <w:rsid w:val="00CA6CF0"/>
  </w:style>
  <w:style w:type="paragraph" w:customStyle="1" w:styleId="568B2A79698D459A948966E0C5054322">
    <w:name w:val="568B2A79698D459A948966E0C5054322"/>
    <w:rsid w:val="00CA6CF0"/>
  </w:style>
  <w:style w:type="paragraph" w:customStyle="1" w:styleId="70F7D2AB895344DD833465C19C5A253D">
    <w:name w:val="70F7D2AB895344DD833465C19C5A253D"/>
    <w:rsid w:val="00CA6CF0"/>
  </w:style>
  <w:style w:type="paragraph" w:customStyle="1" w:styleId="25F0B0D43E6A421C969095558B343AC5">
    <w:name w:val="25F0B0D43E6A421C969095558B343AC5"/>
    <w:rsid w:val="00CA6CF0"/>
  </w:style>
  <w:style w:type="paragraph" w:customStyle="1" w:styleId="3255622DD98C448491C3ECC730671642">
    <w:name w:val="3255622DD98C448491C3ECC730671642"/>
    <w:rsid w:val="00CA6CF0"/>
  </w:style>
  <w:style w:type="paragraph" w:customStyle="1" w:styleId="F5F1CC3B4CDC490BA25A5FA2D9831F7D">
    <w:name w:val="F5F1CC3B4CDC490BA25A5FA2D9831F7D"/>
    <w:rsid w:val="00CA6C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2020-02-19T00:00:00</HeaderDate>
    <Office/>
    <Dnr>Fi2020/00512/S1</Dnr>
    <ParagrafNr/>
    <DocumentTitle/>
    <VisitingAddress/>
    <Extra1/>
    <Extra2/>
    <Extra3>Ulla Andersson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901b947f-393d-44b2-a3af-9920e8cb51a9</RD_Svarsid>
  </documentManagement>
</p:properties>
</file>

<file path=customXml/itemProps1.xml><?xml version="1.0" encoding="utf-8"?>
<ds:datastoreItem xmlns:ds="http://schemas.openxmlformats.org/officeDocument/2006/customXml" ds:itemID="{1406749C-404C-483C-BF80-04E204CED85F}"/>
</file>

<file path=customXml/itemProps2.xml><?xml version="1.0" encoding="utf-8"?>
<ds:datastoreItem xmlns:ds="http://schemas.openxmlformats.org/officeDocument/2006/customXml" ds:itemID="{2605222E-B0EF-4B18-A9C7-D6701D5C4B72}"/>
</file>

<file path=customXml/itemProps3.xml><?xml version="1.0" encoding="utf-8"?>
<ds:datastoreItem xmlns:ds="http://schemas.openxmlformats.org/officeDocument/2006/customXml" ds:itemID="{06DED674-375C-4D6B-B5F8-A7E3A79122ED}"/>
</file>

<file path=customXml/itemProps4.xml><?xml version="1.0" encoding="utf-8"?>
<ds:datastoreItem xmlns:ds="http://schemas.openxmlformats.org/officeDocument/2006/customXml" ds:itemID="{F35D5E9E-0D13-4E97-94F4-7F8C73AA42ED}"/>
</file>

<file path=customXml/itemProps5.xml><?xml version="1.0" encoding="utf-8"?>
<ds:datastoreItem xmlns:ds="http://schemas.openxmlformats.org/officeDocument/2006/customXml" ds:itemID="{C73DF997-1121-4E5E-8F91-28A9C14709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933 Skatteplanering i kommunala bostadsbolag.docx</dc:title>
  <dc:subject/>
  <dc:creator/>
  <cp:keywords/>
  <dc:description/>
  <cp:lastModifiedBy/>
  <cp:revision>1</cp:revision>
  <dcterms:created xsi:type="dcterms:W3CDTF">2020-02-19T09:37:00Z</dcterms:created>
  <dcterms:modified xsi:type="dcterms:W3CDTF">2020-02-19T09:37:00Z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