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DAA06C" w14:textId="5AEDDD81" w:rsidR="00DC73BC" w:rsidRDefault="00DC73BC" w:rsidP="00470A2A">
      <w:pPr>
        <w:pStyle w:val="Rubrik"/>
      </w:pPr>
      <w:bookmarkStart w:id="0" w:name="Start"/>
      <w:bookmarkEnd w:id="0"/>
      <w:r>
        <w:t xml:space="preserve">Svar på </w:t>
      </w:r>
      <w:r w:rsidR="00470A2A">
        <w:t xml:space="preserve">fråga 2020/21: 934 av Eric </w:t>
      </w:r>
      <w:proofErr w:type="spellStart"/>
      <w:r w:rsidR="00470A2A">
        <w:t>Westroth</w:t>
      </w:r>
      <w:proofErr w:type="spellEnd"/>
      <w:r w:rsidR="00470A2A">
        <w:t xml:space="preserve"> (SD) Korttidsarbete</w:t>
      </w:r>
      <w:r w:rsidR="00ED5709">
        <w:t>,</w:t>
      </w:r>
      <w:r w:rsidR="00470A2A" w:rsidRPr="00470A2A">
        <w:t xml:space="preserve"> </w:t>
      </w:r>
      <w:r w:rsidR="00470A2A">
        <w:t xml:space="preserve">fråga </w:t>
      </w:r>
      <w:r w:rsidR="00470A2A" w:rsidRPr="00DC73BC">
        <w:t>2020/21:988</w:t>
      </w:r>
      <w:r w:rsidR="00470A2A">
        <w:t xml:space="preserve"> av </w:t>
      </w:r>
      <w:r w:rsidR="00470A2A" w:rsidRPr="00DC73BC">
        <w:t xml:space="preserve">Eric </w:t>
      </w:r>
      <w:proofErr w:type="spellStart"/>
      <w:r w:rsidR="00470A2A" w:rsidRPr="00DC73BC">
        <w:t>Westroth</w:t>
      </w:r>
      <w:proofErr w:type="spellEnd"/>
      <w:r w:rsidR="00470A2A">
        <w:t xml:space="preserve"> (SD) </w:t>
      </w:r>
      <w:r w:rsidR="00470A2A" w:rsidRPr="00DC73BC">
        <w:t>Korttidsarbete våren 2021</w:t>
      </w:r>
      <w:r w:rsidR="00ED5709">
        <w:t xml:space="preserve"> samt fråga 2020/21:1048 av Hans Rothenberg (M)</w:t>
      </w:r>
      <w:r w:rsidR="006F3888">
        <w:t xml:space="preserve"> Permitteringsstödet </w:t>
      </w:r>
    </w:p>
    <w:p w14:paraId="42491E82" w14:textId="72578D47" w:rsidR="00DC73BC" w:rsidRDefault="00DC73BC" w:rsidP="00DC73BC">
      <w:pPr>
        <w:pStyle w:val="Brdtext"/>
      </w:pPr>
      <w:r>
        <w:t xml:space="preserve">Eric </w:t>
      </w:r>
      <w:proofErr w:type="spellStart"/>
      <w:r>
        <w:t>Westroth</w:t>
      </w:r>
      <w:proofErr w:type="spellEnd"/>
      <w:r>
        <w:t xml:space="preserve"> har frågat mig om </w:t>
      </w:r>
      <w:r w:rsidR="00470A2A">
        <w:t xml:space="preserve">jag anser att Tillväxtverket har </w:t>
      </w:r>
      <w:bookmarkStart w:id="1" w:name="_Hlk58589201"/>
      <w:r w:rsidR="00470A2A">
        <w:t xml:space="preserve">fått erforderliga resurser för kontrollverksamheten och hanteringen av utbetalningar för korttidsarbete </w:t>
      </w:r>
      <w:bookmarkEnd w:id="1"/>
      <w:r w:rsidR="006F3888">
        <w:t xml:space="preserve">när utbetalningar sker uppåt två månader in i nyttjandeperioden för ersättningen. Eric </w:t>
      </w:r>
      <w:proofErr w:type="spellStart"/>
      <w:r w:rsidR="006F3888">
        <w:t>Westroth</w:t>
      </w:r>
      <w:proofErr w:type="spellEnd"/>
      <w:r w:rsidR="006F3888">
        <w:t xml:space="preserve"> har vidare frågat mig </w:t>
      </w:r>
      <w:r w:rsidR="00470A2A">
        <w:t>om j</w:t>
      </w:r>
      <w:r>
        <w:t>ag avser att vidta några åtgärder för att snabba på processen med ansökningsförfarande och utbetalningar av korttidsarbete för första halvåret 2021.</w:t>
      </w:r>
      <w:bookmarkStart w:id="2" w:name="_GoBack"/>
      <w:bookmarkEnd w:id="2"/>
    </w:p>
    <w:p w14:paraId="207FEB38" w14:textId="4000F80E" w:rsidR="00ED5709" w:rsidRDefault="00ED5709" w:rsidP="00DC73BC">
      <w:pPr>
        <w:pStyle w:val="Brdtext"/>
      </w:pPr>
      <w:r>
        <w:t xml:space="preserve">Hans Rothenberg har frågat finansministern om regeringen avser att skapa snabbare rutiner för att ge företag, som annars skulle vara normalt lönsamt verksamma, möjlighet att genom permitteringsstöd kunna hantera sig igenom den aktuella pandemin. Frågan har överlämnats till mig. </w:t>
      </w:r>
    </w:p>
    <w:p w14:paraId="2BFD8136" w14:textId="234A68AC" w:rsidR="00DC73BC" w:rsidRDefault="00220656" w:rsidP="008A299D">
      <w:pPr>
        <w:pStyle w:val="Brdtext"/>
        <w:tabs>
          <w:tab w:val="left" w:pos="142"/>
        </w:tabs>
      </w:pPr>
      <w:bookmarkStart w:id="3" w:name="_Hlk58871275"/>
      <w:r w:rsidRPr="00220656">
        <w:t xml:space="preserve">Sedan den 7 april i år har Tillväxtverket beviljat cirka 72 900 ansökningar </w:t>
      </w:r>
      <w:r w:rsidR="00442D1F">
        <w:t xml:space="preserve">av korttidsarbete </w:t>
      </w:r>
      <w:r w:rsidRPr="00220656">
        <w:t xml:space="preserve">vilka omfattar drygt 572 000 anställda och 31,9 miljarder kronor. </w:t>
      </w:r>
      <w:r w:rsidR="00DC73BC" w:rsidRPr="002732ED">
        <w:t xml:space="preserve">På Tillväxtverket arbetar normalt cirka 450 personer. </w:t>
      </w:r>
      <w:r w:rsidR="008A299D" w:rsidRPr="008A299D">
        <w:t xml:space="preserve">Sedan den 1 april har myndigheten vuxit till 650 anställda </w:t>
      </w:r>
      <w:r w:rsidR="00DC73BC" w:rsidRPr="002732ED">
        <w:t xml:space="preserve">och lånat in ytterligare cirka 130 personer från andra myndigheter. För att möta söktrycket har myndigheten även prioriterat om arbetsuppgifter för befintlig personal. </w:t>
      </w:r>
      <w:bookmarkEnd w:id="3"/>
      <w:r w:rsidR="00442D1F">
        <w:t>Korttidss</w:t>
      </w:r>
      <w:r w:rsidR="00DC73BC" w:rsidRPr="002732ED">
        <w:t>tödet är delvis ett nytt system som har införts snabbt och som har hjälpt många företag att kunna behålla personal under den rådande krisen. Samtidigt måste handläggningsarbetet få ta den tid som behövs för att granska och kontrollera alla ansökningar.</w:t>
      </w:r>
      <w:r w:rsidR="00DC73BC">
        <w:t xml:space="preserve"> </w:t>
      </w:r>
    </w:p>
    <w:p w14:paraId="3BCCE266" w14:textId="5DF5A23C" w:rsidR="008A299D" w:rsidRDefault="000105B3" w:rsidP="00DC73BC">
      <w:pPr>
        <w:pStyle w:val="Brdtext"/>
      </w:pPr>
      <w:r w:rsidRPr="007D5FA1">
        <w:lastRenderedPageBreak/>
        <w:t xml:space="preserve">Riksdagen </w:t>
      </w:r>
      <w:r w:rsidR="00220656">
        <w:t xml:space="preserve">har </w:t>
      </w:r>
      <w:r w:rsidRPr="007D5FA1">
        <w:t>förstärkt</w:t>
      </w:r>
      <w:r w:rsidR="00220656" w:rsidRPr="00220656">
        <w:t xml:space="preserve"> </w:t>
      </w:r>
      <w:r w:rsidR="00220656" w:rsidRPr="007D5FA1">
        <w:t>Tillväxtverkets förvaltningsanslag</w:t>
      </w:r>
      <w:r w:rsidRPr="007D5FA1">
        <w:t xml:space="preserve">, efter förslag </w:t>
      </w:r>
      <w:r w:rsidR="00220656">
        <w:t>från</w:t>
      </w:r>
      <w:r w:rsidRPr="007D5FA1">
        <w:t xml:space="preserve"> regeringen</w:t>
      </w:r>
      <w:r w:rsidR="00220656">
        <w:t xml:space="preserve"> </w:t>
      </w:r>
      <w:r w:rsidRPr="007D5FA1">
        <w:t>med 20 m</w:t>
      </w:r>
      <w:r w:rsidR="00001C81">
        <w:t>iljoner kronor</w:t>
      </w:r>
      <w:r w:rsidR="00220656">
        <w:t xml:space="preserve"> </w:t>
      </w:r>
      <w:r w:rsidR="006E7CA3">
        <w:t>i</w:t>
      </w:r>
      <w:r w:rsidR="00220656">
        <w:t xml:space="preserve"> regeringens första extra ändringsbudget och</w:t>
      </w:r>
      <w:r w:rsidRPr="007D5FA1">
        <w:t xml:space="preserve"> med 160 m</w:t>
      </w:r>
      <w:r w:rsidR="00001C81">
        <w:t>iljoner kronor</w:t>
      </w:r>
      <w:r w:rsidRPr="007D5FA1">
        <w:t xml:space="preserve"> </w:t>
      </w:r>
      <w:r w:rsidR="006E7CA3">
        <w:t>i</w:t>
      </w:r>
      <w:r w:rsidRPr="007D5FA1">
        <w:t xml:space="preserve"> regeringens sjätte extra ändringsbudget.</w:t>
      </w:r>
      <w:bookmarkStart w:id="4" w:name="_Hlk59004999"/>
      <w:r>
        <w:t xml:space="preserve"> </w:t>
      </w:r>
      <w:bookmarkStart w:id="5" w:name="_Hlk58854087"/>
      <w:bookmarkEnd w:id="4"/>
    </w:p>
    <w:p w14:paraId="7ADEDD2E" w14:textId="769B330F" w:rsidR="00DC73BC" w:rsidRDefault="00E0337E" w:rsidP="00DC73BC">
      <w:pPr>
        <w:pStyle w:val="Brdtext"/>
      </w:pPr>
      <w:r>
        <w:t>Tillväxtverket påbörjade redan i början av november sitt a</w:t>
      </w:r>
      <w:r w:rsidRPr="000356B3">
        <w:t>rbete</w:t>
      </w:r>
      <w:r>
        <w:t xml:space="preserve"> </w:t>
      </w:r>
      <w:r w:rsidRPr="000356B3">
        <w:t>med att göra de förändringar som krävs i myndighetens tekniska stödsystem för att möjliggöra utbetalning av det av regeringen aviserade fortsatta stödet under 2021, även till de arbetsgivare som avslutat sin korttidspermittering under 2020</w:t>
      </w:r>
      <w:r>
        <w:t xml:space="preserve">. </w:t>
      </w:r>
      <w:r w:rsidR="00442D1F">
        <w:t>Därtill kommer regeringen att föreslå att</w:t>
      </w:r>
      <w:r w:rsidR="000105B3" w:rsidRPr="00A44531">
        <w:t xml:space="preserve"> Tillväxtverkets förvaltningsanslag förstärks med sammanlagt 450 miljoner kronor 2021. </w:t>
      </w:r>
    </w:p>
    <w:bookmarkEnd w:id="5"/>
    <w:p w14:paraId="46C8A566" w14:textId="77777777" w:rsidR="00DC73BC" w:rsidRDefault="00DC73BC" w:rsidP="00DC73BC">
      <w:pPr>
        <w:pStyle w:val="Brdtext"/>
      </w:pPr>
    </w:p>
    <w:p w14:paraId="1A7E0AAE" w14:textId="652B523B" w:rsidR="00DC73BC" w:rsidRDefault="00DC73BC" w:rsidP="006A12F1">
      <w:pPr>
        <w:pStyle w:val="Brdtext"/>
      </w:pPr>
      <w:r>
        <w:t xml:space="preserve">Stockholm den </w:t>
      </w:r>
      <w:sdt>
        <w:sdtPr>
          <w:id w:val="-1225218591"/>
          <w:placeholder>
            <w:docPart w:val="49911490E54D42F489253B2B885DA762"/>
          </w:placeholder>
          <w:dataBinding w:prefixMappings="xmlns:ns0='http://lp/documentinfo/RK' " w:xpath="/ns0:DocumentInfo[1]/ns0:BaseInfo[1]/ns0:HeaderDate[1]" w:storeItemID="{4759E7AD-2C04-4FE2-A48C-94F0D0480EF4}"/>
          <w:date w:fullDate="2020-12-23T00:00:00Z">
            <w:dateFormat w:val="d MMMM yyyy"/>
            <w:lid w:val="sv-SE"/>
            <w:storeMappedDataAs w:val="dateTime"/>
            <w:calendar w:val="gregorian"/>
          </w:date>
        </w:sdtPr>
        <w:sdtEndPr/>
        <w:sdtContent>
          <w:r>
            <w:t>2</w:t>
          </w:r>
          <w:r w:rsidR="00FF150D">
            <w:t>3</w:t>
          </w:r>
          <w:r>
            <w:t xml:space="preserve"> december 2020</w:t>
          </w:r>
        </w:sdtContent>
      </w:sdt>
    </w:p>
    <w:p w14:paraId="706C79C5" w14:textId="77777777" w:rsidR="00DC73BC" w:rsidRDefault="00DC73BC" w:rsidP="004E7A8F">
      <w:pPr>
        <w:pStyle w:val="Brdtextutanavstnd"/>
      </w:pPr>
    </w:p>
    <w:p w14:paraId="0C885C20" w14:textId="77777777" w:rsidR="00DC73BC" w:rsidRDefault="00DC73BC" w:rsidP="004E7A8F">
      <w:pPr>
        <w:pStyle w:val="Brdtextutanavstnd"/>
      </w:pPr>
    </w:p>
    <w:p w14:paraId="6642FE48" w14:textId="77777777" w:rsidR="00DC73BC" w:rsidRDefault="00DC73BC" w:rsidP="004E7A8F">
      <w:pPr>
        <w:pStyle w:val="Brdtextutanavstnd"/>
      </w:pPr>
    </w:p>
    <w:p w14:paraId="3321F503" w14:textId="77777777" w:rsidR="00DC73BC" w:rsidRDefault="00DC73BC" w:rsidP="00422A41">
      <w:pPr>
        <w:pStyle w:val="Brdtext"/>
      </w:pPr>
      <w:r>
        <w:t xml:space="preserve">Ibrahim </w:t>
      </w:r>
      <w:proofErr w:type="spellStart"/>
      <w:r>
        <w:t>Baylan</w:t>
      </w:r>
      <w:proofErr w:type="spellEnd"/>
    </w:p>
    <w:p w14:paraId="38C13A4C" w14:textId="77777777" w:rsidR="00DC73BC" w:rsidRPr="00DB48AB" w:rsidRDefault="00DC73BC" w:rsidP="00DB48AB">
      <w:pPr>
        <w:pStyle w:val="Brdtext"/>
      </w:pPr>
    </w:p>
    <w:sectPr w:rsidR="00DC73BC"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F648F" w14:textId="77777777" w:rsidR="00145236" w:rsidRDefault="00145236" w:rsidP="00A87A54">
      <w:pPr>
        <w:spacing w:after="0" w:line="240" w:lineRule="auto"/>
      </w:pPr>
      <w:r>
        <w:separator/>
      </w:r>
    </w:p>
  </w:endnote>
  <w:endnote w:type="continuationSeparator" w:id="0">
    <w:p w14:paraId="77C4516A" w14:textId="77777777" w:rsidR="00145236" w:rsidRDefault="0014523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036FC7E" w14:textId="77777777" w:rsidTr="006A26EC">
      <w:trPr>
        <w:trHeight w:val="227"/>
        <w:jc w:val="right"/>
      </w:trPr>
      <w:tc>
        <w:tcPr>
          <w:tcW w:w="708" w:type="dxa"/>
          <w:vAlign w:val="bottom"/>
        </w:tcPr>
        <w:p w14:paraId="6C02BDC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21B29EA" w14:textId="77777777" w:rsidTr="006A26EC">
      <w:trPr>
        <w:trHeight w:val="850"/>
        <w:jc w:val="right"/>
      </w:trPr>
      <w:tc>
        <w:tcPr>
          <w:tcW w:w="708" w:type="dxa"/>
          <w:vAlign w:val="bottom"/>
        </w:tcPr>
        <w:p w14:paraId="18814405" w14:textId="77777777" w:rsidR="005606BC" w:rsidRPr="00347E11" w:rsidRDefault="005606BC" w:rsidP="005606BC">
          <w:pPr>
            <w:pStyle w:val="Sidfot"/>
            <w:spacing w:line="276" w:lineRule="auto"/>
            <w:jc w:val="right"/>
          </w:pPr>
        </w:p>
      </w:tc>
    </w:tr>
  </w:tbl>
  <w:p w14:paraId="5723D56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0A1749B" w14:textId="77777777" w:rsidTr="001F4302">
      <w:trPr>
        <w:trHeight w:val="510"/>
      </w:trPr>
      <w:tc>
        <w:tcPr>
          <w:tcW w:w="8525" w:type="dxa"/>
          <w:gridSpan w:val="2"/>
          <w:vAlign w:val="bottom"/>
        </w:tcPr>
        <w:p w14:paraId="3061BD21" w14:textId="77777777" w:rsidR="00347E11" w:rsidRPr="00347E11" w:rsidRDefault="00347E11" w:rsidP="00347E11">
          <w:pPr>
            <w:pStyle w:val="Sidfot"/>
            <w:rPr>
              <w:sz w:val="8"/>
            </w:rPr>
          </w:pPr>
        </w:p>
      </w:tc>
    </w:tr>
    <w:tr w:rsidR="00093408" w:rsidRPr="00EE3C0F" w14:paraId="1D713323" w14:textId="77777777" w:rsidTr="00C26068">
      <w:trPr>
        <w:trHeight w:val="227"/>
      </w:trPr>
      <w:tc>
        <w:tcPr>
          <w:tcW w:w="4074" w:type="dxa"/>
        </w:tcPr>
        <w:p w14:paraId="3D031B13" w14:textId="77777777" w:rsidR="00347E11" w:rsidRPr="00F53AEA" w:rsidRDefault="00347E11" w:rsidP="00C26068">
          <w:pPr>
            <w:pStyle w:val="Sidfot"/>
            <w:spacing w:line="276" w:lineRule="auto"/>
          </w:pPr>
        </w:p>
      </w:tc>
      <w:tc>
        <w:tcPr>
          <w:tcW w:w="4451" w:type="dxa"/>
        </w:tcPr>
        <w:p w14:paraId="3B328DA8" w14:textId="77777777" w:rsidR="00093408" w:rsidRPr="00F53AEA" w:rsidRDefault="00093408" w:rsidP="00F53AEA">
          <w:pPr>
            <w:pStyle w:val="Sidfot"/>
            <w:spacing w:line="276" w:lineRule="auto"/>
          </w:pPr>
        </w:p>
      </w:tc>
    </w:tr>
  </w:tbl>
  <w:p w14:paraId="1AC375A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99A0FD" w14:textId="77777777" w:rsidR="00145236" w:rsidRDefault="00145236" w:rsidP="00A87A54">
      <w:pPr>
        <w:spacing w:after="0" w:line="240" w:lineRule="auto"/>
      </w:pPr>
      <w:r>
        <w:separator/>
      </w:r>
    </w:p>
  </w:footnote>
  <w:footnote w:type="continuationSeparator" w:id="0">
    <w:p w14:paraId="6717D347" w14:textId="77777777" w:rsidR="00145236" w:rsidRDefault="0014523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C73BC" w14:paraId="2234140E" w14:textId="77777777" w:rsidTr="00C93EBA">
      <w:trPr>
        <w:trHeight w:val="227"/>
      </w:trPr>
      <w:tc>
        <w:tcPr>
          <w:tcW w:w="5534" w:type="dxa"/>
        </w:tcPr>
        <w:p w14:paraId="61A78F29" w14:textId="77777777" w:rsidR="00DC73BC" w:rsidRPr="007D73AB" w:rsidRDefault="00DC73BC">
          <w:pPr>
            <w:pStyle w:val="Sidhuvud"/>
          </w:pPr>
        </w:p>
      </w:tc>
      <w:tc>
        <w:tcPr>
          <w:tcW w:w="3170" w:type="dxa"/>
          <w:vAlign w:val="bottom"/>
        </w:tcPr>
        <w:p w14:paraId="742C01D7" w14:textId="77777777" w:rsidR="00DC73BC" w:rsidRPr="007D73AB" w:rsidRDefault="00DC73BC" w:rsidP="00340DE0">
          <w:pPr>
            <w:pStyle w:val="Sidhuvud"/>
          </w:pPr>
        </w:p>
      </w:tc>
      <w:tc>
        <w:tcPr>
          <w:tcW w:w="1134" w:type="dxa"/>
        </w:tcPr>
        <w:p w14:paraId="574F8F2A" w14:textId="77777777" w:rsidR="00DC73BC" w:rsidRDefault="00DC73BC" w:rsidP="005A703A">
          <w:pPr>
            <w:pStyle w:val="Sidhuvud"/>
          </w:pPr>
        </w:p>
      </w:tc>
    </w:tr>
    <w:tr w:rsidR="00DC73BC" w14:paraId="1C365CBA" w14:textId="77777777" w:rsidTr="00C93EBA">
      <w:trPr>
        <w:trHeight w:val="1928"/>
      </w:trPr>
      <w:tc>
        <w:tcPr>
          <w:tcW w:w="5534" w:type="dxa"/>
        </w:tcPr>
        <w:p w14:paraId="42F20FBD" w14:textId="77777777" w:rsidR="00DC73BC" w:rsidRPr="00340DE0" w:rsidRDefault="00DC73BC" w:rsidP="00340DE0">
          <w:pPr>
            <w:pStyle w:val="Sidhuvud"/>
          </w:pPr>
          <w:r>
            <w:rPr>
              <w:noProof/>
            </w:rPr>
            <w:drawing>
              <wp:inline distT="0" distB="0" distL="0" distR="0" wp14:anchorId="270D2807" wp14:editId="3EC56C5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B529768" w14:textId="77777777" w:rsidR="00DC73BC" w:rsidRPr="00710A6C" w:rsidRDefault="00DC73BC" w:rsidP="00EE3C0F">
          <w:pPr>
            <w:pStyle w:val="Sidhuvud"/>
            <w:rPr>
              <w:b/>
            </w:rPr>
          </w:pPr>
        </w:p>
        <w:p w14:paraId="0A875125" w14:textId="77777777" w:rsidR="00DC73BC" w:rsidRDefault="00DC73BC" w:rsidP="00EE3C0F">
          <w:pPr>
            <w:pStyle w:val="Sidhuvud"/>
          </w:pPr>
        </w:p>
        <w:p w14:paraId="04409C30" w14:textId="77777777" w:rsidR="00DC73BC" w:rsidRDefault="00DC73BC" w:rsidP="00EE3C0F">
          <w:pPr>
            <w:pStyle w:val="Sidhuvud"/>
          </w:pPr>
        </w:p>
        <w:p w14:paraId="3DB48334" w14:textId="77777777" w:rsidR="00DC73BC" w:rsidRDefault="00DC73BC" w:rsidP="00EE3C0F">
          <w:pPr>
            <w:pStyle w:val="Sidhuvud"/>
          </w:pPr>
        </w:p>
        <w:sdt>
          <w:sdtPr>
            <w:alias w:val="Dnr"/>
            <w:tag w:val="ccRKShow_Dnr"/>
            <w:id w:val="-829283628"/>
            <w:placeholder>
              <w:docPart w:val="9CE285257EB74FD884C24AD6053BEB6C"/>
            </w:placeholder>
            <w:dataBinding w:prefixMappings="xmlns:ns0='http://lp/documentinfo/RK' " w:xpath="/ns0:DocumentInfo[1]/ns0:BaseInfo[1]/ns0:Dnr[1]" w:storeItemID="{4759E7AD-2C04-4FE2-A48C-94F0D0480EF4}"/>
            <w:text/>
          </w:sdtPr>
          <w:sdtEndPr/>
          <w:sdtContent>
            <w:p w14:paraId="511A2A58" w14:textId="4FB0E195" w:rsidR="00DC73BC" w:rsidRDefault="00E725E0" w:rsidP="00EE3C0F">
              <w:pPr>
                <w:pStyle w:val="Sidhuvud"/>
              </w:pPr>
              <w:r>
                <w:t xml:space="preserve">N2020/02996                        N2020/03020                 N2020/03125 </w:t>
              </w:r>
            </w:p>
          </w:sdtContent>
        </w:sdt>
        <w:sdt>
          <w:sdtPr>
            <w:alias w:val="DocNumber"/>
            <w:tag w:val="DocNumber"/>
            <w:id w:val="1726028884"/>
            <w:placeholder>
              <w:docPart w:val="CFBC724A139D4F849FD48A2A37C33942"/>
            </w:placeholder>
            <w:showingPlcHdr/>
            <w:dataBinding w:prefixMappings="xmlns:ns0='http://lp/documentinfo/RK' " w:xpath="/ns0:DocumentInfo[1]/ns0:BaseInfo[1]/ns0:DocNumber[1]" w:storeItemID="{4759E7AD-2C04-4FE2-A48C-94F0D0480EF4}"/>
            <w:text/>
          </w:sdtPr>
          <w:sdtEndPr/>
          <w:sdtContent>
            <w:p w14:paraId="73D7649B" w14:textId="77777777" w:rsidR="00DC73BC" w:rsidRDefault="00DC73BC" w:rsidP="00EE3C0F">
              <w:pPr>
                <w:pStyle w:val="Sidhuvud"/>
              </w:pPr>
              <w:r>
                <w:rPr>
                  <w:rStyle w:val="Platshllartext"/>
                </w:rPr>
                <w:t xml:space="preserve"> </w:t>
              </w:r>
            </w:p>
          </w:sdtContent>
        </w:sdt>
        <w:p w14:paraId="293B8B11" w14:textId="77777777" w:rsidR="00DC73BC" w:rsidRDefault="00DC73BC" w:rsidP="00EE3C0F">
          <w:pPr>
            <w:pStyle w:val="Sidhuvud"/>
          </w:pPr>
        </w:p>
      </w:tc>
      <w:tc>
        <w:tcPr>
          <w:tcW w:w="1134" w:type="dxa"/>
        </w:tcPr>
        <w:p w14:paraId="6C52CF49" w14:textId="77777777" w:rsidR="00DC73BC" w:rsidRDefault="00DC73BC" w:rsidP="0094502D">
          <w:pPr>
            <w:pStyle w:val="Sidhuvud"/>
          </w:pPr>
        </w:p>
        <w:p w14:paraId="3FE701A1" w14:textId="77777777" w:rsidR="00DC73BC" w:rsidRPr="0094502D" w:rsidRDefault="00DC73BC" w:rsidP="00EC71A6">
          <w:pPr>
            <w:pStyle w:val="Sidhuvud"/>
          </w:pPr>
        </w:p>
      </w:tc>
    </w:tr>
    <w:tr w:rsidR="00DC73BC" w14:paraId="5793D8B7" w14:textId="77777777" w:rsidTr="00C93EBA">
      <w:trPr>
        <w:trHeight w:val="2268"/>
      </w:trPr>
      <w:sdt>
        <w:sdtPr>
          <w:rPr>
            <w:rFonts w:asciiTheme="minorHAnsi" w:hAnsiTheme="minorHAnsi"/>
            <w:b/>
            <w:sz w:val="25"/>
          </w:rPr>
          <w:alias w:val="SenderText"/>
          <w:tag w:val="ccRKShow_SenderText"/>
          <w:id w:val="1374046025"/>
          <w:placeholder>
            <w:docPart w:val="CC5C61D76D7D4EBC8F0E6F86540F86F8"/>
          </w:placeholder>
        </w:sdtPr>
        <w:sdtEndPr>
          <w:rPr>
            <w:b w:val="0"/>
          </w:rPr>
        </w:sdtEndPr>
        <w:sdtContent>
          <w:tc>
            <w:tcPr>
              <w:tcW w:w="5534" w:type="dxa"/>
              <w:tcMar>
                <w:right w:w="1134" w:type="dxa"/>
              </w:tcMar>
            </w:tcPr>
            <w:p w14:paraId="566D240C" w14:textId="77777777" w:rsidR="00395A5E" w:rsidRPr="00395A5E" w:rsidRDefault="00395A5E" w:rsidP="00340DE0">
              <w:pPr>
                <w:pStyle w:val="Sidhuvud"/>
                <w:rPr>
                  <w:b/>
                </w:rPr>
              </w:pPr>
              <w:r w:rsidRPr="00395A5E">
                <w:rPr>
                  <w:b/>
                </w:rPr>
                <w:t>Näringsdepartementet</w:t>
              </w:r>
            </w:p>
            <w:p w14:paraId="7CF84040" w14:textId="77777777" w:rsidR="00DC73BC" w:rsidRDefault="00395A5E" w:rsidP="00340DE0">
              <w:pPr>
                <w:pStyle w:val="Sidhuvud"/>
              </w:pPr>
              <w:r w:rsidRPr="00395A5E">
                <w:t>Näringsministern</w:t>
              </w:r>
            </w:p>
            <w:p w14:paraId="71F5D9BF" w14:textId="77777777" w:rsidR="0001139A" w:rsidRDefault="0001139A" w:rsidP="0001139A">
              <w:pPr>
                <w:rPr>
                  <w:rFonts w:asciiTheme="majorHAnsi" w:hAnsiTheme="majorHAnsi"/>
                  <w:sz w:val="19"/>
                </w:rPr>
              </w:pPr>
            </w:p>
            <w:p w14:paraId="0A3529E1" w14:textId="77777777" w:rsidR="0001139A" w:rsidRDefault="0001139A" w:rsidP="0001139A">
              <w:pPr>
                <w:rPr>
                  <w:rFonts w:asciiTheme="majorHAnsi" w:hAnsiTheme="majorHAnsi"/>
                  <w:sz w:val="19"/>
                </w:rPr>
              </w:pPr>
            </w:p>
            <w:p w14:paraId="1225A77B" w14:textId="77777777" w:rsidR="0001139A" w:rsidRDefault="0001139A" w:rsidP="0001139A"/>
            <w:p w14:paraId="6C8FF9E0" w14:textId="01ED92CE" w:rsidR="0001139A" w:rsidRPr="0001139A" w:rsidRDefault="0001139A" w:rsidP="0001139A">
              <w:pPr>
                <w:jc w:val="center"/>
              </w:pPr>
            </w:p>
          </w:tc>
        </w:sdtContent>
      </w:sdt>
      <w:sdt>
        <w:sdtPr>
          <w:alias w:val="Recipient"/>
          <w:tag w:val="ccRKShow_Recipient"/>
          <w:id w:val="-28344517"/>
          <w:placeholder>
            <w:docPart w:val="4478C8515F954A14A7C0A09D0034F200"/>
          </w:placeholder>
          <w:dataBinding w:prefixMappings="xmlns:ns0='http://lp/documentinfo/RK' " w:xpath="/ns0:DocumentInfo[1]/ns0:BaseInfo[1]/ns0:Recipient[1]" w:storeItemID="{4759E7AD-2C04-4FE2-A48C-94F0D0480EF4}"/>
          <w:text w:multiLine="1"/>
        </w:sdtPr>
        <w:sdtEndPr/>
        <w:sdtContent>
          <w:tc>
            <w:tcPr>
              <w:tcW w:w="3170" w:type="dxa"/>
            </w:tcPr>
            <w:p w14:paraId="6A71E9F4" w14:textId="0ADB67C7" w:rsidR="00DC73BC" w:rsidRDefault="00395A5E" w:rsidP="00547B89">
              <w:pPr>
                <w:pStyle w:val="Sidhuvud"/>
              </w:pPr>
              <w:r>
                <w:t>Till riksdagen</w:t>
              </w:r>
            </w:p>
          </w:tc>
        </w:sdtContent>
      </w:sdt>
      <w:tc>
        <w:tcPr>
          <w:tcW w:w="1134" w:type="dxa"/>
        </w:tcPr>
        <w:p w14:paraId="2F291EEB" w14:textId="77777777" w:rsidR="00DC73BC" w:rsidRDefault="00DC73BC" w:rsidP="003E6020">
          <w:pPr>
            <w:pStyle w:val="Sidhuvud"/>
          </w:pPr>
        </w:p>
      </w:tc>
    </w:tr>
  </w:tbl>
  <w:p w14:paraId="5DEDB8E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3BC"/>
    <w:rsid w:val="00000290"/>
    <w:rsid w:val="00001068"/>
    <w:rsid w:val="00001C81"/>
    <w:rsid w:val="0000412C"/>
    <w:rsid w:val="00004D5C"/>
    <w:rsid w:val="00005F68"/>
    <w:rsid w:val="00006CA7"/>
    <w:rsid w:val="000105B3"/>
    <w:rsid w:val="0001139A"/>
    <w:rsid w:val="000128EB"/>
    <w:rsid w:val="00012B00"/>
    <w:rsid w:val="00014EF6"/>
    <w:rsid w:val="00016730"/>
    <w:rsid w:val="00017197"/>
    <w:rsid w:val="0001725B"/>
    <w:rsid w:val="000203B0"/>
    <w:rsid w:val="000205ED"/>
    <w:rsid w:val="00022589"/>
    <w:rsid w:val="000241FA"/>
    <w:rsid w:val="00025992"/>
    <w:rsid w:val="00026711"/>
    <w:rsid w:val="0002708E"/>
    <w:rsid w:val="0002763D"/>
    <w:rsid w:val="0003679E"/>
    <w:rsid w:val="00041EDC"/>
    <w:rsid w:val="00042B9F"/>
    <w:rsid w:val="00042CE5"/>
    <w:rsid w:val="0004352E"/>
    <w:rsid w:val="00051341"/>
    <w:rsid w:val="00053CAA"/>
    <w:rsid w:val="00055875"/>
    <w:rsid w:val="0005762D"/>
    <w:rsid w:val="00057FE0"/>
    <w:rsid w:val="000620FD"/>
    <w:rsid w:val="00063DCB"/>
    <w:rsid w:val="000647D2"/>
    <w:rsid w:val="000656A1"/>
    <w:rsid w:val="000669CC"/>
    <w:rsid w:val="00066BC9"/>
    <w:rsid w:val="0007033C"/>
    <w:rsid w:val="000707E9"/>
    <w:rsid w:val="00072C86"/>
    <w:rsid w:val="00072FFC"/>
    <w:rsid w:val="00073B75"/>
    <w:rsid w:val="000757FC"/>
    <w:rsid w:val="00076667"/>
    <w:rsid w:val="00080631"/>
    <w:rsid w:val="00082374"/>
    <w:rsid w:val="000862E0"/>
    <w:rsid w:val="000873C3"/>
    <w:rsid w:val="00090CF8"/>
    <w:rsid w:val="00093408"/>
    <w:rsid w:val="00093BBF"/>
    <w:rsid w:val="0009435C"/>
    <w:rsid w:val="000A13CA"/>
    <w:rsid w:val="000A1DD9"/>
    <w:rsid w:val="000A456A"/>
    <w:rsid w:val="000A5E43"/>
    <w:rsid w:val="000B56A9"/>
    <w:rsid w:val="000C61D1"/>
    <w:rsid w:val="000D31A9"/>
    <w:rsid w:val="000D370F"/>
    <w:rsid w:val="000D5449"/>
    <w:rsid w:val="000D7110"/>
    <w:rsid w:val="000E12D9"/>
    <w:rsid w:val="000E32A8"/>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3801"/>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5236"/>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0325"/>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527C"/>
    <w:rsid w:val="002161F5"/>
    <w:rsid w:val="0021657C"/>
    <w:rsid w:val="00220656"/>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4AF6"/>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6471"/>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A5E"/>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2D1F"/>
    <w:rsid w:val="004451EF"/>
    <w:rsid w:val="00445604"/>
    <w:rsid w:val="00446BAE"/>
    <w:rsid w:val="004508BA"/>
    <w:rsid w:val="004557F3"/>
    <w:rsid w:val="0045607E"/>
    <w:rsid w:val="00456DC3"/>
    <w:rsid w:val="0046337E"/>
    <w:rsid w:val="00464CA1"/>
    <w:rsid w:val="004660C8"/>
    <w:rsid w:val="00467DEF"/>
    <w:rsid w:val="00470A2A"/>
    <w:rsid w:val="00472EBA"/>
    <w:rsid w:val="004735B6"/>
    <w:rsid w:val="004735F0"/>
    <w:rsid w:val="004745D7"/>
    <w:rsid w:val="00474676"/>
    <w:rsid w:val="0047511B"/>
    <w:rsid w:val="00475B99"/>
    <w:rsid w:val="00480A8A"/>
    <w:rsid w:val="00480EC3"/>
    <w:rsid w:val="0048317E"/>
    <w:rsid w:val="00485601"/>
    <w:rsid w:val="00485BEA"/>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27D2D"/>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1648"/>
    <w:rsid w:val="005A2022"/>
    <w:rsid w:val="005A3272"/>
    <w:rsid w:val="005A5193"/>
    <w:rsid w:val="005A6034"/>
    <w:rsid w:val="005A7AC1"/>
    <w:rsid w:val="005B115A"/>
    <w:rsid w:val="005B537F"/>
    <w:rsid w:val="005C120D"/>
    <w:rsid w:val="005C15B3"/>
    <w:rsid w:val="005C296D"/>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7CA3"/>
    <w:rsid w:val="006F2588"/>
    <w:rsid w:val="006F38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1A16"/>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20B5"/>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299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531"/>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1982"/>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17E41"/>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3C9B"/>
    <w:rsid w:val="00C76D49"/>
    <w:rsid w:val="00C80AD4"/>
    <w:rsid w:val="00C80B5E"/>
    <w:rsid w:val="00C82055"/>
    <w:rsid w:val="00C83CB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B7338"/>
    <w:rsid w:val="00CC41BA"/>
    <w:rsid w:val="00CD09EF"/>
    <w:rsid w:val="00CD1550"/>
    <w:rsid w:val="00CD17C1"/>
    <w:rsid w:val="00CD1C6C"/>
    <w:rsid w:val="00CD37F1"/>
    <w:rsid w:val="00CD6169"/>
    <w:rsid w:val="00CD6D76"/>
    <w:rsid w:val="00CE20BC"/>
    <w:rsid w:val="00CE26C6"/>
    <w:rsid w:val="00CE3C05"/>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37B8"/>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1F2"/>
    <w:rsid w:val="00D95424"/>
    <w:rsid w:val="00D96717"/>
    <w:rsid w:val="00DA4084"/>
    <w:rsid w:val="00DA56ED"/>
    <w:rsid w:val="00DA5A54"/>
    <w:rsid w:val="00DA5C0D"/>
    <w:rsid w:val="00DB4E26"/>
    <w:rsid w:val="00DB714B"/>
    <w:rsid w:val="00DC1025"/>
    <w:rsid w:val="00DC10F6"/>
    <w:rsid w:val="00DC1EB8"/>
    <w:rsid w:val="00DC3E45"/>
    <w:rsid w:val="00DC4598"/>
    <w:rsid w:val="00DC73BC"/>
    <w:rsid w:val="00DD0722"/>
    <w:rsid w:val="00DD0B3D"/>
    <w:rsid w:val="00DD212F"/>
    <w:rsid w:val="00DE18F5"/>
    <w:rsid w:val="00DE73D2"/>
    <w:rsid w:val="00DF5BFB"/>
    <w:rsid w:val="00DF5CD6"/>
    <w:rsid w:val="00E022DA"/>
    <w:rsid w:val="00E0337E"/>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3129"/>
    <w:rsid w:val="00E54246"/>
    <w:rsid w:val="00E55D8E"/>
    <w:rsid w:val="00E6641E"/>
    <w:rsid w:val="00E66F18"/>
    <w:rsid w:val="00E70856"/>
    <w:rsid w:val="00E725E0"/>
    <w:rsid w:val="00E727DE"/>
    <w:rsid w:val="00E74A30"/>
    <w:rsid w:val="00E75F05"/>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709"/>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09A"/>
    <w:rsid w:val="00F24297"/>
    <w:rsid w:val="00F2564A"/>
    <w:rsid w:val="00F25761"/>
    <w:rsid w:val="00F259D7"/>
    <w:rsid w:val="00F32D05"/>
    <w:rsid w:val="00F35263"/>
    <w:rsid w:val="00F35E34"/>
    <w:rsid w:val="00F403BF"/>
    <w:rsid w:val="00F407DB"/>
    <w:rsid w:val="00F40821"/>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27DF"/>
    <w:rsid w:val="00F73A60"/>
    <w:rsid w:val="00F8015D"/>
    <w:rsid w:val="00F81FD9"/>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4F13"/>
    <w:rsid w:val="00FC7600"/>
    <w:rsid w:val="00FD0B7B"/>
    <w:rsid w:val="00FD1A46"/>
    <w:rsid w:val="00FD4C08"/>
    <w:rsid w:val="00FE1DCC"/>
    <w:rsid w:val="00FE1DD4"/>
    <w:rsid w:val="00FE2B19"/>
    <w:rsid w:val="00FF0538"/>
    <w:rsid w:val="00FF150D"/>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0766C6"/>
  <w15:docId w15:val="{690B5D66-27B4-47A5-92DC-3FEF473D9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E285257EB74FD884C24AD6053BEB6C"/>
        <w:category>
          <w:name w:val="Allmänt"/>
          <w:gallery w:val="placeholder"/>
        </w:category>
        <w:types>
          <w:type w:val="bbPlcHdr"/>
        </w:types>
        <w:behaviors>
          <w:behavior w:val="content"/>
        </w:behaviors>
        <w:guid w:val="{D0634A40-7C4C-4C6B-B9C6-A1E5D2465A81}"/>
      </w:docPartPr>
      <w:docPartBody>
        <w:p w:rsidR="00970A8E" w:rsidRDefault="00BF1681" w:rsidP="00BF1681">
          <w:pPr>
            <w:pStyle w:val="9CE285257EB74FD884C24AD6053BEB6C"/>
          </w:pPr>
          <w:r>
            <w:rPr>
              <w:rStyle w:val="Platshllartext"/>
            </w:rPr>
            <w:t xml:space="preserve"> </w:t>
          </w:r>
        </w:p>
      </w:docPartBody>
    </w:docPart>
    <w:docPart>
      <w:docPartPr>
        <w:name w:val="CFBC724A139D4F849FD48A2A37C33942"/>
        <w:category>
          <w:name w:val="Allmänt"/>
          <w:gallery w:val="placeholder"/>
        </w:category>
        <w:types>
          <w:type w:val="bbPlcHdr"/>
        </w:types>
        <w:behaviors>
          <w:behavior w:val="content"/>
        </w:behaviors>
        <w:guid w:val="{852DEF18-0F7B-4193-ABDF-26753CEA3525}"/>
      </w:docPartPr>
      <w:docPartBody>
        <w:p w:rsidR="00970A8E" w:rsidRDefault="00BF1681" w:rsidP="00BF1681">
          <w:pPr>
            <w:pStyle w:val="CFBC724A139D4F849FD48A2A37C339421"/>
          </w:pPr>
          <w:r>
            <w:rPr>
              <w:rStyle w:val="Platshllartext"/>
            </w:rPr>
            <w:t xml:space="preserve"> </w:t>
          </w:r>
        </w:p>
      </w:docPartBody>
    </w:docPart>
    <w:docPart>
      <w:docPartPr>
        <w:name w:val="CC5C61D76D7D4EBC8F0E6F86540F86F8"/>
        <w:category>
          <w:name w:val="Allmänt"/>
          <w:gallery w:val="placeholder"/>
        </w:category>
        <w:types>
          <w:type w:val="bbPlcHdr"/>
        </w:types>
        <w:behaviors>
          <w:behavior w:val="content"/>
        </w:behaviors>
        <w:guid w:val="{CC666A54-CD53-4FD9-A51F-D01C9DEBDB7B}"/>
      </w:docPartPr>
      <w:docPartBody>
        <w:p w:rsidR="00970A8E" w:rsidRDefault="00BF1681" w:rsidP="00BF1681">
          <w:pPr>
            <w:pStyle w:val="CC5C61D76D7D4EBC8F0E6F86540F86F81"/>
          </w:pPr>
          <w:r>
            <w:rPr>
              <w:rStyle w:val="Platshllartext"/>
            </w:rPr>
            <w:t xml:space="preserve"> </w:t>
          </w:r>
        </w:p>
      </w:docPartBody>
    </w:docPart>
    <w:docPart>
      <w:docPartPr>
        <w:name w:val="4478C8515F954A14A7C0A09D0034F200"/>
        <w:category>
          <w:name w:val="Allmänt"/>
          <w:gallery w:val="placeholder"/>
        </w:category>
        <w:types>
          <w:type w:val="bbPlcHdr"/>
        </w:types>
        <w:behaviors>
          <w:behavior w:val="content"/>
        </w:behaviors>
        <w:guid w:val="{D066DAA7-2716-46C1-AE60-825867997762}"/>
      </w:docPartPr>
      <w:docPartBody>
        <w:p w:rsidR="00970A8E" w:rsidRDefault="00BF1681" w:rsidP="00BF1681">
          <w:pPr>
            <w:pStyle w:val="4478C8515F954A14A7C0A09D0034F200"/>
          </w:pPr>
          <w:r>
            <w:rPr>
              <w:rStyle w:val="Platshllartext"/>
            </w:rPr>
            <w:t xml:space="preserve"> </w:t>
          </w:r>
        </w:p>
      </w:docPartBody>
    </w:docPart>
    <w:docPart>
      <w:docPartPr>
        <w:name w:val="49911490E54D42F489253B2B885DA762"/>
        <w:category>
          <w:name w:val="Allmänt"/>
          <w:gallery w:val="placeholder"/>
        </w:category>
        <w:types>
          <w:type w:val="bbPlcHdr"/>
        </w:types>
        <w:behaviors>
          <w:behavior w:val="content"/>
        </w:behaviors>
        <w:guid w:val="{756BB528-19F7-4A1E-9D49-C9A91B8019C6}"/>
      </w:docPartPr>
      <w:docPartBody>
        <w:p w:rsidR="00970A8E" w:rsidRDefault="00BF1681" w:rsidP="00BF1681">
          <w:pPr>
            <w:pStyle w:val="49911490E54D42F489253B2B885DA76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681"/>
    <w:rsid w:val="002778B6"/>
    <w:rsid w:val="007327AF"/>
    <w:rsid w:val="00970A8E"/>
    <w:rsid w:val="00BF16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BD89289B1004D12A9485C8996D90FAC">
    <w:name w:val="3BD89289B1004D12A9485C8996D90FAC"/>
    <w:rsid w:val="00BF1681"/>
  </w:style>
  <w:style w:type="character" w:styleId="Platshllartext">
    <w:name w:val="Placeholder Text"/>
    <w:basedOn w:val="Standardstycketeckensnitt"/>
    <w:uiPriority w:val="99"/>
    <w:semiHidden/>
    <w:rsid w:val="00BF1681"/>
    <w:rPr>
      <w:noProof w:val="0"/>
      <w:color w:val="808080"/>
    </w:rPr>
  </w:style>
  <w:style w:type="paragraph" w:customStyle="1" w:styleId="B17008A2D4704C378415A38B842E8199">
    <w:name w:val="B17008A2D4704C378415A38B842E8199"/>
    <w:rsid w:val="00BF1681"/>
  </w:style>
  <w:style w:type="paragraph" w:customStyle="1" w:styleId="C9A9CAA5963C437A94ACA7C937F2CB2C">
    <w:name w:val="C9A9CAA5963C437A94ACA7C937F2CB2C"/>
    <w:rsid w:val="00BF1681"/>
  </w:style>
  <w:style w:type="paragraph" w:customStyle="1" w:styleId="7C5F51DD5AE74FA89E8FBE4776BA090D">
    <w:name w:val="7C5F51DD5AE74FA89E8FBE4776BA090D"/>
    <w:rsid w:val="00BF1681"/>
  </w:style>
  <w:style w:type="paragraph" w:customStyle="1" w:styleId="9CE285257EB74FD884C24AD6053BEB6C">
    <w:name w:val="9CE285257EB74FD884C24AD6053BEB6C"/>
    <w:rsid w:val="00BF1681"/>
  </w:style>
  <w:style w:type="paragraph" w:customStyle="1" w:styleId="CFBC724A139D4F849FD48A2A37C33942">
    <w:name w:val="CFBC724A139D4F849FD48A2A37C33942"/>
    <w:rsid w:val="00BF1681"/>
  </w:style>
  <w:style w:type="paragraph" w:customStyle="1" w:styleId="B88ACDE1B4DC420F9235A66401D98419">
    <w:name w:val="B88ACDE1B4DC420F9235A66401D98419"/>
    <w:rsid w:val="00BF1681"/>
  </w:style>
  <w:style w:type="paragraph" w:customStyle="1" w:styleId="F2E66811F7D64782A00E159B95AC33EF">
    <w:name w:val="F2E66811F7D64782A00E159B95AC33EF"/>
    <w:rsid w:val="00BF1681"/>
  </w:style>
  <w:style w:type="paragraph" w:customStyle="1" w:styleId="BCBD60271DFE4CCF976FBA42052E4395">
    <w:name w:val="BCBD60271DFE4CCF976FBA42052E4395"/>
    <w:rsid w:val="00BF1681"/>
  </w:style>
  <w:style w:type="paragraph" w:customStyle="1" w:styleId="CC5C61D76D7D4EBC8F0E6F86540F86F8">
    <w:name w:val="CC5C61D76D7D4EBC8F0E6F86540F86F8"/>
    <w:rsid w:val="00BF1681"/>
  </w:style>
  <w:style w:type="paragraph" w:customStyle="1" w:styleId="4478C8515F954A14A7C0A09D0034F200">
    <w:name w:val="4478C8515F954A14A7C0A09D0034F200"/>
    <w:rsid w:val="00BF1681"/>
  </w:style>
  <w:style w:type="paragraph" w:customStyle="1" w:styleId="CFBC724A139D4F849FD48A2A37C339421">
    <w:name w:val="CFBC724A139D4F849FD48A2A37C339421"/>
    <w:rsid w:val="00BF168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C5C61D76D7D4EBC8F0E6F86540F86F81">
    <w:name w:val="CC5C61D76D7D4EBC8F0E6F86540F86F81"/>
    <w:rsid w:val="00BF168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F5BDF606699473C8DFB9CBD5001620A">
    <w:name w:val="EF5BDF606699473C8DFB9CBD5001620A"/>
    <w:rsid w:val="00BF1681"/>
  </w:style>
  <w:style w:type="paragraph" w:customStyle="1" w:styleId="48B891B44738444FA35C4DE01AD5777E">
    <w:name w:val="48B891B44738444FA35C4DE01AD5777E"/>
    <w:rsid w:val="00BF1681"/>
  </w:style>
  <w:style w:type="paragraph" w:customStyle="1" w:styleId="2FE3E8C014D8424C9FF86602AA62D0F8">
    <w:name w:val="2FE3E8C014D8424C9FF86602AA62D0F8"/>
    <w:rsid w:val="00BF1681"/>
  </w:style>
  <w:style w:type="paragraph" w:customStyle="1" w:styleId="279348332ACE4D6BA17BE1AA2DE9E188">
    <w:name w:val="279348332ACE4D6BA17BE1AA2DE9E188"/>
    <w:rsid w:val="00BF1681"/>
  </w:style>
  <w:style w:type="paragraph" w:customStyle="1" w:styleId="6865B5AAF6844A148DA975A145710417">
    <w:name w:val="6865B5AAF6844A148DA975A145710417"/>
    <w:rsid w:val="00BF1681"/>
  </w:style>
  <w:style w:type="paragraph" w:customStyle="1" w:styleId="49911490E54D42F489253B2B885DA762">
    <w:name w:val="49911490E54D42F489253B2B885DA762"/>
    <w:rsid w:val="00BF1681"/>
  </w:style>
  <w:style w:type="paragraph" w:customStyle="1" w:styleId="BCFD68FB47E741B182E18D017D61ABB5">
    <w:name w:val="BCFD68FB47E741B182E18D017D61ABB5"/>
    <w:rsid w:val="00BF16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2020-12-23T00:00:00</HeaderDate>
    <Office/>
    <Dnr>N2020/02996                        N2020/03020                 N2020/03125 </Dnr>
    <ParagrafNr/>
    <DocumentTitle/>
    <VisitingAddress/>
    <Extra1/>
    <Extra2/>
    <Extra3>Eric Westroth</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DC2DB30A7182F14BBF3DD6D102E04C65" ma:contentTypeVersion="26" ma:contentTypeDescription="Skapa nytt dokument med möjlighet att välja RK-mall" ma:contentTypeScope="" ma:versionID="79dc766778415f704890e0eef96d4ba7">
  <xsd:schema xmlns:xsd="http://www.w3.org/2001/XMLSchema" xmlns:xs="http://www.w3.org/2001/XMLSchema" xmlns:p="http://schemas.microsoft.com/office/2006/metadata/properties" xmlns:ns3="4e9c2f0c-7bf8-49af-8356-cbf363fc78a7" xmlns:ns4="cc625d36-bb37-4650-91b9-0c96159295ba" xmlns:ns5="9c9941df-7074-4a92-bf99-225d24d78d61" xmlns:ns6="4ba4ad2f-2e3f-468c-a3d1-49d6cfff22ac" targetNamespace="http://schemas.microsoft.com/office/2006/metadata/properties" ma:root="true" ma:fieldsID="db1cb994d4a1bc069ef78051fe7813c1" ns3:_="" ns4:_="" ns5:_="" ns6:_="">
    <xsd:import namespace="4e9c2f0c-7bf8-49af-8356-cbf363fc78a7"/>
    <xsd:import namespace="cc625d36-bb37-4650-91b9-0c96159295ba"/>
    <xsd:import namespace="9c9941df-7074-4a92-bf99-225d24d78d61"/>
    <xsd:import namespace="4ba4ad2f-2e3f-468c-a3d1-49d6cfff22ac"/>
    <xsd:element name="properties">
      <xsd:complexType>
        <xsd:sequence>
          <xsd:element name="documentManagement">
            <xsd:complexType>
              <xsd:all>
                <xsd:element ref="ns3:DirtyMigration" minOccurs="0"/>
                <xsd:element ref="ns4:TaxCatchAllLabel" minOccurs="0"/>
                <xsd:element ref="ns4:k46d94c0acf84ab9a79866a9d8b1905f" minOccurs="0"/>
                <xsd:element ref="ns4:TaxCatchAll"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Global taxonomikolumn1" ma:description="" ma:hidden="true" ma:list="{688fc091-0889-4fe2-8a16-e96b56e6ccf0}" ma:internalName="TaxCatchAllLabel" ma:readOnly="true" ma:showField="CatchAllDataLabel" ma:web="e3bdc0f9-7b80-43b4-84a0-734e74ecff65">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688fc091-0889-4fe2-8a16-e96b56e6ccf0}" ma:internalName="TaxCatchAll" ma:showField="CatchAllData" ma:web="e3bdc0f9-7b80-43b4-84a0-734e74ecff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ba4ad2f-2e3f-468c-a3d1-49d6cfff22ac"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a66a1cef-d73b-4f9d-8da1-8f9f2a3c4565</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C6760-9E9A-4569-B444-03C6BA2686CB}"/>
</file>

<file path=customXml/itemProps2.xml><?xml version="1.0" encoding="utf-8"?>
<ds:datastoreItem xmlns:ds="http://schemas.openxmlformats.org/officeDocument/2006/customXml" ds:itemID="{C9786CCA-94E8-4060-803A-D1AB98BA0477}"/>
</file>

<file path=customXml/itemProps3.xml><?xml version="1.0" encoding="utf-8"?>
<ds:datastoreItem xmlns:ds="http://schemas.openxmlformats.org/officeDocument/2006/customXml" ds:itemID="{4759E7AD-2C04-4FE2-A48C-94F0D0480EF4}"/>
</file>

<file path=customXml/itemProps4.xml><?xml version="1.0" encoding="utf-8"?>
<ds:datastoreItem xmlns:ds="http://schemas.openxmlformats.org/officeDocument/2006/customXml" ds:itemID="{78F2491C-EC45-43B5-9485-4B24BF515D95}">
  <ds:schemaRefs>
    <ds:schemaRef ds:uri="Microsoft.SharePoint.Taxonomy.ContentTypeSync"/>
  </ds:schemaRefs>
</ds:datastoreItem>
</file>

<file path=customXml/itemProps5.xml><?xml version="1.0" encoding="utf-8"?>
<ds:datastoreItem xmlns:ds="http://schemas.openxmlformats.org/officeDocument/2006/customXml" ds:itemID="{338C77CC-D650-477B-A018-FFACC8AB1E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9c9941df-7074-4a92-bf99-225d24d78d61"/>
    <ds:schemaRef ds:uri="4ba4ad2f-2e3f-468c-a3d1-49d6cfff2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B7B3F84-D749-4648-9F69-CEC2DC1FA2C1}">
  <ds:schemaRefs>
    <ds:schemaRef ds:uri="http://schemas.microsoft.com/sharepoint/events"/>
  </ds:schemaRefs>
</ds:datastoreItem>
</file>

<file path=customXml/itemProps7.xml><?xml version="1.0" encoding="utf-8"?>
<ds:datastoreItem xmlns:ds="http://schemas.openxmlformats.org/officeDocument/2006/customXml" ds:itemID="{5C12FFD3-6D18-41AD-9FDD-05DD4044D1E5}"/>
</file>

<file path=customXml/itemProps8.xml><?xml version="1.0" encoding="utf-8"?>
<ds:datastoreItem xmlns:ds="http://schemas.openxmlformats.org/officeDocument/2006/customXml" ds:itemID="{1E0B5420-59BF-4751-A61A-F2705C3C334F}"/>
</file>

<file path=docProps/app.xml><?xml version="1.0" encoding="utf-8"?>
<Properties xmlns="http://schemas.openxmlformats.org/officeDocument/2006/extended-properties" xmlns:vt="http://schemas.openxmlformats.org/officeDocument/2006/docPropsVTypes">
  <Template>RK Basmall</Template>
  <TotalTime>0</TotalTime>
  <Pages>2</Pages>
  <Words>370</Words>
  <Characters>1967</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934, 988 och 1048.docx</dc:title>
  <dc:subject/>
  <dc:creator>Luis Barturén</dc:creator>
  <cp:keywords/>
  <dc:description/>
  <cp:lastModifiedBy>Karl Nyström</cp:lastModifiedBy>
  <cp:revision>2</cp:revision>
  <dcterms:created xsi:type="dcterms:W3CDTF">2020-12-22T16:16:00Z</dcterms:created>
  <dcterms:modified xsi:type="dcterms:W3CDTF">2020-12-22T16:16:00Z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f646fb06-1405-4bad-bb2f-a794ad30101c</vt:lpwstr>
  </property>
</Properties>
</file>