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55D68" w14:textId="301ACA3D" w:rsidR="00E61B5A" w:rsidRDefault="00E61B5A" w:rsidP="00DA0661">
      <w:pPr>
        <w:pStyle w:val="Rubrik"/>
      </w:pPr>
      <w:bookmarkStart w:id="0" w:name="Start"/>
      <w:bookmarkEnd w:id="0"/>
      <w:r>
        <w:t xml:space="preserve">Svar på fråga </w:t>
      </w:r>
      <w:r w:rsidR="00175AA0" w:rsidRPr="00175AA0">
        <w:t>2020/21:1660</w:t>
      </w:r>
      <w:r w:rsidR="00175AA0">
        <w:t xml:space="preserve"> </w:t>
      </w:r>
      <w:r>
        <w:t>av</w:t>
      </w:r>
      <w:r w:rsidR="00175AA0">
        <w:t xml:space="preserve"> Björn Söder</w:t>
      </w:r>
      <w:r>
        <w:t xml:space="preserve"> (</w:t>
      </w:r>
      <w:r w:rsidR="00175AA0">
        <w:t>SD</w:t>
      </w:r>
      <w:r>
        <w:t>)</w:t>
      </w:r>
      <w:r w:rsidR="00173A96">
        <w:t xml:space="preserve"> Prioriterande av utlänningar som vistas illegalt i Sverige</w:t>
      </w:r>
      <w:r w:rsidR="00175AA0">
        <w:t xml:space="preserve">, fråga </w:t>
      </w:r>
      <w:r w:rsidR="00175AA0" w:rsidRPr="00175AA0">
        <w:t>2020/21:1666</w:t>
      </w:r>
      <w:r w:rsidR="00175AA0">
        <w:t xml:space="preserve"> av </w:t>
      </w:r>
      <w:r w:rsidR="00175AA0" w:rsidRPr="00175AA0">
        <w:t>Markus Wiechel (SD)</w:t>
      </w:r>
      <w:r w:rsidR="00173A96">
        <w:t xml:space="preserve"> Förtur till vaccination för illegala invandrare</w:t>
      </w:r>
      <w:r w:rsidR="005D516F">
        <w:t>,</w:t>
      </w:r>
      <w:r w:rsidR="00175AA0">
        <w:t xml:space="preserve"> fråga </w:t>
      </w:r>
      <w:r w:rsidR="00175AA0" w:rsidRPr="00175AA0">
        <w:t>2020/21:1677</w:t>
      </w:r>
      <w:r w:rsidR="00175AA0">
        <w:t xml:space="preserve"> av </w:t>
      </w:r>
      <w:r w:rsidR="00175AA0" w:rsidRPr="00175AA0">
        <w:t>Camilla Waltersson Grönvall (M)</w:t>
      </w:r>
      <w:r w:rsidR="005D516F">
        <w:t xml:space="preserve"> </w:t>
      </w:r>
      <w:r w:rsidR="00173A96">
        <w:t xml:space="preserve">Prioriteringsordningen och avseende covid-19-vaccinationen </w:t>
      </w:r>
      <w:r w:rsidR="005D516F">
        <w:t xml:space="preserve">och fråga </w:t>
      </w:r>
      <w:r w:rsidR="005D516F" w:rsidRPr="005D516F">
        <w:t>2020/21:1726</w:t>
      </w:r>
      <w:r w:rsidR="005D516F">
        <w:t xml:space="preserve"> av Marléne Lund Kopparklint (M)</w:t>
      </w:r>
      <w:r w:rsidR="00175AA0">
        <w:t xml:space="preserve">, , </w:t>
      </w:r>
      <w:r w:rsidR="005D516F">
        <w:t>Allmän vaccinering</w:t>
      </w:r>
    </w:p>
    <w:p w14:paraId="6691762C" w14:textId="0FAB7CC3" w:rsidR="00E61B5A" w:rsidRDefault="00175AA0" w:rsidP="002749F7">
      <w:pPr>
        <w:pStyle w:val="Brdtext"/>
      </w:pPr>
      <w:r>
        <w:t xml:space="preserve">Björn Söder </w:t>
      </w:r>
      <w:r w:rsidR="00E61B5A">
        <w:t>har frågat mig</w:t>
      </w:r>
      <w:r>
        <w:t xml:space="preserve"> om huruvida jag anser det rättvist att utlänningar som vistas illegalt i Sverige prioriteras före svenskar, och om inte, vilka åtgärder jag tänker vidta för att ändra denna prioriteringsordning.</w:t>
      </w:r>
    </w:p>
    <w:p w14:paraId="11B9261D" w14:textId="0752B859" w:rsidR="00175AA0" w:rsidRDefault="00175AA0" w:rsidP="002749F7">
      <w:pPr>
        <w:pStyle w:val="Brdtext"/>
      </w:pPr>
      <w:r w:rsidRPr="00175AA0">
        <w:t>Markus Wiechel har frågat m</w:t>
      </w:r>
      <w:r>
        <w:t>ig på vilka grunder jag kan motivera att man väljer att i vaccinationsordningen prioritera människor som till och med saknar den lagliga rätten att vistas i Sverige framför svenska medborgare eller personer med giltigt uppehållstillstånd.</w:t>
      </w:r>
    </w:p>
    <w:p w14:paraId="0B76D227" w14:textId="3785E141" w:rsidR="00175AA0" w:rsidRDefault="00B452A0" w:rsidP="002749F7">
      <w:pPr>
        <w:pStyle w:val="Brdtext"/>
      </w:pPr>
      <w:r>
        <w:t>Camilla Waltersson har frågat mig om jag fortfarande står fast vid den prioritetsordning som jag och Folkhälsomyndigheten presenterade den 4 februari, och varför det i så fall är viktigt att till exempel ”papperslösa” i varierande ålder ska få covid-19-vaccin före svenska medborgare i åldern 50–59 år.</w:t>
      </w:r>
    </w:p>
    <w:p w14:paraId="261F532E" w14:textId="470BDA4E" w:rsidR="005D516F" w:rsidRDefault="005D516F" w:rsidP="002749F7">
      <w:pPr>
        <w:pStyle w:val="Brdtext"/>
      </w:pPr>
      <w:r w:rsidRPr="005D516F">
        <w:t>Marléne Lund Kopparklint</w:t>
      </w:r>
      <w:r>
        <w:t xml:space="preserve"> har frågat mig om vilka åtgärder jag är villig att vidta så att den allmänna vaccineringen förblir just allmän. </w:t>
      </w:r>
    </w:p>
    <w:p w14:paraId="0CA39197" w14:textId="77777777" w:rsidR="00B452A0" w:rsidRDefault="00B452A0" w:rsidP="00B452A0">
      <w:pPr>
        <w:pStyle w:val="Brdtext"/>
      </w:pPr>
      <w:r>
        <w:t>Jag har valt att besvara frågorna i ett gemensamt svar.</w:t>
      </w:r>
    </w:p>
    <w:p w14:paraId="391F9BAA" w14:textId="7F08BAC5" w:rsidR="00B452A0" w:rsidRDefault="00E674D1" w:rsidP="002749F7">
      <w:pPr>
        <w:pStyle w:val="Brdtext"/>
      </w:pPr>
      <w:r>
        <w:lastRenderedPageBreak/>
        <w:t>Folkhälsomyndigheten har regeringens uppdrag att ta fram en nationell operativ plan för vaccination mot covid-19. I uppdraget ingår bland annat framtagandet av en prioritetsordning. Den nationella planen för genomförande av vaccineringen mot covid-1</w:t>
      </w:r>
      <w:r w:rsidR="00604E75">
        <w:t>9</w:t>
      </w:r>
      <w:r>
        <w:t xml:space="preserve"> som Folkhälsomyndigheten tagit fram uppdateras löpande allteftersom fler vaccin blir godkända och ytterligare ny kunskap om vaccinen blir tillgänglig.</w:t>
      </w:r>
    </w:p>
    <w:p w14:paraId="67AF057B" w14:textId="77777777" w:rsidR="00D35B5A" w:rsidRDefault="00E674D1" w:rsidP="00E674D1">
      <w:pPr>
        <w:pStyle w:val="Brdtext"/>
      </w:pPr>
      <w:r>
        <w:t>I enlighet med hälso- och sjukvårdslagen</w:t>
      </w:r>
      <w:r w:rsidR="00604E75">
        <w:t xml:space="preserve"> och den etiska plattformen</w:t>
      </w:r>
      <w:r>
        <w:t xml:space="preserve"> sker vaccinationerna efter behov. Det är därför som Sveriges äldsta medborgare vaccineras först, tillsammans med den vård- och omsorgspersonal som jobbar nära dem. Det är</w:t>
      </w:r>
      <w:r w:rsidR="00604E75">
        <w:t xml:space="preserve"> också</w:t>
      </w:r>
      <w:r>
        <w:t xml:space="preserve"> därför personer i medicinska riskgrupper är mycket högt prioriterade</w:t>
      </w:r>
      <w:r w:rsidR="00D35B5A">
        <w:t>.</w:t>
      </w:r>
    </w:p>
    <w:p w14:paraId="62435180" w14:textId="615A3C8D" w:rsidR="00E674D1" w:rsidRDefault="00E674D1" w:rsidP="00E674D1">
      <w:pPr>
        <w:pStyle w:val="Brdtext"/>
      </w:pPr>
      <w:r>
        <w:t xml:space="preserve">I vaccinationsarbetet behöver emellertid hela befolkningen nås. </w:t>
      </w:r>
      <w:r w:rsidR="00D35B5A">
        <w:t>S</w:t>
      </w:r>
      <w:r>
        <w:t>ärskilda insatser</w:t>
      </w:r>
      <w:r w:rsidR="00D35B5A">
        <w:t xml:space="preserve"> kan därför</w:t>
      </w:r>
      <w:r>
        <w:t xml:space="preserve"> behöva</w:t>
      </w:r>
      <w:r w:rsidR="00D35B5A">
        <w:t>s</w:t>
      </w:r>
      <w:r>
        <w:t xml:space="preserve"> riktas till olika grupper</w:t>
      </w:r>
      <w:r w:rsidR="00D35B5A">
        <w:t>.</w:t>
      </w:r>
      <w:r>
        <w:t xml:space="preserve"> </w:t>
      </w:r>
      <w:r w:rsidR="00D35B5A">
        <w:t xml:space="preserve">Till exempel till personer som av olika skäl kan ha svårigheter att följa rekommendationer om smittskyddande åtgärder och därmed har en ökad risk för att bli smittade och sprida smittan vidare. Det </w:t>
      </w:r>
      <w:r w:rsidR="00E069FC">
        <w:t>kan bland annat gälla</w:t>
      </w:r>
      <w:r w:rsidR="00D35B5A">
        <w:t xml:space="preserve"> personer som lever i socialt utsatta situationer.</w:t>
      </w:r>
    </w:p>
    <w:p w14:paraId="05194CA4" w14:textId="2AFB4710" w:rsidR="00E674D1" w:rsidRDefault="00E90B26" w:rsidP="00E674D1">
      <w:pPr>
        <w:pStyle w:val="Brdtext"/>
      </w:pPr>
      <w:r>
        <w:t>Däremot har</w:t>
      </w:r>
      <w:r w:rsidR="00E674D1" w:rsidRPr="00E674D1">
        <w:t xml:space="preserve"> avsikten aldrig varit att hela grupper av människor ska prioriteras utifrån till exempel socioekonomi, utan att det i sådana grupper kan finnas personer med särskilt hög risk för att bli smittade eller sprida smitta. Då behöver man se till att de blir vaccinerade. En hög vaccinationstäckning skyddar oss alla.</w:t>
      </w:r>
      <w:r w:rsidR="00E674D1">
        <w:t xml:space="preserve"> Ingen är säker förrän alla är säkra.</w:t>
      </w:r>
    </w:p>
    <w:p w14:paraId="756F69D2" w14:textId="105E7748" w:rsidR="00E61B5A" w:rsidRPr="00B452A0" w:rsidRDefault="00E61B5A" w:rsidP="006A12F1">
      <w:pPr>
        <w:pStyle w:val="Brdtext"/>
      </w:pPr>
      <w:r w:rsidRPr="00B452A0">
        <w:t xml:space="preserve">Stockholm den </w:t>
      </w:r>
      <w:sdt>
        <w:sdtPr>
          <w:id w:val="-1225218591"/>
          <w:placeholder>
            <w:docPart w:val="943EFF48296A473EAB722BC42F998FB8"/>
          </w:placeholder>
          <w:dataBinding w:prefixMappings="xmlns:ns0='http://lp/documentinfo/RK' " w:xpath="/ns0:DocumentInfo[1]/ns0:BaseInfo[1]/ns0:HeaderDate[1]" w:storeItemID="{7569B177-FA1F-4614-8349-427ADF20334B}"/>
          <w:date w:fullDate="2021-02-17T00:00:00Z">
            <w:dateFormat w:val="d MMMM yyyy"/>
            <w:lid w:val="sv-SE"/>
            <w:storeMappedDataAs w:val="dateTime"/>
            <w:calendar w:val="gregorian"/>
          </w:date>
        </w:sdtPr>
        <w:sdtEndPr/>
        <w:sdtContent>
          <w:r w:rsidRPr="00B452A0">
            <w:t>17 februari 2021</w:t>
          </w:r>
        </w:sdtContent>
      </w:sdt>
    </w:p>
    <w:p w14:paraId="4E3B9673" w14:textId="77777777" w:rsidR="00E61B5A" w:rsidRPr="00B452A0" w:rsidRDefault="00E61B5A" w:rsidP="004E7A8F">
      <w:pPr>
        <w:pStyle w:val="Brdtextutanavstnd"/>
      </w:pPr>
    </w:p>
    <w:p w14:paraId="5F0788AD" w14:textId="77777777" w:rsidR="00E61B5A" w:rsidRPr="00B452A0" w:rsidRDefault="00E61B5A" w:rsidP="004E7A8F">
      <w:pPr>
        <w:pStyle w:val="Brdtextutanavstnd"/>
      </w:pPr>
    </w:p>
    <w:p w14:paraId="3F1338F4" w14:textId="77777777" w:rsidR="00E61B5A" w:rsidRPr="00B452A0" w:rsidRDefault="00E61B5A" w:rsidP="004E7A8F">
      <w:pPr>
        <w:pStyle w:val="Brdtextutanavstnd"/>
      </w:pPr>
    </w:p>
    <w:p w14:paraId="5F7CB5E4" w14:textId="7A022B4F" w:rsidR="00E61B5A" w:rsidRPr="00175AA0" w:rsidRDefault="00E61B5A" w:rsidP="00422A41">
      <w:pPr>
        <w:pStyle w:val="Brdtext"/>
        <w:rPr>
          <w:lang w:val="de-DE"/>
        </w:rPr>
      </w:pPr>
      <w:r w:rsidRPr="00175AA0">
        <w:rPr>
          <w:lang w:val="de-DE"/>
        </w:rPr>
        <w:t>Lena Hallengren</w:t>
      </w:r>
    </w:p>
    <w:p w14:paraId="078D2E95" w14:textId="5F73AEDF" w:rsidR="00E61B5A" w:rsidRPr="00175AA0" w:rsidRDefault="00E61B5A" w:rsidP="00DB48AB">
      <w:pPr>
        <w:pStyle w:val="Brdtext"/>
        <w:rPr>
          <w:lang w:val="de-DE"/>
        </w:rPr>
      </w:pPr>
    </w:p>
    <w:sectPr w:rsidR="00E61B5A" w:rsidRPr="00175AA0"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26E65" w14:textId="77777777" w:rsidR="00900C2B" w:rsidRDefault="00900C2B" w:rsidP="00A87A54">
      <w:pPr>
        <w:spacing w:after="0" w:line="240" w:lineRule="auto"/>
      </w:pPr>
      <w:r>
        <w:separator/>
      </w:r>
    </w:p>
  </w:endnote>
  <w:endnote w:type="continuationSeparator" w:id="0">
    <w:p w14:paraId="22F0F8D0" w14:textId="77777777" w:rsidR="00900C2B" w:rsidRDefault="00900C2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1C1BC" w14:textId="77777777" w:rsidR="00FC45CD" w:rsidRDefault="00FC45C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253F39C" w14:textId="77777777" w:rsidTr="006A26EC">
      <w:trPr>
        <w:trHeight w:val="227"/>
        <w:jc w:val="right"/>
      </w:trPr>
      <w:tc>
        <w:tcPr>
          <w:tcW w:w="708" w:type="dxa"/>
          <w:vAlign w:val="bottom"/>
        </w:tcPr>
        <w:p w14:paraId="5E41187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CC45A7F" w14:textId="77777777" w:rsidTr="006A26EC">
      <w:trPr>
        <w:trHeight w:val="850"/>
        <w:jc w:val="right"/>
      </w:trPr>
      <w:tc>
        <w:tcPr>
          <w:tcW w:w="708" w:type="dxa"/>
          <w:vAlign w:val="bottom"/>
        </w:tcPr>
        <w:p w14:paraId="69B55680" w14:textId="77777777" w:rsidR="005606BC" w:rsidRPr="00347E11" w:rsidRDefault="005606BC" w:rsidP="005606BC">
          <w:pPr>
            <w:pStyle w:val="Sidfot"/>
            <w:spacing w:line="276" w:lineRule="auto"/>
            <w:jc w:val="right"/>
          </w:pPr>
        </w:p>
      </w:tc>
    </w:tr>
  </w:tbl>
  <w:p w14:paraId="43D09D7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FE6878A" w14:textId="77777777" w:rsidTr="001F4302">
      <w:trPr>
        <w:trHeight w:val="510"/>
      </w:trPr>
      <w:tc>
        <w:tcPr>
          <w:tcW w:w="8525" w:type="dxa"/>
          <w:gridSpan w:val="2"/>
          <w:vAlign w:val="bottom"/>
        </w:tcPr>
        <w:p w14:paraId="05F1FF94" w14:textId="77777777" w:rsidR="00347E11" w:rsidRPr="00347E11" w:rsidRDefault="00347E11" w:rsidP="00347E11">
          <w:pPr>
            <w:pStyle w:val="Sidfot"/>
            <w:rPr>
              <w:sz w:val="8"/>
            </w:rPr>
          </w:pPr>
        </w:p>
      </w:tc>
    </w:tr>
    <w:tr w:rsidR="00093408" w:rsidRPr="00EE3C0F" w14:paraId="553609BB" w14:textId="77777777" w:rsidTr="00C26068">
      <w:trPr>
        <w:trHeight w:val="227"/>
      </w:trPr>
      <w:tc>
        <w:tcPr>
          <w:tcW w:w="4074" w:type="dxa"/>
        </w:tcPr>
        <w:p w14:paraId="39EA8A81" w14:textId="77777777" w:rsidR="00347E11" w:rsidRPr="00F53AEA" w:rsidRDefault="00347E11" w:rsidP="00C26068">
          <w:pPr>
            <w:pStyle w:val="Sidfot"/>
            <w:spacing w:line="276" w:lineRule="auto"/>
          </w:pPr>
        </w:p>
      </w:tc>
      <w:tc>
        <w:tcPr>
          <w:tcW w:w="4451" w:type="dxa"/>
        </w:tcPr>
        <w:p w14:paraId="75D05ABD" w14:textId="77777777" w:rsidR="00093408" w:rsidRPr="00F53AEA" w:rsidRDefault="00093408" w:rsidP="00F53AEA">
          <w:pPr>
            <w:pStyle w:val="Sidfot"/>
            <w:spacing w:line="276" w:lineRule="auto"/>
          </w:pPr>
        </w:p>
      </w:tc>
    </w:tr>
  </w:tbl>
  <w:p w14:paraId="15203B8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BEAC5" w14:textId="77777777" w:rsidR="00900C2B" w:rsidRDefault="00900C2B" w:rsidP="00A87A54">
      <w:pPr>
        <w:spacing w:after="0" w:line="240" w:lineRule="auto"/>
      </w:pPr>
      <w:r>
        <w:separator/>
      </w:r>
    </w:p>
  </w:footnote>
  <w:footnote w:type="continuationSeparator" w:id="0">
    <w:p w14:paraId="4AF416B1" w14:textId="77777777" w:rsidR="00900C2B" w:rsidRDefault="00900C2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65A9E" w14:textId="77777777" w:rsidR="00FC45CD" w:rsidRDefault="00FC45C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A697B" w14:textId="77777777" w:rsidR="00FC45CD" w:rsidRDefault="00FC45C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61B5A" w14:paraId="58096B4E" w14:textId="77777777" w:rsidTr="00C93EBA">
      <w:trPr>
        <w:trHeight w:val="227"/>
      </w:trPr>
      <w:tc>
        <w:tcPr>
          <w:tcW w:w="5534" w:type="dxa"/>
        </w:tcPr>
        <w:p w14:paraId="10529606" w14:textId="77777777" w:rsidR="00E61B5A" w:rsidRPr="007D73AB" w:rsidRDefault="00E61B5A">
          <w:pPr>
            <w:pStyle w:val="Sidhuvud"/>
          </w:pPr>
        </w:p>
      </w:tc>
      <w:tc>
        <w:tcPr>
          <w:tcW w:w="3170" w:type="dxa"/>
          <w:vAlign w:val="bottom"/>
        </w:tcPr>
        <w:p w14:paraId="4B520D04" w14:textId="77777777" w:rsidR="00E61B5A" w:rsidRPr="007D73AB" w:rsidRDefault="00E61B5A" w:rsidP="00340DE0">
          <w:pPr>
            <w:pStyle w:val="Sidhuvud"/>
          </w:pPr>
        </w:p>
      </w:tc>
      <w:tc>
        <w:tcPr>
          <w:tcW w:w="1134" w:type="dxa"/>
        </w:tcPr>
        <w:p w14:paraId="25CA2C12" w14:textId="77777777" w:rsidR="00E61B5A" w:rsidRDefault="00E61B5A" w:rsidP="005A703A">
          <w:pPr>
            <w:pStyle w:val="Sidhuvud"/>
          </w:pPr>
        </w:p>
      </w:tc>
    </w:tr>
    <w:tr w:rsidR="00E61B5A" w14:paraId="31EEEADB" w14:textId="77777777" w:rsidTr="00C93EBA">
      <w:trPr>
        <w:trHeight w:val="1928"/>
      </w:trPr>
      <w:tc>
        <w:tcPr>
          <w:tcW w:w="5534" w:type="dxa"/>
        </w:tcPr>
        <w:p w14:paraId="7C667516" w14:textId="77777777" w:rsidR="00E61B5A" w:rsidRPr="00340DE0" w:rsidRDefault="00E61B5A" w:rsidP="00340DE0">
          <w:pPr>
            <w:pStyle w:val="Sidhuvud"/>
          </w:pPr>
          <w:r>
            <w:rPr>
              <w:noProof/>
            </w:rPr>
            <w:drawing>
              <wp:inline distT="0" distB="0" distL="0" distR="0" wp14:anchorId="5E59E11B" wp14:editId="391DBE8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1A6C076" w14:textId="77777777" w:rsidR="00E61B5A" w:rsidRPr="00710A6C" w:rsidRDefault="00E61B5A" w:rsidP="00EE3C0F">
          <w:pPr>
            <w:pStyle w:val="Sidhuvud"/>
            <w:rPr>
              <w:b/>
            </w:rPr>
          </w:pPr>
        </w:p>
        <w:p w14:paraId="75321EE5" w14:textId="77777777" w:rsidR="00E61B5A" w:rsidRDefault="00E61B5A" w:rsidP="00EE3C0F">
          <w:pPr>
            <w:pStyle w:val="Sidhuvud"/>
          </w:pPr>
        </w:p>
        <w:p w14:paraId="1ED82198" w14:textId="77777777" w:rsidR="00E61B5A" w:rsidRDefault="00E61B5A" w:rsidP="00EE3C0F">
          <w:pPr>
            <w:pStyle w:val="Sidhuvud"/>
          </w:pPr>
        </w:p>
        <w:p w14:paraId="648D8089" w14:textId="77777777" w:rsidR="00E61B5A" w:rsidRDefault="00E61B5A" w:rsidP="00EE3C0F">
          <w:pPr>
            <w:pStyle w:val="Sidhuvud"/>
          </w:pPr>
        </w:p>
        <w:sdt>
          <w:sdtPr>
            <w:alias w:val="Dnr"/>
            <w:tag w:val="ccRKShow_Dnr"/>
            <w:id w:val="-829283628"/>
            <w:placeholder>
              <w:docPart w:val="B56A2582D41A4B63A65E95777DA4FFA2"/>
            </w:placeholder>
            <w:dataBinding w:prefixMappings="xmlns:ns0='http://lp/documentinfo/RK' " w:xpath="/ns0:DocumentInfo[1]/ns0:BaseInfo[1]/ns0:Dnr[1]" w:storeItemID="{7569B177-FA1F-4614-8349-427ADF20334B}"/>
            <w:text/>
          </w:sdtPr>
          <w:sdtEndPr/>
          <w:sdtContent>
            <w:p w14:paraId="2388EA14" w14:textId="18B5E069" w:rsidR="00E61B5A" w:rsidRDefault="00E61B5A" w:rsidP="00EE3C0F">
              <w:pPr>
                <w:pStyle w:val="Sidhuvud"/>
              </w:pPr>
              <w:r>
                <w:t>S2021/</w:t>
              </w:r>
              <w:r w:rsidR="00E069FC">
                <w:t>01218</w:t>
              </w:r>
            </w:p>
          </w:sdtContent>
        </w:sdt>
        <w:sdt>
          <w:sdtPr>
            <w:alias w:val="DocNumber"/>
            <w:tag w:val="DocNumber"/>
            <w:id w:val="1726028884"/>
            <w:placeholder>
              <w:docPart w:val="B2B208093F0049F9A52DDFB9C6A9CE87"/>
            </w:placeholder>
            <w:dataBinding w:prefixMappings="xmlns:ns0='http://lp/documentinfo/RK' " w:xpath="/ns0:DocumentInfo[1]/ns0:BaseInfo[1]/ns0:DocNumber[1]" w:storeItemID="{7569B177-FA1F-4614-8349-427ADF20334B}"/>
            <w:text/>
          </w:sdtPr>
          <w:sdtEndPr/>
          <w:sdtContent>
            <w:p w14:paraId="5688C0BB" w14:textId="4E736D80" w:rsidR="00E61B5A" w:rsidRDefault="00E069FC" w:rsidP="00EE3C0F">
              <w:pPr>
                <w:pStyle w:val="Sidhuvud"/>
              </w:pPr>
              <w:r>
                <w:t>S2021/01221</w:t>
              </w:r>
            </w:p>
          </w:sdtContent>
        </w:sdt>
        <w:p w14:paraId="5AD3DC21" w14:textId="77777777" w:rsidR="00E61B5A" w:rsidRDefault="00E069FC" w:rsidP="00EE3C0F">
          <w:pPr>
            <w:pStyle w:val="Sidhuvud"/>
          </w:pPr>
          <w:r>
            <w:t>S2021/01225</w:t>
          </w:r>
        </w:p>
        <w:p w14:paraId="57569A01" w14:textId="65C13404" w:rsidR="00E069FC" w:rsidRDefault="00AE7AFD" w:rsidP="00EE3C0F">
          <w:pPr>
            <w:pStyle w:val="Sidhuvud"/>
          </w:pPr>
          <w:r>
            <w:t>S2021/01307</w:t>
          </w:r>
        </w:p>
      </w:tc>
      <w:tc>
        <w:tcPr>
          <w:tcW w:w="1134" w:type="dxa"/>
        </w:tcPr>
        <w:p w14:paraId="305EEA90" w14:textId="77777777" w:rsidR="00E61B5A" w:rsidRDefault="00E61B5A" w:rsidP="0094502D">
          <w:pPr>
            <w:pStyle w:val="Sidhuvud"/>
          </w:pPr>
        </w:p>
        <w:p w14:paraId="445953C1" w14:textId="77777777" w:rsidR="00E61B5A" w:rsidRPr="0094502D" w:rsidRDefault="00E61B5A" w:rsidP="00EC71A6">
          <w:pPr>
            <w:pStyle w:val="Sidhuvud"/>
          </w:pPr>
        </w:p>
      </w:tc>
    </w:tr>
    <w:tr w:rsidR="00E61B5A" w14:paraId="44A25F92" w14:textId="77777777" w:rsidTr="00C93EBA">
      <w:trPr>
        <w:trHeight w:val="2268"/>
      </w:trPr>
      <w:sdt>
        <w:sdtPr>
          <w:alias w:val="SenderText"/>
          <w:tag w:val="ccRKShow_SenderText"/>
          <w:id w:val="1374046025"/>
          <w:placeholder>
            <w:docPart w:val="CE4986334C1D47EE92CD4B8184509592"/>
          </w:placeholder>
        </w:sdtPr>
        <w:sdtEndPr/>
        <w:sdtContent>
          <w:sdt>
            <w:sdtPr>
              <w:alias w:val="SenderText"/>
              <w:tag w:val="ccRKShow_SenderText"/>
              <w:id w:val="-1746711927"/>
              <w:placeholder>
                <w:docPart w:val="502D85664D3747CFA789A82F0C2F8462"/>
              </w:placeholder>
            </w:sdtPr>
            <w:sdtEndPr/>
            <w:sdtContent>
              <w:tc>
                <w:tcPr>
                  <w:tcW w:w="5534" w:type="dxa"/>
                  <w:tcMar>
                    <w:right w:w="1134" w:type="dxa"/>
                  </w:tcMar>
                </w:tcPr>
                <w:p w14:paraId="6446131B" w14:textId="77777777" w:rsidR="00E069FC" w:rsidRPr="00B87D26" w:rsidRDefault="00E069FC" w:rsidP="00E069FC">
                  <w:pPr>
                    <w:pStyle w:val="Sidhuvud"/>
                    <w:rPr>
                      <w:b/>
                    </w:rPr>
                  </w:pPr>
                  <w:r w:rsidRPr="00B87D26">
                    <w:rPr>
                      <w:b/>
                    </w:rPr>
                    <w:t>Socialdepartementet</w:t>
                  </w:r>
                </w:p>
                <w:p w14:paraId="387E22EF" w14:textId="77777777" w:rsidR="001876A2" w:rsidRDefault="00E069FC" w:rsidP="00E069FC">
                  <w:pPr>
                    <w:pStyle w:val="Sidhuvud"/>
                  </w:pPr>
                  <w:r w:rsidRPr="00B87D26">
                    <w:t>Socialministern</w:t>
                  </w:r>
                </w:p>
                <w:p w14:paraId="35B4A1EF" w14:textId="5F115F33" w:rsidR="00E61B5A" w:rsidRPr="00340DE0" w:rsidRDefault="00E61B5A" w:rsidP="00E069FC">
                  <w:pPr>
                    <w:pStyle w:val="Sidhuvud"/>
                  </w:pPr>
                </w:p>
              </w:tc>
            </w:sdtContent>
          </w:sdt>
        </w:sdtContent>
      </w:sdt>
      <w:sdt>
        <w:sdtPr>
          <w:alias w:val="Recipient"/>
          <w:tag w:val="ccRKShow_Recipient"/>
          <w:id w:val="-28344517"/>
          <w:placeholder>
            <w:docPart w:val="7DDF2C09B9F944A28C7FBEAD50BF95A8"/>
          </w:placeholder>
          <w:dataBinding w:prefixMappings="xmlns:ns0='http://lp/documentinfo/RK' " w:xpath="/ns0:DocumentInfo[1]/ns0:BaseInfo[1]/ns0:Recipient[1]" w:storeItemID="{7569B177-FA1F-4614-8349-427ADF20334B}"/>
          <w:text w:multiLine="1"/>
        </w:sdtPr>
        <w:sdtEndPr/>
        <w:sdtContent>
          <w:tc>
            <w:tcPr>
              <w:tcW w:w="3170" w:type="dxa"/>
            </w:tcPr>
            <w:p w14:paraId="6DB52783" w14:textId="77777777" w:rsidR="00E61B5A" w:rsidRDefault="00E61B5A" w:rsidP="00547B89">
              <w:pPr>
                <w:pStyle w:val="Sidhuvud"/>
              </w:pPr>
              <w:r>
                <w:t>Till riksdagen</w:t>
              </w:r>
            </w:p>
          </w:tc>
        </w:sdtContent>
      </w:sdt>
      <w:tc>
        <w:tcPr>
          <w:tcW w:w="1134" w:type="dxa"/>
        </w:tcPr>
        <w:p w14:paraId="59B9B6B0" w14:textId="77777777" w:rsidR="00E61B5A" w:rsidRDefault="00E61B5A" w:rsidP="003E6020">
          <w:pPr>
            <w:pStyle w:val="Sidhuvud"/>
          </w:pPr>
        </w:p>
      </w:tc>
    </w:tr>
  </w:tbl>
  <w:p w14:paraId="2439318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5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3A96"/>
    <w:rsid w:val="00175AA0"/>
    <w:rsid w:val="00176A26"/>
    <w:rsid w:val="001774F8"/>
    <w:rsid w:val="00180BE1"/>
    <w:rsid w:val="001813DF"/>
    <w:rsid w:val="001857B5"/>
    <w:rsid w:val="001876A2"/>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5F2"/>
    <w:rsid w:val="0041093C"/>
    <w:rsid w:val="0041223B"/>
    <w:rsid w:val="004137EE"/>
    <w:rsid w:val="00413A4E"/>
    <w:rsid w:val="00415163"/>
    <w:rsid w:val="00415273"/>
    <w:rsid w:val="004157BE"/>
    <w:rsid w:val="0042068E"/>
    <w:rsid w:val="00421C61"/>
    <w:rsid w:val="00422030"/>
    <w:rsid w:val="00422A7F"/>
    <w:rsid w:val="00423E25"/>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516F"/>
    <w:rsid w:val="005E2F29"/>
    <w:rsid w:val="005E400D"/>
    <w:rsid w:val="005E49D4"/>
    <w:rsid w:val="005E4E79"/>
    <w:rsid w:val="005E5CE7"/>
    <w:rsid w:val="005E790C"/>
    <w:rsid w:val="005F08C5"/>
    <w:rsid w:val="005F6EB0"/>
    <w:rsid w:val="00604782"/>
    <w:rsid w:val="00604E75"/>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2556"/>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0C2B"/>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AFD"/>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2A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5B5A"/>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69FC"/>
    <w:rsid w:val="00E124DC"/>
    <w:rsid w:val="00E14A6B"/>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1B5A"/>
    <w:rsid w:val="00E6641E"/>
    <w:rsid w:val="00E66F18"/>
    <w:rsid w:val="00E674D1"/>
    <w:rsid w:val="00E70856"/>
    <w:rsid w:val="00E727DE"/>
    <w:rsid w:val="00E74A30"/>
    <w:rsid w:val="00E77778"/>
    <w:rsid w:val="00E77B7E"/>
    <w:rsid w:val="00E77BA8"/>
    <w:rsid w:val="00E82DF1"/>
    <w:rsid w:val="00E90B26"/>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2052"/>
    <w:rsid w:val="00FB43A8"/>
    <w:rsid w:val="00FB4D12"/>
    <w:rsid w:val="00FB5279"/>
    <w:rsid w:val="00FC069A"/>
    <w:rsid w:val="00FC08A9"/>
    <w:rsid w:val="00FC0BA0"/>
    <w:rsid w:val="00FC45CD"/>
    <w:rsid w:val="00FC7600"/>
    <w:rsid w:val="00FD0B7B"/>
    <w:rsid w:val="00FD1A46"/>
    <w:rsid w:val="00FD4C08"/>
    <w:rsid w:val="00FD6D4F"/>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9AE89"/>
  <w15:docId w15:val="{4118A8BE-BAFE-4067-A5F0-2591109B5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56A2582D41A4B63A65E95777DA4FFA2"/>
        <w:category>
          <w:name w:val="Allmänt"/>
          <w:gallery w:val="placeholder"/>
        </w:category>
        <w:types>
          <w:type w:val="bbPlcHdr"/>
        </w:types>
        <w:behaviors>
          <w:behavior w:val="content"/>
        </w:behaviors>
        <w:guid w:val="{CBE9E97D-1DE8-4FCB-8235-CA3B3144842B}"/>
      </w:docPartPr>
      <w:docPartBody>
        <w:p w:rsidR="00923801" w:rsidRDefault="00043312" w:rsidP="00043312">
          <w:pPr>
            <w:pStyle w:val="B56A2582D41A4B63A65E95777DA4FFA2"/>
          </w:pPr>
          <w:r>
            <w:rPr>
              <w:rStyle w:val="Platshllartext"/>
            </w:rPr>
            <w:t xml:space="preserve"> </w:t>
          </w:r>
        </w:p>
      </w:docPartBody>
    </w:docPart>
    <w:docPart>
      <w:docPartPr>
        <w:name w:val="B2B208093F0049F9A52DDFB9C6A9CE87"/>
        <w:category>
          <w:name w:val="Allmänt"/>
          <w:gallery w:val="placeholder"/>
        </w:category>
        <w:types>
          <w:type w:val="bbPlcHdr"/>
        </w:types>
        <w:behaviors>
          <w:behavior w:val="content"/>
        </w:behaviors>
        <w:guid w:val="{994D90F0-ED62-4185-A4E3-6F6E366BE170}"/>
      </w:docPartPr>
      <w:docPartBody>
        <w:p w:rsidR="00923801" w:rsidRDefault="00043312" w:rsidP="00043312">
          <w:pPr>
            <w:pStyle w:val="B2B208093F0049F9A52DDFB9C6A9CE871"/>
          </w:pPr>
          <w:r>
            <w:rPr>
              <w:rStyle w:val="Platshllartext"/>
            </w:rPr>
            <w:t xml:space="preserve"> </w:t>
          </w:r>
        </w:p>
      </w:docPartBody>
    </w:docPart>
    <w:docPart>
      <w:docPartPr>
        <w:name w:val="CE4986334C1D47EE92CD4B8184509592"/>
        <w:category>
          <w:name w:val="Allmänt"/>
          <w:gallery w:val="placeholder"/>
        </w:category>
        <w:types>
          <w:type w:val="bbPlcHdr"/>
        </w:types>
        <w:behaviors>
          <w:behavior w:val="content"/>
        </w:behaviors>
        <w:guid w:val="{E15413FE-57C2-4064-9366-6BF26044AE2E}"/>
      </w:docPartPr>
      <w:docPartBody>
        <w:p w:rsidR="00923801" w:rsidRDefault="00043312" w:rsidP="00043312">
          <w:pPr>
            <w:pStyle w:val="CE4986334C1D47EE92CD4B81845095921"/>
          </w:pPr>
          <w:r>
            <w:rPr>
              <w:rStyle w:val="Platshllartext"/>
            </w:rPr>
            <w:t xml:space="preserve"> </w:t>
          </w:r>
        </w:p>
      </w:docPartBody>
    </w:docPart>
    <w:docPart>
      <w:docPartPr>
        <w:name w:val="7DDF2C09B9F944A28C7FBEAD50BF95A8"/>
        <w:category>
          <w:name w:val="Allmänt"/>
          <w:gallery w:val="placeholder"/>
        </w:category>
        <w:types>
          <w:type w:val="bbPlcHdr"/>
        </w:types>
        <w:behaviors>
          <w:behavior w:val="content"/>
        </w:behaviors>
        <w:guid w:val="{CB86CF6D-5404-41EC-9AE0-9304A9337C54}"/>
      </w:docPartPr>
      <w:docPartBody>
        <w:p w:rsidR="00923801" w:rsidRDefault="00043312" w:rsidP="00043312">
          <w:pPr>
            <w:pStyle w:val="7DDF2C09B9F944A28C7FBEAD50BF95A8"/>
          </w:pPr>
          <w:r>
            <w:rPr>
              <w:rStyle w:val="Platshllartext"/>
            </w:rPr>
            <w:t xml:space="preserve"> </w:t>
          </w:r>
        </w:p>
      </w:docPartBody>
    </w:docPart>
    <w:docPart>
      <w:docPartPr>
        <w:name w:val="943EFF48296A473EAB722BC42F998FB8"/>
        <w:category>
          <w:name w:val="Allmänt"/>
          <w:gallery w:val="placeholder"/>
        </w:category>
        <w:types>
          <w:type w:val="bbPlcHdr"/>
        </w:types>
        <w:behaviors>
          <w:behavior w:val="content"/>
        </w:behaviors>
        <w:guid w:val="{87912C50-15C2-440B-8FD6-1BB41FF1855F}"/>
      </w:docPartPr>
      <w:docPartBody>
        <w:p w:rsidR="00923801" w:rsidRDefault="00043312" w:rsidP="00043312">
          <w:pPr>
            <w:pStyle w:val="943EFF48296A473EAB722BC42F998FB8"/>
          </w:pPr>
          <w:r>
            <w:rPr>
              <w:rStyle w:val="Platshllartext"/>
            </w:rPr>
            <w:t>Klicka här för att ange datum.</w:t>
          </w:r>
        </w:p>
      </w:docPartBody>
    </w:docPart>
    <w:docPart>
      <w:docPartPr>
        <w:name w:val="502D85664D3747CFA789A82F0C2F8462"/>
        <w:category>
          <w:name w:val="Allmänt"/>
          <w:gallery w:val="placeholder"/>
        </w:category>
        <w:types>
          <w:type w:val="bbPlcHdr"/>
        </w:types>
        <w:behaviors>
          <w:behavior w:val="content"/>
        </w:behaviors>
        <w:guid w:val="{489ABD66-1FD6-45C9-8178-B64C56645DDA}"/>
      </w:docPartPr>
      <w:docPartBody>
        <w:p w:rsidR="009504A3" w:rsidRDefault="00A57114" w:rsidP="00A57114">
          <w:pPr>
            <w:pStyle w:val="502D85664D3747CFA789A82F0C2F846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312"/>
    <w:rsid w:val="00043312"/>
    <w:rsid w:val="00323A92"/>
    <w:rsid w:val="00855DEE"/>
    <w:rsid w:val="00923801"/>
    <w:rsid w:val="009504A3"/>
    <w:rsid w:val="00A571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67BE62E99DD447083A24FFB6589FDBA">
    <w:name w:val="367BE62E99DD447083A24FFB6589FDBA"/>
    <w:rsid w:val="00043312"/>
  </w:style>
  <w:style w:type="character" w:styleId="Platshllartext">
    <w:name w:val="Placeholder Text"/>
    <w:basedOn w:val="Standardstycketeckensnitt"/>
    <w:uiPriority w:val="99"/>
    <w:semiHidden/>
    <w:rsid w:val="00A57114"/>
    <w:rPr>
      <w:noProof w:val="0"/>
      <w:color w:val="808080"/>
    </w:rPr>
  </w:style>
  <w:style w:type="paragraph" w:customStyle="1" w:styleId="3AFB2CD7C2BA4738BDC1BCAC1DB00F1B">
    <w:name w:val="3AFB2CD7C2BA4738BDC1BCAC1DB00F1B"/>
    <w:rsid w:val="00043312"/>
  </w:style>
  <w:style w:type="paragraph" w:customStyle="1" w:styleId="D263839C29D4497FBFA2B803B24284F6">
    <w:name w:val="D263839C29D4497FBFA2B803B24284F6"/>
    <w:rsid w:val="00043312"/>
  </w:style>
  <w:style w:type="paragraph" w:customStyle="1" w:styleId="23C0E72C983B444797EFA975A462C749">
    <w:name w:val="23C0E72C983B444797EFA975A462C749"/>
    <w:rsid w:val="00043312"/>
  </w:style>
  <w:style w:type="paragraph" w:customStyle="1" w:styleId="B56A2582D41A4B63A65E95777DA4FFA2">
    <w:name w:val="B56A2582D41A4B63A65E95777DA4FFA2"/>
    <w:rsid w:val="00043312"/>
  </w:style>
  <w:style w:type="paragraph" w:customStyle="1" w:styleId="B2B208093F0049F9A52DDFB9C6A9CE87">
    <w:name w:val="B2B208093F0049F9A52DDFB9C6A9CE87"/>
    <w:rsid w:val="00043312"/>
  </w:style>
  <w:style w:type="paragraph" w:customStyle="1" w:styleId="7FD98CDAC276433193588A763EF5AC27">
    <w:name w:val="7FD98CDAC276433193588A763EF5AC27"/>
    <w:rsid w:val="00043312"/>
  </w:style>
  <w:style w:type="paragraph" w:customStyle="1" w:styleId="0D872744AEBE4C83850F21D718BE47BC">
    <w:name w:val="0D872744AEBE4C83850F21D718BE47BC"/>
    <w:rsid w:val="00043312"/>
  </w:style>
  <w:style w:type="paragraph" w:customStyle="1" w:styleId="369A555BA93E4B9688FCE3A445655AA3">
    <w:name w:val="369A555BA93E4B9688FCE3A445655AA3"/>
    <w:rsid w:val="00043312"/>
  </w:style>
  <w:style w:type="paragraph" w:customStyle="1" w:styleId="CE4986334C1D47EE92CD4B8184509592">
    <w:name w:val="CE4986334C1D47EE92CD4B8184509592"/>
    <w:rsid w:val="00043312"/>
  </w:style>
  <w:style w:type="paragraph" w:customStyle="1" w:styleId="7DDF2C09B9F944A28C7FBEAD50BF95A8">
    <w:name w:val="7DDF2C09B9F944A28C7FBEAD50BF95A8"/>
    <w:rsid w:val="00043312"/>
  </w:style>
  <w:style w:type="paragraph" w:customStyle="1" w:styleId="B2B208093F0049F9A52DDFB9C6A9CE871">
    <w:name w:val="B2B208093F0049F9A52DDFB9C6A9CE871"/>
    <w:rsid w:val="0004331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E4986334C1D47EE92CD4B81845095921">
    <w:name w:val="CE4986334C1D47EE92CD4B81845095921"/>
    <w:rsid w:val="0004331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92FC0ECB8AB4931A16299F6F02E93E4">
    <w:name w:val="392FC0ECB8AB4931A16299F6F02E93E4"/>
    <w:rsid w:val="00043312"/>
  </w:style>
  <w:style w:type="paragraph" w:customStyle="1" w:styleId="72AE961B3C0A475FA8D97311E5711CA5">
    <w:name w:val="72AE961B3C0A475FA8D97311E5711CA5"/>
    <w:rsid w:val="00043312"/>
  </w:style>
  <w:style w:type="paragraph" w:customStyle="1" w:styleId="2A9B510CE7014C1B894D19FF793BF7AD">
    <w:name w:val="2A9B510CE7014C1B894D19FF793BF7AD"/>
    <w:rsid w:val="00043312"/>
  </w:style>
  <w:style w:type="paragraph" w:customStyle="1" w:styleId="9638F45D7B384D97B9DAE54ADA5A9F52">
    <w:name w:val="9638F45D7B384D97B9DAE54ADA5A9F52"/>
    <w:rsid w:val="00043312"/>
  </w:style>
  <w:style w:type="paragraph" w:customStyle="1" w:styleId="3559FA9A7A164DE0B27068854F0892BB">
    <w:name w:val="3559FA9A7A164DE0B27068854F0892BB"/>
    <w:rsid w:val="00043312"/>
  </w:style>
  <w:style w:type="paragraph" w:customStyle="1" w:styleId="943EFF48296A473EAB722BC42F998FB8">
    <w:name w:val="943EFF48296A473EAB722BC42F998FB8"/>
    <w:rsid w:val="00043312"/>
  </w:style>
  <w:style w:type="paragraph" w:customStyle="1" w:styleId="5848CAABADE443529B2AA97CD9C376A3">
    <w:name w:val="5848CAABADE443529B2AA97CD9C376A3"/>
    <w:rsid w:val="00043312"/>
  </w:style>
  <w:style w:type="paragraph" w:customStyle="1" w:styleId="502D85664D3747CFA789A82F0C2F8462">
    <w:name w:val="502D85664D3747CFA789A82F0C2F8462"/>
    <w:rsid w:val="00A571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Departementssekretarare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2021-02-17T00:00:00</HeaderDate>
    <Office/>
    <Dnr>S2021/01218</Dnr>
    <ParagrafNr/>
    <DocumentTitle/>
    <VisitingAddress/>
    <Extra1/>
    <Extra2/>
    <Extra3/>
    <Number/>
    <Recipient>Till riksdagen</Recipient>
    <SenderText/>
    <DocNumber>S2021/01221</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4bd3d516-d3fe-46cc-b824-4e977c0b3021</RD_Svarsid>
  </documentManagement>
</p:properties>
</file>

<file path=customXml/itemProps1.xml><?xml version="1.0" encoding="utf-8"?>
<ds:datastoreItem xmlns:ds="http://schemas.openxmlformats.org/officeDocument/2006/customXml" ds:itemID="{0E92AF38-8755-4DAB-975B-ACA58035BE2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569B177-FA1F-4614-8349-427ADF20334B}"/>
</file>

<file path=customXml/itemProps4.xml><?xml version="1.0" encoding="utf-8"?>
<ds:datastoreItem xmlns:ds="http://schemas.openxmlformats.org/officeDocument/2006/customXml" ds:itemID="{AC8DA71D-6F42-4924-BFEB-FC4912E92379}"/>
</file>

<file path=customXml/itemProps5.xml><?xml version="1.0" encoding="utf-8"?>
<ds:datastoreItem xmlns:ds="http://schemas.openxmlformats.org/officeDocument/2006/customXml" ds:itemID="{5F9C0B36-BF7F-4C06-A670-E911A4DEB828}"/>
</file>

<file path=docProps/app.xml><?xml version="1.0" encoding="utf-8"?>
<Properties xmlns="http://schemas.openxmlformats.org/officeDocument/2006/extended-properties" xmlns:vt="http://schemas.openxmlformats.org/officeDocument/2006/docPropsVTypes">
  <Template>RK Basmall</Template>
  <TotalTime>0</TotalTime>
  <Pages>2</Pages>
  <Words>460</Words>
  <Characters>2442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 2020.21.1660,1666,1677,1726.docx</dc:title>
  <dc:subject/>
  <dc:creator>Mimmi Lövbom</dc:creator>
  <cp:keywords/>
  <dc:description/>
  <cp:lastModifiedBy>Maria Zetterström</cp:lastModifiedBy>
  <cp:revision>4</cp:revision>
  <dcterms:created xsi:type="dcterms:W3CDTF">2021-02-11T12:41:00Z</dcterms:created>
  <dcterms:modified xsi:type="dcterms:W3CDTF">2021-02-16T19:33:00Z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