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1F3DB" w14:textId="711A3D5E" w:rsidR="00D0504C" w:rsidRDefault="00D0504C" w:rsidP="00D0504C">
      <w:pPr>
        <w:pStyle w:val="Rubrik"/>
      </w:pPr>
      <w:bookmarkStart w:id="0" w:name="Start"/>
      <w:bookmarkEnd w:id="0"/>
      <w:r>
        <w:t xml:space="preserve">Svar på fråga </w:t>
      </w:r>
      <w:r w:rsidR="00130B20" w:rsidRPr="00130B20">
        <w:t>2020/21:101</w:t>
      </w:r>
      <w:r>
        <w:t xml:space="preserve"> av Elin Gustafsson (S)</w:t>
      </w:r>
      <w:r>
        <w:br/>
      </w:r>
      <w:r w:rsidR="00130B20" w:rsidRPr="00130B20">
        <w:t>Placering av oberoende institution för mänskliga rättigheter</w:t>
      </w:r>
      <w:r w:rsidR="00130B20">
        <w:t xml:space="preserve"> </w:t>
      </w:r>
    </w:p>
    <w:p w14:paraId="05E4DDCC" w14:textId="4D19066A" w:rsidR="003F4DD7" w:rsidRDefault="003F4DD7" w:rsidP="002749F7">
      <w:pPr>
        <w:pStyle w:val="Brdtext"/>
      </w:pPr>
      <w:r>
        <w:t xml:space="preserve">Elin Gustafsson har frågat kultur- och demokratiministern samt ministern med ansvar för idrottsfrågorna </w:t>
      </w:r>
      <w:r w:rsidR="00130B20">
        <w:t>h</w:t>
      </w:r>
      <w:r w:rsidR="00130B20" w:rsidRPr="00130B20">
        <w:t>ur processen</w:t>
      </w:r>
      <w:r w:rsidR="00130B20">
        <w:t xml:space="preserve"> ser ut</w:t>
      </w:r>
      <w:r w:rsidR="00130B20" w:rsidRPr="00130B20">
        <w:t xml:space="preserve"> för beslut om placering av institutet, och </w:t>
      </w:r>
      <w:r w:rsidR="00DE1D52">
        <w:t>om</w:t>
      </w:r>
      <w:r w:rsidR="00130B20" w:rsidRPr="00130B20">
        <w:t xml:space="preserve"> ministern</w:t>
      </w:r>
      <w:r w:rsidR="00DE1D52">
        <w:t xml:space="preserve"> anser</w:t>
      </w:r>
      <w:r w:rsidR="00130B20" w:rsidRPr="00130B20">
        <w:t xml:space="preserve"> att institutet kan bidra till att också lyfta det generella arbetet för att stärka mänskliga rättigheter</w:t>
      </w:r>
      <w:r w:rsidR="00DE1D52">
        <w:t>.</w:t>
      </w:r>
    </w:p>
    <w:p w14:paraId="381D884B" w14:textId="47B0B6F8" w:rsidR="003F4DD7" w:rsidRDefault="00130B20" w:rsidP="006A12F1">
      <w:pPr>
        <w:pStyle w:val="Brdtext"/>
      </w:pPr>
      <w:r>
        <w:t>Arbetet inom regeringen är så fördelat att det är jag som ska svara på frågan.</w:t>
      </w:r>
    </w:p>
    <w:p w14:paraId="48C4FF42" w14:textId="77777777" w:rsidR="00D13310" w:rsidRDefault="00D13310" w:rsidP="00DE1D52">
      <w:pPr>
        <w:pStyle w:val="Brdtext"/>
      </w:pPr>
      <w:r w:rsidRPr="00DE1D52">
        <w:t>I en tid när de mänskliga rättigheter</w:t>
      </w:r>
      <w:r>
        <w:t>na</w:t>
      </w:r>
      <w:r w:rsidRPr="00DE1D52">
        <w:t xml:space="preserve"> allt oftare ifrågasätts är det viktigare än någonsin att det finns strukturer som främjar och skyddar de mänskliga rättigheterna. </w:t>
      </w:r>
    </w:p>
    <w:p w14:paraId="5DACF53C" w14:textId="77777777" w:rsidR="00D13310" w:rsidRDefault="00D13310" w:rsidP="00DE1D52">
      <w:pPr>
        <w:pStyle w:val="Brdtext"/>
      </w:pPr>
      <w:r>
        <w:t>Regeringen föreslår i budgetpropositionen för 2021 att e</w:t>
      </w:r>
      <w:r w:rsidRPr="003C491E">
        <w:t>tt institut för mänskliga rättigheter</w:t>
      </w:r>
      <w:r>
        <w:t>,</w:t>
      </w:r>
      <w:r w:rsidRPr="003C491E">
        <w:t xml:space="preserve"> </w:t>
      </w:r>
      <w:r>
        <w:t xml:space="preserve">med </w:t>
      </w:r>
      <w:r w:rsidRPr="003C491E">
        <w:t>uppgift att främja säkerställande av de mänskliga rättigheterna i Sverige</w:t>
      </w:r>
      <w:r>
        <w:t>,</w:t>
      </w:r>
      <w:r w:rsidRPr="003C491E">
        <w:t xml:space="preserve"> inrättas</w:t>
      </w:r>
      <w:r>
        <w:t xml:space="preserve">. </w:t>
      </w:r>
      <w:r w:rsidRPr="008974C2">
        <w:t xml:space="preserve">Denna reform ska föregås av en bred parlamentarisk förankring </w:t>
      </w:r>
      <w:r>
        <w:t xml:space="preserve">kring </w:t>
      </w:r>
      <w:r w:rsidRPr="008974C2">
        <w:t>utformningen av lagstiftningen och regelverket för det nya institutet.</w:t>
      </w:r>
      <w:r>
        <w:t xml:space="preserve"> </w:t>
      </w:r>
    </w:p>
    <w:p w14:paraId="73FB7902" w14:textId="2165ABCC" w:rsidR="00A74BFF" w:rsidRDefault="00DE1D52" w:rsidP="00DE1D52">
      <w:pPr>
        <w:pStyle w:val="Brdtext"/>
      </w:pPr>
      <w:r>
        <w:t xml:space="preserve">En lagrådsremiss </w:t>
      </w:r>
      <w:r w:rsidRPr="00DE1D52">
        <w:t>om ett institut för mänskliga rättigheter bereds för närvarande i Regeringskansliet.</w:t>
      </w:r>
      <w:r w:rsidR="00D13310">
        <w:t xml:space="preserve"> </w:t>
      </w:r>
      <w:r w:rsidR="008B427F">
        <w:t>F</w:t>
      </w:r>
      <w:r w:rsidR="00D13310">
        <w:t xml:space="preserve">rågan om </w:t>
      </w:r>
      <w:r w:rsidR="008B427F">
        <w:t>institut</w:t>
      </w:r>
      <w:r w:rsidR="00382114">
        <w:t xml:space="preserve">ets </w:t>
      </w:r>
      <w:r w:rsidR="00A20029">
        <w:t>placering</w:t>
      </w:r>
      <w:r w:rsidR="008B427F">
        <w:t xml:space="preserve"> avser regeringen att återkomma </w:t>
      </w:r>
      <w:r w:rsidR="000E1498">
        <w:t>till</w:t>
      </w:r>
      <w:r w:rsidR="00D13310">
        <w:t>.</w:t>
      </w:r>
      <w:r w:rsidR="00A74BFF">
        <w:t xml:space="preserve"> </w:t>
      </w:r>
    </w:p>
    <w:p w14:paraId="616826CD" w14:textId="1A85F64E" w:rsidR="00130B20" w:rsidRDefault="00130B20" w:rsidP="00DE1D52">
      <w:pPr>
        <w:pStyle w:val="Brdtext"/>
      </w:pPr>
    </w:p>
    <w:p w14:paraId="60026D07" w14:textId="74ABB0A1" w:rsidR="003F4DD7" w:rsidRDefault="003F4DD7" w:rsidP="006A12F1">
      <w:pPr>
        <w:pStyle w:val="Brdtext"/>
      </w:pPr>
      <w:r>
        <w:t xml:space="preserve">Stockholm den </w:t>
      </w:r>
      <w:sdt>
        <w:sdtPr>
          <w:id w:val="2032990546"/>
          <w:placeholder>
            <w:docPart w:val="64C046A9688040AD9EAA35D5CA240AB7"/>
          </w:placeholder>
          <w:dataBinding w:prefixMappings="xmlns:ns0='http://lp/documentinfo/RK' " w:xpath="/ns0:DocumentInfo[1]/ns0:BaseInfo[1]/ns0:HeaderDate[1]" w:storeItemID="{EE18ECB1-8577-46C1-9F89-972A9698FD1A}"/>
          <w:date w:fullDate="2020-09-30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FA0C83">
            <w:t>30 september 2020</w:t>
          </w:r>
        </w:sdtContent>
      </w:sdt>
    </w:p>
    <w:p w14:paraId="581D7FD5" w14:textId="77777777" w:rsidR="003F4DD7" w:rsidRDefault="003F4DD7" w:rsidP="00471B06">
      <w:pPr>
        <w:pStyle w:val="Brdtextutanavstnd"/>
      </w:pPr>
    </w:p>
    <w:p w14:paraId="7EBDE37E" w14:textId="77777777" w:rsidR="003F4DD7" w:rsidRDefault="003F4DD7" w:rsidP="00471B06">
      <w:pPr>
        <w:pStyle w:val="Brdtextutanavstnd"/>
      </w:pPr>
    </w:p>
    <w:p w14:paraId="55CD662A" w14:textId="77777777" w:rsidR="003F4DD7" w:rsidRDefault="003F4DD7" w:rsidP="00471B06">
      <w:pPr>
        <w:pStyle w:val="Brdtextutanavstnd"/>
      </w:pPr>
    </w:p>
    <w:sdt>
      <w:sdtPr>
        <w:alias w:val="Klicka på listpilen"/>
        <w:tag w:val="run-loadAllMinistersFromDep"/>
        <w:id w:val="908118230"/>
        <w:placeholder>
          <w:docPart w:val="DDC3BA467F0B4A70B84C7EE46002B67D"/>
        </w:placeholder>
        <w:dataBinding w:prefixMappings="xmlns:ns0='http://lp/documentinfo/RK' " w:xpath="/ns0:DocumentInfo[1]/ns0:BaseInfo[1]/ns0:TopSender[1]" w:storeItemID="{EE18ECB1-8577-46C1-9F89-972A9698FD1A}"/>
        <w:comboBox w:lastValue="Jämställdhetsministern samt ministern med ansvar för arbetet mot diskriminering och segregation">
          <w:listItem w:displayText="Eva Nordmark" w:value="Arbetsmarknadsministern"/>
          <w:listItem w:displayText="Åsa Lindhagen" w:value="Jämställdhetsministern samt ministern med ansvar för arbetet mot diskriminering och segregation"/>
        </w:comboBox>
      </w:sdtPr>
      <w:sdtEndPr/>
      <w:sdtContent>
        <w:p w14:paraId="43D529CE" w14:textId="6493418E" w:rsidR="003F4DD7" w:rsidRDefault="00A74BFF" w:rsidP="00422A41">
          <w:pPr>
            <w:pStyle w:val="Brdtext"/>
          </w:pPr>
          <w:r>
            <w:t>Åsa Lindhagen</w:t>
          </w:r>
        </w:p>
      </w:sdtContent>
    </w:sdt>
    <w:p w14:paraId="63B1A7CA" w14:textId="77777777" w:rsidR="00D0504C" w:rsidRPr="00DB48AB" w:rsidRDefault="00D0504C" w:rsidP="00DB48AB">
      <w:pPr>
        <w:pStyle w:val="Brdtext"/>
      </w:pPr>
    </w:p>
    <w:sectPr w:rsidR="00D0504C" w:rsidRPr="00DB48AB" w:rsidSect="00571A0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7EA65" w14:textId="77777777" w:rsidR="00E207D2" w:rsidRDefault="00E207D2" w:rsidP="00A87A54">
      <w:pPr>
        <w:spacing w:after="0" w:line="240" w:lineRule="auto"/>
      </w:pPr>
      <w:r>
        <w:separator/>
      </w:r>
    </w:p>
  </w:endnote>
  <w:endnote w:type="continuationSeparator" w:id="0">
    <w:p w14:paraId="4645D562" w14:textId="77777777" w:rsidR="00E207D2" w:rsidRDefault="00E207D2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19F0A" w14:textId="77777777" w:rsidR="00947CDE" w:rsidRDefault="00947CD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4B95B1C2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361E8309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1C267A65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48D12FE0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0B323C40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63F2A1DA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3AA1958A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15D64D5A" w14:textId="77777777" w:rsidTr="00C26068">
      <w:trPr>
        <w:trHeight w:val="227"/>
      </w:trPr>
      <w:tc>
        <w:tcPr>
          <w:tcW w:w="4074" w:type="dxa"/>
        </w:tcPr>
        <w:p w14:paraId="6E38166A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78C0C1C3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596244BE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00E36" w14:textId="77777777" w:rsidR="00E207D2" w:rsidRDefault="00E207D2" w:rsidP="00A87A54">
      <w:pPr>
        <w:spacing w:after="0" w:line="240" w:lineRule="auto"/>
      </w:pPr>
      <w:r>
        <w:separator/>
      </w:r>
    </w:p>
  </w:footnote>
  <w:footnote w:type="continuationSeparator" w:id="0">
    <w:p w14:paraId="1A1AF9ED" w14:textId="77777777" w:rsidR="00E207D2" w:rsidRDefault="00E207D2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C7164" w14:textId="77777777" w:rsidR="00947CDE" w:rsidRDefault="00947CD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FBE7C" w14:textId="77777777" w:rsidR="00947CDE" w:rsidRDefault="00947CD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D0504C" w14:paraId="1392C3BE" w14:textId="77777777" w:rsidTr="00C93EBA">
      <w:trPr>
        <w:trHeight w:val="227"/>
      </w:trPr>
      <w:tc>
        <w:tcPr>
          <w:tcW w:w="5534" w:type="dxa"/>
        </w:tcPr>
        <w:p w14:paraId="68A9B055" w14:textId="77777777" w:rsidR="00D0504C" w:rsidRPr="007D73AB" w:rsidRDefault="00D0504C">
          <w:pPr>
            <w:pStyle w:val="Sidhuvud"/>
          </w:pPr>
        </w:p>
      </w:tc>
      <w:tc>
        <w:tcPr>
          <w:tcW w:w="3170" w:type="dxa"/>
          <w:vAlign w:val="bottom"/>
        </w:tcPr>
        <w:p w14:paraId="50DE92C8" w14:textId="77777777" w:rsidR="00D0504C" w:rsidRPr="007D73AB" w:rsidRDefault="00D0504C" w:rsidP="00340DE0">
          <w:pPr>
            <w:pStyle w:val="Sidhuvud"/>
          </w:pPr>
        </w:p>
      </w:tc>
      <w:tc>
        <w:tcPr>
          <w:tcW w:w="1134" w:type="dxa"/>
        </w:tcPr>
        <w:p w14:paraId="05B1DDB3" w14:textId="77777777" w:rsidR="00D0504C" w:rsidRDefault="00D0504C" w:rsidP="005A703A">
          <w:pPr>
            <w:pStyle w:val="Sidhuvud"/>
          </w:pPr>
        </w:p>
      </w:tc>
    </w:tr>
    <w:tr w:rsidR="00D0504C" w14:paraId="1D644EBA" w14:textId="77777777" w:rsidTr="00C93EBA">
      <w:trPr>
        <w:trHeight w:val="1928"/>
      </w:trPr>
      <w:tc>
        <w:tcPr>
          <w:tcW w:w="5534" w:type="dxa"/>
        </w:tcPr>
        <w:p w14:paraId="006C0DD8" w14:textId="77777777" w:rsidR="00D0504C" w:rsidRPr="00340DE0" w:rsidRDefault="00D0504C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2AA4CF15" wp14:editId="0FA925E2">
                <wp:extent cx="1743633" cy="505162"/>
                <wp:effectExtent l="0" t="0" r="0" b="9525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4C5BC553" w14:textId="77777777" w:rsidR="00D0504C" w:rsidRPr="00710A6C" w:rsidRDefault="00D0504C" w:rsidP="00EE3C0F">
          <w:pPr>
            <w:pStyle w:val="Sidhuvud"/>
            <w:rPr>
              <w:b/>
            </w:rPr>
          </w:pPr>
        </w:p>
        <w:p w14:paraId="77ADE149" w14:textId="77777777" w:rsidR="00D0504C" w:rsidRDefault="00D0504C" w:rsidP="00EE3C0F">
          <w:pPr>
            <w:pStyle w:val="Sidhuvud"/>
          </w:pPr>
        </w:p>
        <w:p w14:paraId="64A8948B" w14:textId="77777777" w:rsidR="00D0504C" w:rsidRDefault="00D0504C" w:rsidP="00EE3C0F">
          <w:pPr>
            <w:pStyle w:val="Sidhuvud"/>
          </w:pPr>
        </w:p>
        <w:p w14:paraId="32578F69" w14:textId="77777777" w:rsidR="00D0504C" w:rsidRDefault="00D0504C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F8E9CD6607D841BB9B46DE8E6069EEDD"/>
            </w:placeholder>
            <w:dataBinding w:prefixMappings="xmlns:ns0='http://lp/documentinfo/RK' " w:xpath="/ns0:DocumentInfo[1]/ns0:BaseInfo[1]/ns0:Dnr[1]" w:storeItemID="{EE18ECB1-8577-46C1-9F89-972A9698FD1A}"/>
            <w:text/>
          </w:sdtPr>
          <w:sdtEndPr/>
          <w:sdtContent>
            <w:p w14:paraId="64256CBC" w14:textId="53D4C5CA" w:rsidR="00D0504C" w:rsidRDefault="002A666F" w:rsidP="00EE3C0F">
              <w:pPr>
                <w:pStyle w:val="Sidhuvud"/>
              </w:pPr>
              <w:r w:rsidRPr="002A666F">
                <w:t>A2020/02005</w:t>
              </w:r>
              <w:r w:rsidR="00947CDE">
                <w:t>/MRB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0A1536A774FB45A78FCC0A213332EC40"/>
            </w:placeholder>
            <w:showingPlcHdr/>
            <w:dataBinding w:prefixMappings="xmlns:ns0='http://lp/documentinfo/RK' " w:xpath="/ns0:DocumentInfo[1]/ns0:BaseInfo[1]/ns0:DocNumber[1]" w:storeItemID="{EE18ECB1-8577-46C1-9F89-972A9698FD1A}"/>
            <w:text/>
          </w:sdtPr>
          <w:sdtEndPr/>
          <w:sdtContent>
            <w:p w14:paraId="0AC94DFA" w14:textId="77777777" w:rsidR="00D0504C" w:rsidRDefault="00D0504C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67C135F3" w14:textId="77777777" w:rsidR="00D0504C" w:rsidRDefault="00D0504C" w:rsidP="00EE3C0F">
          <w:pPr>
            <w:pStyle w:val="Sidhuvud"/>
          </w:pPr>
        </w:p>
      </w:tc>
      <w:tc>
        <w:tcPr>
          <w:tcW w:w="1134" w:type="dxa"/>
        </w:tcPr>
        <w:p w14:paraId="7A3FAC13" w14:textId="77777777" w:rsidR="00D0504C" w:rsidRDefault="00D0504C" w:rsidP="0094502D">
          <w:pPr>
            <w:pStyle w:val="Sidhuvud"/>
          </w:pPr>
        </w:p>
        <w:p w14:paraId="77B95E51" w14:textId="77777777" w:rsidR="00D0504C" w:rsidRPr="0094502D" w:rsidRDefault="00D0504C" w:rsidP="00EC71A6">
          <w:pPr>
            <w:pStyle w:val="Sidhuvud"/>
          </w:pPr>
        </w:p>
      </w:tc>
    </w:tr>
    <w:tr w:rsidR="00D0504C" w14:paraId="5B79B76F" w14:textId="77777777" w:rsidTr="00C93EBA">
      <w:trPr>
        <w:trHeight w:val="2268"/>
      </w:trPr>
      <w:sdt>
        <w:sdtPr>
          <w:alias w:val="SenderText"/>
          <w:tag w:val="ccRKShow_SenderText"/>
          <w:id w:val="1374046025"/>
          <w:placeholder>
            <w:docPart w:val="AD8B651E31CA4D979CAE0695153E60BE"/>
          </w:placeholder>
        </w:sdtPr>
        <w:sdtEndPr/>
        <w:sdtContent>
          <w:tc>
            <w:tcPr>
              <w:tcW w:w="5534" w:type="dxa"/>
              <w:tcMar>
                <w:right w:w="1134" w:type="dxa"/>
              </w:tcMar>
            </w:tcPr>
            <w:p w14:paraId="5CD2EB5F" w14:textId="77777777" w:rsidR="00B05524" w:rsidRDefault="00B05524" w:rsidP="00B05524">
              <w:pPr>
                <w:pStyle w:val="Sidhuvud"/>
              </w:pPr>
              <w:r>
                <w:t>Arbetsmarknadsdepartementet</w:t>
              </w:r>
            </w:p>
            <w:p w14:paraId="229C84CA" w14:textId="77777777" w:rsidR="00B05524" w:rsidRDefault="00B05524" w:rsidP="00B05524">
              <w:pPr>
                <w:pStyle w:val="Sidhuvud"/>
              </w:pPr>
              <w:r>
                <w:t>Jämställdhetsministern samt ministern med ansvar för arbetet mot diskriminering och segregation</w:t>
              </w:r>
            </w:p>
            <w:p w14:paraId="699EF4B9" w14:textId="77777777" w:rsidR="00B05524" w:rsidRDefault="00B05524" w:rsidP="00B05524">
              <w:pPr>
                <w:pStyle w:val="Sidhuvud"/>
              </w:pPr>
            </w:p>
            <w:p w14:paraId="72F4A12F" w14:textId="47B66DFA" w:rsidR="00B05524" w:rsidRDefault="00B05524" w:rsidP="00B05524">
              <w:pPr>
                <w:pStyle w:val="Sidhuvud"/>
              </w:pPr>
              <w:bookmarkStart w:id="1" w:name="_GoBack"/>
              <w:bookmarkEnd w:id="1"/>
            </w:p>
            <w:p w14:paraId="2C2CEE71" w14:textId="34D4A536" w:rsidR="00D0504C" w:rsidRPr="00340DE0" w:rsidRDefault="00D0504C" w:rsidP="00340DE0">
              <w:pPr>
                <w:pStyle w:val="Sidhuvud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3A32220310EF423DBBE41508BD210700"/>
          </w:placeholder>
          <w:dataBinding w:prefixMappings="xmlns:ns0='http://lp/documentinfo/RK' " w:xpath="/ns0:DocumentInfo[1]/ns0:BaseInfo[1]/ns0:Recipient[1]" w:storeItemID="{EE18ECB1-8577-46C1-9F89-972A9698FD1A}"/>
          <w:text w:multiLine="1"/>
        </w:sdtPr>
        <w:sdtEndPr/>
        <w:sdtContent>
          <w:tc>
            <w:tcPr>
              <w:tcW w:w="3170" w:type="dxa"/>
            </w:tcPr>
            <w:p w14:paraId="52C439B8" w14:textId="77777777" w:rsidR="00D0504C" w:rsidRDefault="00D0504C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4CE72B6C" w14:textId="77777777" w:rsidR="00D0504C" w:rsidRDefault="00D0504C" w:rsidP="003E6020">
          <w:pPr>
            <w:pStyle w:val="Sidhuvud"/>
          </w:pPr>
        </w:p>
      </w:tc>
    </w:tr>
  </w:tbl>
  <w:p w14:paraId="677EF80F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4C"/>
    <w:rsid w:val="00000290"/>
    <w:rsid w:val="00001068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A13CA"/>
    <w:rsid w:val="000A145D"/>
    <w:rsid w:val="000A456A"/>
    <w:rsid w:val="000A5E43"/>
    <w:rsid w:val="000B56A9"/>
    <w:rsid w:val="000C61D1"/>
    <w:rsid w:val="000D31A9"/>
    <w:rsid w:val="000D370F"/>
    <w:rsid w:val="000D5449"/>
    <w:rsid w:val="000D7110"/>
    <w:rsid w:val="000E12D9"/>
    <w:rsid w:val="000E1498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B20"/>
    <w:rsid w:val="00130EC3"/>
    <w:rsid w:val="001318F5"/>
    <w:rsid w:val="001331B1"/>
    <w:rsid w:val="00134837"/>
    <w:rsid w:val="00135111"/>
    <w:rsid w:val="001428E2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0CB3"/>
    <w:rsid w:val="002A1619"/>
    <w:rsid w:val="002A39EF"/>
    <w:rsid w:val="002A666F"/>
    <w:rsid w:val="002A6820"/>
    <w:rsid w:val="002B00E5"/>
    <w:rsid w:val="002B6849"/>
    <w:rsid w:val="002C1D37"/>
    <w:rsid w:val="002C2A30"/>
    <w:rsid w:val="002C4348"/>
    <w:rsid w:val="002C476F"/>
    <w:rsid w:val="002C5B48"/>
    <w:rsid w:val="002D014F"/>
    <w:rsid w:val="002D2647"/>
    <w:rsid w:val="002D2816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072AF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31A1"/>
    <w:rsid w:val="00344234"/>
    <w:rsid w:val="0034750A"/>
    <w:rsid w:val="00347C69"/>
    <w:rsid w:val="00347E11"/>
    <w:rsid w:val="003503DD"/>
    <w:rsid w:val="00350696"/>
    <w:rsid w:val="00350C92"/>
    <w:rsid w:val="003542C5"/>
    <w:rsid w:val="00360397"/>
    <w:rsid w:val="00360C37"/>
    <w:rsid w:val="00365461"/>
    <w:rsid w:val="00370311"/>
    <w:rsid w:val="00380663"/>
    <w:rsid w:val="00382114"/>
    <w:rsid w:val="003853E3"/>
    <w:rsid w:val="0038587E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4DD7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3DD4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1027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3744"/>
    <w:rsid w:val="005E400D"/>
    <w:rsid w:val="005E49D4"/>
    <w:rsid w:val="005E4E79"/>
    <w:rsid w:val="005E5CE7"/>
    <w:rsid w:val="005E790C"/>
    <w:rsid w:val="005F08C5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C75"/>
    <w:rsid w:val="00732599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40FD"/>
    <w:rsid w:val="0089514A"/>
    <w:rsid w:val="00895C2A"/>
    <w:rsid w:val="008A03E9"/>
    <w:rsid w:val="008A0A0D"/>
    <w:rsid w:val="008A3961"/>
    <w:rsid w:val="008A4CEA"/>
    <w:rsid w:val="008A7506"/>
    <w:rsid w:val="008B1603"/>
    <w:rsid w:val="008B20ED"/>
    <w:rsid w:val="008B427F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47CDE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9F6006"/>
    <w:rsid w:val="00A00AE4"/>
    <w:rsid w:val="00A00D24"/>
    <w:rsid w:val="00A0129C"/>
    <w:rsid w:val="00A01F5C"/>
    <w:rsid w:val="00A12A69"/>
    <w:rsid w:val="00A14B94"/>
    <w:rsid w:val="00A2002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4D10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4BFF"/>
    <w:rsid w:val="00A75AB7"/>
    <w:rsid w:val="00A8483F"/>
    <w:rsid w:val="00A870B0"/>
    <w:rsid w:val="00A8728A"/>
    <w:rsid w:val="00A87A54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77EB"/>
    <w:rsid w:val="00AE7BD8"/>
    <w:rsid w:val="00AE7D02"/>
    <w:rsid w:val="00AF0BB7"/>
    <w:rsid w:val="00AF0BDE"/>
    <w:rsid w:val="00AF0EDE"/>
    <w:rsid w:val="00AF4853"/>
    <w:rsid w:val="00AF53B9"/>
    <w:rsid w:val="00B00702"/>
    <w:rsid w:val="00B0110B"/>
    <w:rsid w:val="00B0234E"/>
    <w:rsid w:val="00B05524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58E5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630A"/>
    <w:rsid w:val="00C9061B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504C"/>
    <w:rsid w:val="00D061BB"/>
    <w:rsid w:val="00D07BE1"/>
    <w:rsid w:val="00D116C0"/>
    <w:rsid w:val="00D1331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330"/>
    <w:rsid w:val="00DC3E45"/>
    <w:rsid w:val="00DC4598"/>
    <w:rsid w:val="00DD0722"/>
    <w:rsid w:val="00DD0B3D"/>
    <w:rsid w:val="00DD212F"/>
    <w:rsid w:val="00DE18F5"/>
    <w:rsid w:val="00DE1D52"/>
    <w:rsid w:val="00DE73D2"/>
    <w:rsid w:val="00DF5BFB"/>
    <w:rsid w:val="00DF5CD6"/>
    <w:rsid w:val="00E022DA"/>
    <w:rsid w:val="00E03BCB"/>
    <w:rsid w:val="00E124DC"/>
    <w:rsid w:val="00E15A41"/>
    <w:rsid w:val="00E207D2"/>
    <w:rsid w:val="00E21B3A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0C83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1F0CFE"/>
  <w15:docId w15:val="{1D887B67-CF55-4F28-A267-7235FB4D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23" Type="http://schemas.openxmlformats.org/officeDocument/2006/relationships/theme" Target="theme/theme1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22" Type="http://schemas.openxmlformats.org/officeDocument/2006/relationships/glossaryDocument" Target="glossary/document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8E9CD6607D841BB9B46DE8E6069EE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3EACB5-3BAE-4CD7-BF83-6E755241339D}"/>
      </w:docPartPr>
      <w:docPartBody>
        <w:p w:rsidR="00E37A9A" w:rsidRDefault="00E60C71" w:rsidP="00E60C71">
          <w:pPr>
            <w:pStyle w:val="F8E9CD6607D841BB9B46DE8E6069EEDD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A1536A774FB45A78FCC0A213332EC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4BC8A7-8EBF-4A33-B801-17CF0BCA4C96}"/>
      </w:docPartPr>
      <w:docPartBody>
        <w:p w:rsidR="00E37A9A" w:rsidRDefault="00E60C71" w:rsidP="00E60C71">
          <w:pPr>
            <w:pStyle w:val="0A1536A774FB45A78FCC0A213332EC40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AD8B651E31CA4D979CAE0695153E60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46EB92-9B75-438B-8BD3-4E059276E0FB}"/>
      </w:docPartPr>
      <w:docPartBody>
        <w:p w:rsidR="00E37A9A" w:rsidRDefault="00E60C71" w:rsidP="00E60C71">
          <w:pPr>
            <w:pStyle w:val="AD8B651E31CA4D979CAE0695153E60BE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3A32220310EF423DBBE41508BD21070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3A8ADE-1A7E-4E66-938E-6870122C5335}"/>
      </w:docPartPr>
      <w:docPartBody>
        <w:p w:rsidR="00E37A9A" w:rsidRDefault="00E60C71" w:rsidP="00E60C71">
          <w:pPr>
            <w:pStyle w:val="3A32220310EF423DBBE41508BD210700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64C046A9688040AD9EAA35D5CA240A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E12D8D-7397-4763-88F9-D25FF4B85934}"/>
      </w:docPartPr>
      <w:docPartBody>
        <w:p w:rsidR="00E37A9A" w:rsidRDefault="00E60C71" w:rsidP="00E60C71">
          <w:pPr>
            <w:pStyle w:val="64C046A9688040AD9EAA35D5CA240AB7"/>
          </w:pPr>
          <w:r>
            <w:rPr>
              <w:rStyle w:val="Platshllartext"/>
            </w:rPr>
            <w:t>Klicka här för att ange datum.</w:t>
          </w:r>
        </w:p>
      </w:docPartBody>
    </w:docPart>
    <w:docPart>
      <w:docPartPr>
        <w:name w:val="DDC3BA467F0B4A70B84C7EE46002B6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1536ACB-3A31-4557-B01E-0F537628063B}"/>
      </w:docPartPr>
      <w:docPartBody>
        <w:p w:rsidR="00E37A9A" w:rsidRDefault="00E60C71" w:rsidP="00E60C71">
          <w:pPr>
            <w:pStyle w:val="DDC3BA467F0B4A70B84C7EE46002B67D"/>
          </w:pPr>
          <w:r>
            <w:rPr>
              <w:rStyle w:val="Platshllartext"/>
            </w:rPr>
            <w:t>Välj undertecknare</w:t>
          </w:r>
          <w:r w:rsidRPr="00AC4EF6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71"/>
    <w:rsid w:val="0017327D"/>
    <w:rsid w:val="00683F7E"/>
    <w:rsid w:val="00AE118B"/>
    <w:rsid w:val="00DD372B"/>
    <w:rsid w:val="00E37A9A"/>
    <w:rsid w:val="00E60C71"/>
    <w:rsid w:val="00E6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47645CE902C44D6AAD07475F6179C4D">
    <w:name w:val="C47645CE902C44D6AAD07475F6179C4D"/>
    <w:rsid w:val="00E60C71"/>
  </w:style>
  <w:style w:type="character" w:styleId="Platshllartext">
    <w:name w:val="Placeholder Text"/>
    <w:basedOn w:val="Standardstycketeckensnitt"/>
    <w:uiPriority w:val="99"/>
    <w:semiHidden/>
    <w:rsid w:val="00E60C71"/>
    <w:rPr>
      <w:noProof w:val="0"/>
      <w:color w:val="808080"/>
    </w:rPr>
  </w:style>
  <w:style w:type="paragraph" w:customStyle="1" w:styleId="2963F745BE754BD7A0B4742A37238FE6">
    <w:name w:val="2963F745BE754BD7A0B4742A37238FE6"/>
    <w:rsid w:val="00E60C71"/>
  </w:style>
  <w:style w:type="paragraph" w:customStyle="1" w:styleId="B232075D272743D596177C690DF6565C">
    <w:name w:val="B232075D272743D596177C690DF6565C"/>
    <w:rsid w:val="00E60C71"/>
  </w:style>
  <w:style w:type="paragraph" w:customStyle="1" w:styleId="D9CBCEA2CC354271B11E4C6426516E09">
    <w:name w:val="D9CBCEA2CC354271B11E4C6426516E09"/>
    <w:rsid w:val="00E60C71"/>
  </w:style>
  <w:style w:type="paragraph" w:customStyle="1" w:styleId="F8E9CD6607D841BB9B46DE8E6069EEDD">
    <w:name w:val="F8E9CD6607D841BB9B46DE8E6069EEDD"/>
    <w:rsid w:val="00E60C71"/>
  </w:style>
  <w:style w:type="paragraph" w:customStyle="1" w:styleId="0A1536A774FB45A78FCC0A213332EC40">
    <w:name w:val="0A1536A774FB45A78FCC0A213332EC40"/>
    <w:rsid w:val="00E60C71"/>
  </w:style>
  <w:style w:type="paragraph" w:customStyle="1" w:styleId="0588AF3F898C4EE2B07812A76C4144FF">
    <w:name w:val="0588AF3F898C4EE2B07812A76C4144FF"/>
    <w:rsid w:val="00E60C71"/>
  </w:style>
  <w:style w:type="paragraph" w:customStyle="1" w:styleId="EA4B5488FE504BF0A14DF27D387DC8E6">
    <w:name w:val="EA4B5488FE504BF0A14DF27D387DC8E6"/>
    <w:rsid w:val="00E60C71"/>
  </w:style>
  <w:style w:type="paragraph" w:customStyle="1" w:styleId="2269E76E30C1482EA9B018AC0FFAAA60">
    <w:name w:val="2269E76E30C1482EA9B018AC0FFAAA60"/>
    <w:rsid w:val="00E60C71"/>
  </w:style>
  <w:style w:type="paragraph" w:customStyle="1" w:styleId="AD8B651E31CA4D979CAE0695153E60BE">
    <w:name w:val="AD8B651E31CA4D979CAE0695153E60BE"/>
    <w:rsid w:val="00E60C71"/>
  </w:style>
  <w:style w:type="paragraph" w:customStyle="1" w:styleId="3A32220310EF423DBBE41508BD210700">
    <w:name w:val="3A32220310EF423DBBE41508BD210700"/>
    <w:rsid w:val="00E60C71"/>
  </w:style>
  <w:style w:type="paragraph" w:customStyle="1" w:styleId="0A1536A774FB45A78FCC0A213332EC401">
    <w:name w:val="0A1536A774FB45A78FCC0A213332EC401"/>
    <w:rsid w:val="00E60C71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AD8B651E31CA4D979CAE0695153E60BE1">
    <w:name w:val="AD8B651E31CA4D979CAE0695153E60BE1"/>
    <w:rsid w:val="00E60C71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F51F619D23F14B6595645805ACAB3830">
    <w:name w:val="F51F619D23F14B6595645805ACAB3830"/>
    <w:rsid w:val="00E60C71"/>
  </w:style>
  <w:style w:type="paragraph" w:customStyle="1" w:styleId="4D681EAB4506472E9741BC0872230BDF">
    <w:name w:val="4D681EAB4506472E9741BC0872230BDF"/>
    <w:rsid w:val="00E60C71"/>
  </w:style>
  <w:style w:type="paragraph" w:customStyle="1" w:styleId="7F3AF549F76C47BD97110CC0C06E5802">
    <w:name w:val="7F3AF549F76C47BD97110CC0C06E5802"/>
    <w:rsid w:val="00E60C71"/>
  </w:style>
  <w:style w:type="paragraph" w:customStyle="1" w:styleId="932CCDFD74B147B2AC2CE476C5A5E9D9">
    <w:name w:val="932CCDFD74B147B2AC2CE476C5A5E9D9"/>
    <w:rsid w:val="00E60C71"/>
  </w:style>
  <w:style w:type="paragraph" w:customStyle="1" w:styleId="53B4515C1D944A63B4D7BD2A74C0D0E4">
    <w:name w:val="53B4515C1D944A63B4D7BD2A74C0D0E4"/>
    <w:rsid w:val="00E60C71"/>
  </w:style>
  <w:style w:type="paragraph" w:customStyle="1" w:styleId="134B1CEA1A4F4F75B0C8B38A57BC9F41">
    <w:name w:val="134B1CEA1A4F4F75B0C8B38A57BC9F41"/>
    <w:rsid w:val="00E60C71"/>
  </w:style>
  <w:style w:type="paragraph" w:customStyle="1" w:styleId="B99B05F3DC1E4428B68C81D5E1FF6782">
    <w:name w:val="B99B05F3DC1E4428B68C81D5E1FF6782"/>
    <w:rsid w:val="00E60C71"/>
  </w:style>
  <w:style w:type="paragraph" w:customStyle="1" w:styleId="64C046A9688040AD9EAA35D5CA240AB7">
    <w:name w:val="64C046A9688040AD9EAA35D5CA240AB7"/>
    <w:rsid w:val="00E60C71"/>
  </w:style>
  <w:style w:type="paragraph" w:customStyle="1" w:styleId="DDC3BA467F0B4A70B84C7EE46002B67D">
    <w:name w:val="DDC3BA467F0B4A70B84C7EE46002B67D"/>
    <w:rsid w:val="00E60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c5dcafb8-a9fc-48c7-ac5a-3387e3be15e5</RD_Svarsid>
  </documentManagement>
</p:properties>
</file>

<file path=customXml/item3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Jämställdhetsministern samt ministern med ansvar för arbetet mot diskriminering och segregation</TopSender>
    <OrganisationInfo>
      <Organisatoriskenhet1>Arbetsmarknadsdepartementet</Organisatoriskenhet1>
      <Organisatoriskenhet2> </Organisatoriskenhet2>
      <Organisatoriskenhet3> </Organisatoriskenhet3>
      <Organisatoriskenhet1Id>198</Organisatoriskenhet1Id>
      <Organisatoriskenhet2Id> </Organisatoriskenhet2Id>
      <Organisatoriskenhet3Id> </Organisatoriskenhet3Id>
    </OrganisationInfo>
    <HeaderDate>2020-09-30T00:00:00</HeaderDate>
    <Office/>
    <Dnr>A2020/02005/MRB</Dnr>
    <ParagrafNr/>
    <DocumentTitle/>
    <VisitingAddress/>
    <Extra1/>
    <Extra2/>
    <Extra3>Elin Gustafsson</Extra3>
    <Number/>
    <Recipient>Till riksdagen</Recipient>
    <SenderText/>
    <DocNumber/>
    <Doclanguage>1053</Doclanguage>
    <Appendix/>
    <LogotypeName>RK_LOGO_SV_BW.emf</LogotypeName>
  </BaseInfo>
</DocumentInfo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05753BBF0DBAD84DA53AD94B397B3A1E" ma:contentTypeVersion="18" ma:contentTypeDescription="Skapa nytt dokument med möjlighet att välja RK-mall" ma:contentTypeScope="" ma:versionID="05767522b2e4d844de5272deefb4e5d0">
  <xsd:schema xmlns:xsd="http://www.w3.org/2001/XMLSchema" xmlns:xs="http://www.w3.org/2001/XMLSchema" xmlns:p="http://schemas.microsoft.com/office/2006/metadata/properties" xmlns:ns2="4e9c2f0c-7bf8-49af-8356-cbf363fc78a7" xmlns:ns4="cc625d36-bb37-4650-91b9-0c96159295ba" xmlns:ns5="18f3d968-6251-40b0-9f11-012b293496c2" xmlns:ns6="9c9941df-7074-4a92-bf99-225d24d78d61" xmlns:ns7="454fd43f-998f-4261-8813-20fc0468c442" targetNamespace="http://schemas.microsoft.com/office/2006/metadata/properties" ma:root="true" ma:fieldsID="705c16d2d2d6dae7a063a050ea77fefe" ns2:_="" ns4:_="" ns5:_="" ns6:_="" ns7:_="">
    <xsd:import namespace="4e9c2f0c-7bf8-49af-8356-cbf363fc78a7"/>
    <xsd:import namespace="cc625d36-bb37-4650-91b9-0c96159295ba"/>
    <xsd:import namespace="18f3d968-6251-40b0-9f11-012b293496c2"/>
    <xsd:import namespace="9c9941df-7074-4a92-bf99-225d24d78d61"/>
    <xsd:import namespace="454fd43f-998f-4261-8813-20fc0468c442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DirtyMigration" minOccurs="0"/>
                <xsd:element ref="ns4:k46d94c0acf84ab9a79866a9d8b1905f" minOccurs="0"/>
                <xsd:element ref="ns4:TaxCatchAll" minOccurs="0"/>
                <xsd:element ref="ns4:edbe0b5c82304c8e847ab7b8c02a77c3" minOccurs="0"/>
                <xsd:element ref="ns5:RKNyckelord" minOccurs="0"/>
                <xsd:element ref="ns6:SharedWithUsers" minOccurs="0"/>
                <xsd:element ref="ns7:_dlc_DocId" minOccurs="0"/>
                <xsd:element ref="ns7:_dlc_DocIdUrl" minOccurs="0"/>
                <xsd:element ref="ns7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RecordNumber" ma:index="3" nillable="true" ma:displayName="Diarienummer" ma:internalName="RecordNumber">
      <xsd:simpleType>
        <xsd:restriction base="dms:Text">
          <xsd:maxLength value="255"/>
        </xsd:restriction>
      </xsd:simpleType>
    </xsd:element>
    <xsd:element name="DirtyMigration" ma:index="5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k46d94c0acf84ab9a79866a9d8b1905f" ma:index="10" nillable="true" ma:taxonomy="true" ma:internalName="k46d94c0acf84ab9a79866a9d8b1905f" ma:taxonomyFieldName="Organisation" ma:displayName="Organisatorisk enhet" ma:default="" ma:fieldId="{446d94c0-acf8-4ab9-a798-66a9d8b1905f}" ma:sspId="d07acfae-4dfa-4949-99a8-259efd31a6ae" ma:termSetId="8c1436be-a8c9-4c8f-93bb-07dc2d5595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453e553-be95-48b8-a872-8493c5d433f6}" ma:internalName="TaxCatchAll" ma:showField="CatchAllData" ma:web="bf510d0c-38ec-49a6-a305-79ad237a2c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be0b5c82304c8e847ab7b8c02a77c3" ma:index="13" nillable="true" ma:taxonomy="true" ma:internalName="edbe0b5c82304c8e847ab7b8c02a77c3" ma:taxonomyFieldName="ActivityCategory" ma:displayName="Aktivitetskategori" ma:default="" ma:fieldId="{edbe0b5c-8230-4c8e-847a-b7b8c02a77c3}" ma:sspId="d07acfae-4dfa-4949-99a8-259efd31a6ae" ma:termSetId="8bf97125-e7b6-456b-9da4-c0e62cf3e5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3d968-6251-40b0-9f11-012b293496c2" elementFormDefault="qualified">
    <xsd:import namespace="http://schemas.microsoft.com/office/2006/documentManagement/types"/>
    <xsd:import namespace="http://schemas.microsoft.com/office/infopath/2007/PartnerControls"/>
    <xsd:element name="RKNyckelord" ma:index="15" nillable="true" ma:displayName="Nyckelord" ma:internalName="RKNyc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41df-7074-4a92-bf99-225d24d78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fd43f-998f-4261-8813-20fc0468c442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18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Spara ID" ma:description="Behåll ID vid tilläg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3A27F-1200-4A26-A22E-E7CE89AEAB4B}"/>
</file>

<file path=customXml/itemProps2.xml><?xml version="1.0" encoding="utf-8"?>
<ds:datastoreItem xmlns:ds="http://schemas.openxmlformats.org/officeDocument/2006/customXml" ds:itemID="{1B105F5F-55D4-4056-8910-01BFACBA0840}"/>
</file>

<file path=customXml/itemProps3.xml><?xml version="1.0" encoding="utf-8"?>
<ds:datastoreItem xmlns:ds="http://schemas.openxmlformats.org/officeDocument/2006/customXml" ds:itemID="{EE18ECB1-8577-46C1-9F89-972A9698FD1A}"/>
</file>

<file path=customXml/itemProps4.xml><?xml version="1.0" encoding="utf-8"?>
<ds:datastoreItem xmlns:ds="http://schemas.openxmlformats.org/officeDocument/2006/customXml" ds:itemID="{0B84BAB6-4E9F-4236-B364-E1F1CE45192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4583B97-AACF-49B4-91E6-7E5093805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c2f0c-7bf8-49af-8356-cbf363fc78a7"/>
    <ds:schemaRef ds:uri="cc625d36-bb37-4650-91b9-0c96159295ba"/>
    <ds:schemaRef ds:uri="18f3d968-6251-40b0-9f11-012b293496c2"/>
    <ds:schemaRef ds:uri="9c9941df-7074-4a92-bf99-225d24d78d61"/>
    <ds:schemaRef ds:uri="454fd43f-998f-4261-8813-20fc0468c4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B105F5F-55D4-4056-8910-01BFACBA0840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9c9941df-7074-4a92-bf99-225d24d78d61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cc625d36-bb37-4650-91b9-0c96159295ba"/>
    <ds:schemaRef ds:uri="454fd43f-998f-4261-8813-20fc0468c442"/>
    <ds:schemaRef ds:uri="18f3d968-6251-40b0-9f11-012b293496c2"/>
    <ds:schemaRef ds:uri="4e9c2f0c-7bf8-49af-8356-cbf363fc78a7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C1C3933D-4A9C-477B-9FB7-BEEA92B79A4F}"/>
</file>

<file path=customXml/itemProps8.xml><?xml version="1.0" encoding="utf-8"?>
<ds:datastoreItem xmlns:ds="http://schemas.openxmlformats.org/officeDocument/2006/customXml" ds:itemID="{38E69B6E-DDD1-4B49-9A7D-A60B55E2AF9B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191</Words>
  <Characters>1014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101.docx</dc:title>
  <dc:subject/>
  <dc:creator>Anna-Lena Sjölund</dc:creator>
  <cp:keywords/>
  <dc:description/>
  <cp:lastModifiedBy>Olga Isaakidou</cp:lastModifiedBy>
  <cp:revision>2</cp:revision>
  <dcterms:created xsi:type="dcterms:W3CDTF">2020-09-30T08:48:00Z</dcterms:created>
  <dcterms:modified xsi:type="dcterms:W3CDTF">2020-09-30T08:48:00Z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</Properties>
</file>