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B0FA4" w:rsidRPr="00DB0FA4" w:rsidP="00DB0FA4">
      <w:pPr>
        <w:pStyle w:val="Title"/>
      </w:pPr>
      <w:bookmarkStart w:id="0" w:name="Start"/>
      <w:bookmarkEnd w:id="0"/>
      <w:r>
        <w:t>Svar på fråga 2023/24:406 av Mattias Eriksson Falk (SD)</w:t>
      </w:r>
      <w:r>
        <w:br/>
      </w:r>
      <w:r w:rsidR="00D85948">
        <w:t>Älgförvaltningen</w:t>
      </w:r>
    </w:p>
    <w:p w:rsidR="00941628" w:rsidP="002749F7">
      <w:pPr>
        <w:pStyle w:val="BodyText"/>
      </w:pPr>
      <w:r>
        <w:t>Mattias Eriksson Falk har frågat mig</w:t>
      </w:r>
      <w:r w:rsidR="00D85948">
        <w:t xml:space="preserve"> vilka åtgärder jag och regeringen avser att vidta för att säkerställa att den svenska älgstammen förblir livskraftig och att förvaltningen av densamma inte sker med enskilda affärsintressen som grund. </w:t>
      </w:r>
    </w:p>
    <w:p w:rsidR="00A05D98" w:rsidRPr="00440C49" w:rsidP="00A05D98">
      <w:pPr>
        <w:pStyle w:val="BodyText"/>
      </w:pPr>
      <w:r w:rsidRPr="00440C49">
        <w:t>Jag anser</w:t>
      </w:r>
      <w:r>
        <w:t xml:space="preserve"> att</w:t>
      </w:r>
      <w:r w:rsidRPr="00440C49">
        <w:t xml:space="preserve"> det ska finnas plats för en livskraftig älgstam</w:t>
      </w:r>
      <w:r>
        <w:t xml:space="preserve"> av hög kvalitet</w:t>
      </w:r>
      <w:r w:rsidRPr="00440C49">
        <w:t xml:space="preserve">, samtidigt som skadorna för skogsbruket måste vara hanterbara. </w:t>
      </w:r>
      <w:r>
        <w:t>Det</w:t>
      </w:r>
      <w:r w:rsidRPr="00440C49">
        <w:t xml:space="preserve"> totala vilttrycket måste tas med i beräkningen</w:t>
      </w:r>
      <w:r>
        <w:t xml:space="preserve"> liksom tillgång på föda vid analyser av skador på skog. </w:t>
      </w:r>
      <w:r w:rsidRPr="00440C49">
        <w:t xml:space="preserve"> </w:t>
      </w:r>
    </w:p>
    <w:p w:rsidR="00D85948" w:rsidRPr="00D85948" w:rsidP="00DB0FA4">
      <w:pPr>
        <w:pStyle w:val="BodyText"/>
      </w:pPr>
      <w:r w:rsidRPr="00D85948">
        <w:t xml:space="preserve">Vi har sedan 2012 ett system med älgförvaltningsområden och att älgförvaltningen ska vara adaptiv. Dvs. älgförvaltningen ska vara lokalt förankrad och anpassas efter nya eller ändrade förhållanden som t.ex. rovdjursförekomst eller skador på skog. Förvaltningen bör styra mot de mål som satts upp samt fortlöpande följa upp och analysera älgförvaltningen. </w:t>
      </w:r>
    </w:p>
    <w:p w:rsidR="00DB0FA4" w:rsidRPr="001841BF" w:rsidP="00DB0FA4">
      <w:pPr>
        <w:pStyle w:val="BodyText"/>
        <w:rPr>
          <w:sz w:val="32"/>
          <w:szCs w:val="32"/>
        </w:rPr>
      </w:pPr>
      <w:r w:rsidRPr="00D85948">
        <w:t xml:space="preserve">Man kan inte ha ett ensidigt fokus på att minska älgstammen utan behöver även se på åtgärder som </w:t>
      </w:r>
      <w:r w:rsidRPr="00DB0FA4">
        <w:t xml:space="preserve">bidrar till ökad fodermängd. </w:t>
      </w:r>
      <w:r w:rsidRPr="00DB0FA4">
        <w:t>Förutom minskning av klövviltstammarnas storlek bidrar en förbättrad ståndortsanpassning av skogsbruket med ökade fodermängder i skogen till att förbättra balansen mellan skog och vilt.</w:t>
      </w:r>
      <w:r w:rsidRPr="001841BF">
        <w:rPr>
          <w:sz w:val="32"/>
          <w:szCs w:val="32"/>
        </w:rPr>
        <w:t xml:space="preserve"> </w:t>
      </w:r>
    </w:p>
    <w:p w:rsidR="00D85948" w:rsidP="00DB0FA4">
      <w:pPr>
        <w:pStyle w:val="BodyText"/>
      </w:pPr>
      <w:r w:rsidRPr="00D85948">
        <w:t xml:space="preserve">Frågan om älgförvaltning och kopplingen till skogsskador är komplex och </w:t>
      </w:r>
      <w:r w:rsidR="009F6D96">
        <w:t xml:space="preserve">delvis </w:t>
      </w:r>
      <w:r w:rsidRPr="00D85948">
        <w:t>polariserad. Det är därför det är så viktigt med samarbete mellan skogs- och jägarintressena.</w:t>
      </w:r>
    </w:p>
    <w:p w:rsidR="00FD0FDC" w:rsidP="00FD0FDC">
      <w:pPr>
        <w:pStyle w:val="BodyText"/>
        <w:spacing w:after="0"/>
        <w:rPr>
          <w:rFonts w:ascii="OrigGarmnd BT" w:eastAsia="Times New Roman" w:hAnsi="OrigGarmnd BT" w:cs="Times New Roman"/>
          <w:sz w:val="32"/>
          <w:szCs w:val="32"/>
        </w:rPr>
      </w:pPr>
      <w:r w:rsidRPr="00DB0FA4">
        <w:t xml:space="preserve">Jag kommer fortsatt följa myndigheternas och forskningens arbete. </w:t>
      </w:r>
      <w:r w:rsidRPr="00DB0FA4">
        <w:t>Och inte minst de</w:t>
      </w:r>
      <w:r>
        <w:t xml:space="preserve"> möten och</w:t>
      </w:r>
      <w:r w:rsidRPr="00DB0FA4">
        <w:t xml:space="preserve"> samtal som jag initierat mellan de olika intressen</w:t>
      </w:r>
      <w:r w:rsidR="00314F56">
        <w:t>tern</w:t>
      </w:r>
      <w:r w:rsidRPr="00DB0FA4">
        <w:t xml:space="preserve">a. Jag hoppas att </w:t>
      </w:r>
      <w:r>
        <w:t>mark</w:t>
      </w:r>
      <w:r w:rsidR="00314F56">
        <w:t>ägar</w:t>
      </w:r>
      <w:r>
        <w:t>- och jägar</w:t>
      </w:r>
      <w:r w:rsidRPr="00DB0FA4">
        <w:t>intressena själva ska kunna komma överens och att vi kan få till en riktning framåt som är hållbar över tid.</w:t>
      </w:r>
    </w:p>
    <w:p w:rsidR="00DB0FA4" w:rsidP="00DB0FA4">
      <w:pPr>
        <w:pStyle w:val="BodyText"/>
        <w:spacing w:after="0"/>
        <w:rPr>
          <w:rFonts w:ascii="OrigGarmnd BT" w:eastAsia="Times New Roman" w:hAnsi="OrigGarmnd BT" w:cs="Times New Roman"/>
          <w:sz w:val="32"/>
          <w:szCs w:val="32"/>
        </w:rPr>
      </w:pPr>
    </w:p>
    <w:p w:rsidR="00941628" w:rsidP="006A12F1">
      <w:pPr>
        <w:pStyle w:val="BodyText"/>
      </w:pPr>
      <w:r>
        <w:t xml:space="preserve">Stockholm den </w:t>
      </w:r>
      <w:sdt>
        <w:sdtPr>
          <w:id w:val="-1225218591"/>
          <w:placeholder>
            <w:docPart w:val="FFD770224E9E4320A7FD809621A2BBCC"/>
          </w:placeholder>
          <w:dataBinding w:xpath="/ns0:DocumentInfo[1]/ns0:BaseInfo[1]/ns0:HeaderDate[1]" w:storeItemID="{7554B990-0C7A-4812-BAD4-1D4E6B760307}" w:prefixMappings="xmlns:ns0='http://lp/documentinfo/RK' "/>
          <w:date w:fullDate="2024-01-02T00:00:00Z">
            <w:dateFormat w:val="d MMMM yyyy"/>
            <w:lid w:val="sv-SE"/>
            <w:storeMappedDataAs w:val="dateTime"/>
            <w:calendar w:val="gregorian"/>
          </w:date>
        </w:sdtPr>
        <w:sdtContent>
          <w:r w:rsidR="00963452">
            <w:t>2 januari 2024</w:t>
          </w:r>
        </w:sdtContent>
      </w:sdt>
    </w:p>
    <w:p w:rsidR="00941628" w:rsidP="004E7A8F">
      <w:pPr>
        <w:pStyle w:val="Brdtextutanavstnd"/>
      </w:pPr>
    </w:p>
    <w:p w:rsidR="00941628" w:rsidP="004E7A8F">
      <w:pPr>
        <w:pStyle w:val="Brdtextutanavstnd"/>
      </w:pPr>
    </w:p>
    <w:p w:rsidR="00941628" w:rsidP="004E7A8F">
      <w:pPr>
        <w:pStyle w:val="Brdtextutanavstnd"/>
      </w:pPr>
    </w:p>
    <w:p w:rsidR="00941628" w:rsidP="00422A41">
      <w:pPr>
        <w:pStyle w:val="BodyText"/>
      </w:pPr>
      <w:r>
        <w:t>Peter Kullgren</w:t>
      </w:r>
    </w:p>
    <w:p w:rsidR="00941628"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41628" w:rsidRPr="007D73AB">
          <w:pPr>
            <w:pStyle w:val="Header"/>
          </w:pPr>
        </w:p>
      </w:tc>
      <w:tc>
        <w:tcPr>
          <w:tcW w:w="3170" w:type="dxa"/>
          <w:vAlign w:val="bottom"/>
        </w:tcPr>
        <w:p w:rsidR="00941628" w:rsidRPr="007D73AB" w:rsidP="00340DE0">
          <w:pPr>
            <w:pStyle w:val="Header"/>
          </w:pPr>
        </w:p>
      </w:tc>
      <w:tc>
        <w:tcPr>
          <w:tcW w:w="1134" w:type="dxa"/>
        </w:tcPr>
        <w:p w:rsidR="0094162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4162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41628" w:rsidRPr="00710A6C" w:rsidP="00EE3C0F">
          <w:pPr>
            <w:pStyle w:val="Header"/>
            <w:rPr>
              <w:b/>
            </w:rPr>
          </w:pPr>
        </w:p>
        <w:p w:rsidR="00941628" w:rsidP="00EE3C0F">
          <w:pPr>
            <w:pStyle w:val="Header"/>
          </w:pPr>
        </w:p>
        <w:p w:rsidR="00941628" w:rsidP="00EE3C0F">
          <w:pPr>
            <w:pStyle w:val="Header"/>
          </w:pPr>
        </w:p>
        <w:p w:rsidR="00941628" w:rsidP="00EE3C0F">
          <w:pPr>
            <w:pStyle w:val="Header"/>
          </w:pPr>
        </w:p>
        <w:sdt>
          <w:sdtPr>
            <w:alias w:val="Dnr"/>
            <w:tag w:val="ccRKShow_Dnr"/>
            <w:id w:val="-829283628"/>
            <w:placeholder>
              <w:docPart w:val="0DDB30DEC79D41BBB736A2B0D87FD17A"/>
            </w:placeholder>
            <w:dataBinding w:xpath="/ns0:DocumentInfo[1]/ns0:BaseInfo[1]/ns0:Dnr[1]" w:storeItemID="{7554B990-0C7A-4812-BAD4-1D4E6B760307}" w:prefixMappings="xmlns:ns0='http://lp/documentinfo/RK' "/>
            <w:text/>
          </w:sdtPr>
          <w:sdtContent>
            <w:p w:rsidR="00941628" w:rsidP="00EE3C0F">
              <w:pPr>
                <w:pStyle w:val="Header"/>
              </w:pPr>
              <w:r>
                <w:t>LI2023/03834</w:t>
              </w:r>
            </w:p>
          </w:sdtContent>
        </w:sdt>
        <w:sdt>
          <w:sdtPr>
            <w:alias w:val="DocNumber"/>
            <w:tag w:val="DocNumber"/>
            <w:id w:val="1726028884"/>
            <w:placeholder>
              <w:docPart w:val="2A5C2FC58854467C80EA68986C49FB67"/>
            </w:placeholder>
            <w:showingPlcHdr/>
            <w:dataBinding w:xpath="/ns0:DocumentInfo[1]/ns0:BaseInfo[1]/ns0:DocNumber[1]" w:storeItemID="{7554B990-0C7A-4812-BAD4-1D4E6B760307}" w:prefixMappings="xmlns:ns0='http://lp/documentinfo/RK' "/>
            <w:text/>
          </w:sdtPr>
          <w:sdtContent>
            <w:p w:rsidR="00941628" w:rsidP="00EE3C0F">
              <w:pPr>
                <w:pStyle w:val="Header"/>
              </w:pPr>
              <w:r>
                <w:rPr>
                  <w:rStyle w:val="PlaceholderText"/>
                </w:rPr>
                <w:t xml:space="preserve"> </w:t>
              </w:r>
            </w:p>
          </w:sdtContent>
        </w:sdt>
        <w:p w:rsidR="00941628" w:rsidP="00EE3C0F">
          <w:pPr>
            <w:pStyle w:val="Header"/>
          </w:pPr>
        </w:p>
      </w:tc>
      <w:tc>
        <w:tcPr>
          <w:tcW w:w="1134" w:type="dxa"/>
        </w:tcPr>
        <w:p w:rsidR="00941628" w:rsidP="0094502D">
          <w:pPr>
            <w:pStyle w:val="Header"/>
          </w:pPr>
        </w:p>
        <w:p w:rsidR="0094162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5698E77F7A24DB2B29C8F66FAE37A60"/>
          </w:placeholder>
          <w:richText/>
        </w:sdtPr>
        <w:sdtEndPr>
          <w:rPr>
            <w:b w:val="0"/>
          </w:rPr>
        </w:sdtEndPr>
        <w:sdtContent>
          <w:tc>
            <w:tcPr>
              <w:tcW w:w="5534" w:type="dxa"/>
              <w:tcMar>
                <w:right w:w="1134" w:type="dxa"/>
              </w:tcMar>
            </w:tcPr>
            <w:p w:rsidR="00941628" w:rsidRPr="00941628" w:rsidP="00340DE0">
              <w:pPr>
                <w:pStyle w:val="Header"/>
                <w:rPr>
                  <w:b/>
                </w:rPr>
              </w:pPr>
              <w:r w:rsidRPr="00941628">
                <w:rPr>
                  <w:b/>
                </w:rPr>
                <w:t>Landsbygds- och infrastrukturdepartementet</w:t>
              </w:r>
            </w:p>
            <w:p w:rsidR="00941628" w:rsidRPr="00340DE0" w:rsidP="00340DE0">
              <w:pPr>
                <w:pStyle w:val="Header"/>
              </w:pPr>
              <w:r w:rsidRPr="00941628">
                <w:t>Landsbygdsministern</w:t>
              </w:r>
            </w:p>
          </w:tc>
        </w:sdtContent>
      </w:sdt>
      <w:sdt>
        <w:sdtPr>
          <w:alias w:val="Recipient"/>
          <w:tag w:val="ccRKShow_Recipient"/>
          <w:id w:val="-28344517"/>
          <w:placeholder>
            <w:docPart w:val="B900300595134FA8A057602F13CD2A0E"/>
          </w:placeholder>
          <w:dataBinding w:xpath="/ns0:DocumentInfo[1]/ns0:BaseInfo[1]/ns0:Recipient[1]" w:storeItemID="{7554B990-0C7A-4812-BAD4-1D4E6B760307}" w:prefixMappings="xmlns:ns0='http://lp/documentinfo/RK' "/>
          <w:text w:multiLine="1"/>
        </w:sdtPr>
        <w:sdtContent>
          <w:tc>
            <w:tcPr>
              <w:tcW w:w="3170" w:type="dxa"/>
            </w:tcPr>
            <w:p w:rsidR="00941628" w:rsidP="00547B89">
              <w:pPr>
                <w:pStyle w:val="Header"/>
              </w:pPr>
              <w:r>
                <w:t>Till riksdagen</w:t>
              </w:r>
            </w:p>
          </w:tc>
        </w:sdtContent>
      </w:sdt>
      <w:tc>
        <w:tcPr>
          <w:tcW w:w="1134" w:type="dxa"/>
        </w:tcPr>
        <w:p w:rsidR="0094162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character" w:customStyle="1" w:styleId="RKnormalChar">
    <w:name w:val="RKnormal Char"/>
    <w:link w:val="RKnormal"/>
    <w:rsid w:val="00D85948"/>
    <w:rPr>
      <w:rFonts w:ascii="OrigGarmnd BT" w:eastAsia="Times New Roman" w:hAnsi="OrigGarmnd BT" w:cs="Times New Roman"/>
      <w:sz w:val="24"/>
      <w:szCs w:val="20"/>
    </w:rPr>
  </w:style>
  <w:style w:type="paragraph" w:styleId="Revision">
    <w:name w:val="Revision"/>
    <w:hidden/>
    <w:uiPriority w:val="99"/>
    <w:semiHidden/>
    <w:rsid w:val="009F6D9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DDB30DEC79D41BBB736A2B0D87FD17A"/>
        <w:category>
          <w:name w:val="Allmänt"/>
          <w:gallery w:val="placeholder"/>
        </w:category>
        <w:types>
          <w:type w:val="bbPlcHdr"/>
        </w:types>
        <w:behaviors>
          <w:behavior w:val="content"/>
        </w:behaviors>
        <w:guid w:val="{6D67E4E2-FFB6-42DF-B000-1421F214B8AE}"/>
      </w:docPartPr>
      <w:docPartBody>
        <w:p w:rsidR="00574025" w:rsidP="001A48C3">
          <w:pPr>
            <w:pStyle w:val="0DDB30DEC79D41BBB736A2B0D87FD17A"/>
          </w:pPr>
          <w:r>
            <w:rPr>
              <w:rStyle w:val="PlaceholderText"/>
            </w:rPr>
            <w:t xml:space="preserve"> </w:t>
          </w:r>
        </w:p>
      </w:docPartBody>
    </w:docPart>
    <w:docPart>
      <w:docPartPr>
        <w:name w:val="2A5C2FC58854467C80EA68986C49FB67"/>
        <w:category>
          <w:name w:val="Allmänt"/>
          <w:gallery w:val="placeholder"/>
        </w:category>
        <w:types>
          <w:type w:val="bbPlcHdr"/>
        </w:types>
        <w:behaviors>
          <w:behavior w:val="content"/>
        </w:behaviors>
        <w:guid w:val="{7840C136-21DD-4863-B4FE-4A0AEDC1F8A6}"/>
      </w:docPartPr>
      <w:docPartBody>
        <w:p w:rsidR="00574025" w:rsidP="001A48C3">
          <w:pPr>
            <w:pStyle w:val="2A5C2FC58854467C80EA68986C49FB671"/>
          </w:pPr>
          <w:r>
            <w:rPr>
              <w:rStyle w:val="PlaceholderText"/>
            </w:rPr>
            <w:t xml:space="preserve"> </w:t>
          </w:r>
        </w:p>
      </w:docPartBody>
    </w:docPart>
    <w:docPart>
      <w:docPartPr>
        <w:name w:val="D5698E77F7A24DB2B29C8F66FAE37A60"/>
        <w:category>
          <w:name w:val="Allmänt"/>
          <w:gallery w:val="placeholder"/>
        </w:category>
        <w:types>
          <w:type w:val="bbPlcHdr"/>
        </w:types>
        <w:behaviors>
          <w:behavior w:val="content"/>
        </w:behaviors>
        <w:guid w:val="{26C94467-297B-4753-BD05-04C4E3FEEB10}"/>
      </w:docPartPr>
      <w:docPartBody>
        <w:p w:rsidR="00574025" w:rsidP="001A48C3">
          <w:pPr>
            <w:pStyle w:val="D5698E77F7A24DB2B29C8F66FAE37A601"/>
          </w:pPr>
          <w:r>
            <w:rPr>
              <w:rStyle w:val="PlaceholderText"/>
            </w:rPr>
            <w:t xml:space="preserve"> </w:t>
          </w:r>
        </w:p>
      </w:docPartBody>
    </w:docPart>
    <w:docPart>
      <w:docPartPr>
        <w:name w:val="B900300595134FA8A057602F13CD2A0E"/>
        <w:category>
          <w:name w:val="Allmänt"/>
          <w:gallery w:val="placeholder"/>
        </w:category>
        <w:types>
          <w:type w:val="bbPlcHdr"/>
        </w:types>
        <w:behaviors>
          <w:behavior w:val="content"/>
        </w:behaviors>
        <w:guid w:val="{ACE288C1-1562-4856-A784-D9FF6CE5F23A}"/>
      </w:docPartPr>
      <w:docPartBody>
        <w:p w:rsidR="00574025" w:rsidP="001A48C3">
          <w:pPr>
            <w:pStyle w:val="B900300595134FA8A057602F13CD2A0E"/>
          </w:pPr>
          <w:r>
            <w:rPr>
              <w:rStyle w:val="PlaceholderText"/>
            </w:rPr>
            <w:t xml:space="preserve"> </w:t>
          </w:r>
        </w:p>
      </w:docPartBody>
    </w:docPart>
    <w:docPart>
      <w:docPartPr>
        <w:name w:val="FFD770224E9E4320A7FD809621A2BBCC"/>
        <w:category>
          <w:name w:val="Allmänt"/>
          <w:gallery w:val="placeholder"/>
        </w:category>
        <w:types>
          <w:type w:val="bbPlcHdr"/>
        </w:types>
        <w:behaviors>
          <w:behavior w:val="content"/>
        </w:behaviors>
        <w:guid w:val="{6E04399A-7528-423F-8EDA-5C534BDC901D}"/>
      </w:docPartPr>
      <w:docPartBody>
        <w:p w:rsidR="00574025" w:rsidP="001A48C3">
          <w:pPr>
            <w:pStyle w:val="FFD770224E9E4320A7FD809621A2BBC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48C3"/>
    <w:rPr>
      <w:noProof w:val="0"/>
      <w:color w:val="808080"/>
    </w:rPr>
  </w:style>
  <w:style w:type="paragraph" w:customStyle="1" w:styleId="0DDB30DEC79D41BBB736A2B0D87FD17A">
    <w:name w:val="0DDB30DEC79D41BBB736A2B0D87FD17A"/>
    <w:rsid w:val="001A48C3"/>
  </w:style>
  <w:style w:type="paragraph" w:customStyle="1" w:styleId="B900300595134FA8A057602F13CD2A0E">
    <w:name w:val="B900300595134FA8A057602F13CD2A0E"/>
    <w:rsid w:val="001A48C3"/>
  </w:style>
  <w:style w:type="paragraph" w:customStyle="1" w:styleId="2A5C2FC58854467C80EA68986C49FB671">
    <w:name w:val="2A5C2FC58854467C80EA68986C49FB671"/>
    <w:rsid w:val="001A48C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5698E77F7A24DB2B29C8F66FAE37A601">
    <w:name w:val="D5698E77F7A24DB2B29C8F66FAE37A601"/>
    <w:rsid w:val="001A48C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FD770224E9E4320A7FD809621A2BBCC">
    <w:name w:val="FFD770224E9E4320A7FD809621A2BBCC"/>
    <w:rsid w:val="001A48C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b07eff76-66de-4bca-9ccd-4ddb9f81c3ea</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2024-01-02T00:00:00</HeaderDate>
    <Office/>
    <Dnr>LI2023/03834</Dnr>
    <ParagrafNr/>
    <DocumentTitle/>
    <VisitingAddress/>
    <Extra1/>
    <Extra2/>
    <Extra3>Mattias Eriksson Falk</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05C0F47E-0E12-442C-A90C-368EC102DE6B}">
  <ds:schemaRefs>
    <ds:schemaRef ds:uri="http://schemas.microsoft.com/office/2006/metadata/properties"/>
    <ds:schemaRef ds:uri="http://schemas.microsoft.com/office/infopath/2007/PartnerControls"/>
    <ds:schemaRef ds:uri="35670e95-d5a3-4c2b-9f0d-a339565e4e06"/>
    <ds:schemaRef ds:uri="cc625d36-bb37-4650-91b9-0c96159295ba"/>
    <ds:schemaRef ds:uri="400be4d9-93ad-45ec-bd97-8834fb3cb124"/>
    <ds:schemaRef ds:uri="4e9c2f0c-7bf8-49af-8356-cbf363fc78a7"/>
    <ds:schemaRef ds:uri="2eab4429-82ef-4a15-830e-1cb72d496e73"/>
  </ds:schemaRefs>
</ds:datastoreItem>
</file>

<file path=customXml/itemProps3.xml><?xml version="1.0" encoding="utf-8"?>
<ds:datastoreItem xmlns:ds="http://schemas.openxmlformats.org/officeDocument/2006/customXml" ds:itemID="{7554B990-0C7A-4812-BAD4-1D4E6B760307}">
  <ds:schemaRefs>
    <ds:schemaRef ds:uri="http://lp/documentinfo/RK"/>
  </ds:schemaRefs>
</ds:datastoreItem>
</file>

<file path=customXml/itemProps4.xml><?xml version="1.0" encoding="utf-8"?>
<ds:datastoreItem xmlns:ds="http://schemas.openxmlformats.org/officeDocument/2006/customXml" ds:itemID="{3B93BDE5-AB2D-4448-AC86-9D7AECF4DA8C}">
  <ds:schemaRefs>
    <ds:schemaRef ds:uri="http://schemas.microsoft.com/sharepoint/v3/contenttype/forms"/>
  </ds:schemaRefs>
</ds:datastoreItem>
</file>

<file path=customXml/itemProps5.xml><?xml version="1.0" encoding="utf-8"?>
<ds:datastoreItem xmlns:ds="http://schemas.openxmlformats.org/officeDocument/2006/customXml" ds:itemID="{E9F12BC2-3779-40CD-B309-6ECA0EDF638A}"/>
</file>

<file path=docProps/app.xml><?xml version="1.0" encoding="utf-8"?>
<Properties xmlns="http://schemas.openxmlformats.org/officeDocument/2006/extended-properties" xmlns:vt="http://schemas.openxmlformats.org/officeDocument/2006/docPropsVTypes">
  <Template>RK Basmall</Template>
  <TotalTime>0</TotalTime>
  <Pages>2</Pages>
  <Words>277</Words>
  <Characters>1472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2023_24_406 av Mattias Eriksson Falk (SD) Älgförvaltningen.docx</dc:title>
  <cp:revision>2</cp:revision>
  <dcterms:created xsi:type="dcterms:W3CDTF">2023-12-28T13:15:00Z</dcterms:created>
  <dcterms:modified xsi:type="dcterms:W3CDTF">2023-12-28T13:15:00Z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3f9a8ced-19c5-41d1-a6fc-6de1222f071d</vt:lpwstr>
  </property>
</Properties>
</file>