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06156" w14:textId="0884FADD" w:rsidR="00215ED1" w:rsidRDefault="00215ED1" w:rsidP="00DA0661">
      <w:pPr>
        <w:pStyle w:val="Rubrik"/>
      </w:pPr>
      <w:bookmarkStart w:id="0" w:name="Start"/>
      <w:bookmarkStart w:id="1" w:name="_GoBack"/>
      <w:bookmarkEnd w:id="0"/>
      <w:bookmarkEnd w:id="1"/>
      <w:r>
        <w:t>Svar på fråga 2017/18:1412 av Ulla Andersson (V)</w:t>
      </w:r>
      <w:r>
        <w:br/>
        <w:t>Mobiltäckning och fast telefoni och fråga 2017/18:1419 av Lars Beckman (M) Uppkoppling på landsbygden</w:t>
      </w:r>
    </w:p>
    <w:p w14:paraId="36C2F43D" w14:textId="05700D2E" w:rsidR="00215ED1" w:rsidRDefault="00215ED1" w:rsidP="002749F7">
      <w:pPr>
        <w:pStyle w:val="Brdtext"/>
      </w:pPr>
      <w:r>
        <w:t xml:space="preserve">Ulla Andersson har frågat mig vad jag avser vidta för åtgärder för att säkra att det finns ett likvärdigt alternativ för de boende i byarna utanför Bollnäs innan kopparnätet tas bort. Lars Beckman har frågat mig vad jag och regeringen gör för att stötta de hushåll som snart blir utan tillgång till god kommunikation när Telia stänger ned deras möjlighet att använda internet och telefon. </w:t>
      </w:r>
    </w:p>
    <w:p w14:paraId="09003606" w14:textId="77777777" w:rsidR="00577A10" w:rsidRDefault="00577A10" w:rsidP="00577A10">
      <w:pPr>
        <w:rPr>
          <w:szCs w:val="24"/>
          <w:lang w:eastAsia="sv-SE"/>
        </w:rPr>
      </w:pPr>
      <w:r>
        <w:rPr>
          <w:szCs w:val="24"/>
          <w:lang w:eastAsia="sv-SE"/>
        </w:rPr>
        <w:t>Regeringens målsättningar på bredbandsområdet omfattar alla och finns presenterade i bredbandsstrategin. Målet till år 2025 är att hela Sverige bör ha tillgång till snabbt bredband</w:t>
      </w:r>
      <w:r w:rsidRPr="006E06B2">
        <w:rPr>
          <w:szCs w:val="24"/>
          <w:lang w:eastAsia="sv-SE"/>
        </w:rPr>
        <w:t xml:space="preserve">. </w:t>
      </w:r>
      <w:r>
        <w:rPr>
          <w:szCs w:val="24"/>
          <w:lang w:eastAsia="sv-SE"/>
        </w:rPr>
        <w:t xml:space="preserve">Målet är teknikneutralt, vilket innebär att anslutningen kan tillhandahållas genom fast eller trådlös teknik, eller en kombination av olika tekniker. </w:t>
      </w:r>
    </w:p>
    <w:p w14:paraId="79309E8B" w14:textId="1C821316" w:rsidR="00577A10" w:rsidRDefault="00577A10" w:rsidP="00577A10">
      <w:pPr>
        <w:rPr>
          <w:lang w:eastAsia="sv-SE"/>
        </w:rPr>
      </w:pPr>
      <w:r w:rsidRPr="006E06B2">
        <w:rPr>
          <w:lang w:eastAsia="sv-SE"/>
        </w:rPr>
        <w:t xml:space="preserve">Teknikutvecklingen och den svenska marknadsutvecklingen har lett till god utbyggnad av fibernät och ökad </w:t>
      </w:r>
      <w:r>
        <w:rPr>
          <w:lang w:eastAsia="sv-SE"/>
        </w:rPr>
        <w:t>tillgång till trådlösa lösningar</w:t>
      </w:r>
      <w:r w:rsidRPr="006E06B2">
        <w:rPr>
          <w:lang w:eastAsia="sv-SE"/>
        </w:rPr>
        <w:t xml:space="preserve">. Som komplement till de investeringar som görs av </w:t>
      </w:r>
      <w:r>
        <w:rPr>
          <w:lang w:eastAsia="sv-SE"/>
        </w:rPr>
        <w:t>kommersiella</w:t>
      </w:r>
      <w:r w:rsidRPr="006E06B2">
        <w:rPr>
          <w:lang w:eastAsia="sv-SE"/>
        </w:rPr>
        <w:t xml:space="preserve"> aktörer har regeringen </w:t>
      </w:r>
      <w:r>
        <w:rPr>
          <w:lang w:eastAsia="sv-SE"/>
        </w:rPr>
        <w:t>inom ramen för landsbygdsprogrammet</w:t>
      </w:r>
      <w:r w:rsidRPr="006E06B2">
        <w:rPr>
          <w:lang w:eastAsia="sv-SE"/>
        </w:rPr>
        <w:t xml:space="preserve"> </w:t>
      </w:r>
      <w:r>
        <w:rPr>
          <w:lang w:eastAsia="sv-SE"/>
        </w:rPr>
        <w:t xml:space="preserve">avsatt </w:t>
      </w:r>
      <w:r w:rsidRPr="006E06B2">
        <w:rPr>
          <w:lang w:eastAsia="sv-SE"/>
        </w:rPr>
        <w:t xml:space="preserve">4,25 miljarder kronor </w:t>
      </w:r>
      <w:r>
        <w:rPr>
          <w:lang w:eastAsia="sv-SE"/>
        </w:rPr>
        <w:t>för</w:t>
      </w:r>
      <w:r w:rsidRPr="006E06B2">
        <w:rPr>
          <w:lang w:eastAsia="sv-SE"/>
        </w:rPr>
        <w:t xml:space="preserve"> stöd till </w:t>
      </w:r>
      <w:r>
        <w:rPr>
          <w:lang w:eastAsia="sv-SE"/>
        </w:rPr>
        <w:t xml:space="preserve">utbyggnad av snabbt </w:t>
      </w:r>
      <w:r w:rsidRPr="006E06B2">
        <w:rPr>
          <w:lang w:eastAsia="sv-SE"/>
        </w:rPr>
        <w:t xml:space="preserve">bredband i gles- och landsbygd </w:t>
      </w:r>
      <w:r>
        <w:rPr>
          <w:lang w:eastAsia="sv-SE"/>
        </w:rPr>
        <w:t xml:space="preserve">där </w:t>
      </w:r>
      <w:r w:rsidR="00510F3F">
        <w:rPr>
          <w:lang w:eastAsia="sv-SE"/>
        </w:rPr>
        <w:t>kommersiella förutsättningar</w:t>
      </w:r>
      <w:r>
        <w:rPr>
          <w:lang w:eastAsia="sv-SE"/>
        </w:rPr>
        <w:t xml:space="preserve"> för bredbandsutbyggnad saknas</w:t>
      </w:r>
      <w:r w:rsidRPr="006E06B2">
        <w:rPr>
          <w:lang w:eastAsia="sv-SE"/>
        </w:rPr>
        <w:t>. Utöver det har regeringen även möjliggjort bredbandssatsningar på 1,2 miljarder kronor inom ramen för regionalfondsprogrammen i de norra delarna av landet.</w:t>
      </w:r>
      <w:r>
        <w:rPr>
          <w:lang w:eastAsia="sv-SE"/>
        </w:rPr>
        <w:t xml:space="preserve"> </w:t>
      </w:r>
    </w:p>
    <w:p w14:paraId="3A1D17E0" w14:textId="59754CEF" w:rsidR="004D0337" w:rsidRDefault="004D0337" w:rsidP="004D0337">
      <w:pPr>
        <w:pStyle w:val="Brdtext"/>
      </w:pPr>
      <w:r>
        <w:t xml:space="preserve">I de områden där Telia Company AB avvecklar kopparnätet finns det oftast </w:t>
      </w:r>
      <w:r w:rsidRPr="0017100F">
        <w:t xml:space="preserve">möjlighet att </w:t>
      </w:r>
      <w:r w:rsidR="00A2198E">
        <w:t>skaffa</w:t>
      </w:r>
      <w:r w:rsidRPr="0017100F">
        <w:t xml:space="preserve"> tillgång till telefoni och</w:t>
      </w:r>
      <w:r>
        <w:t xml:space="preserve"> bredband via olika trådlösa lösningar</w:t>
      </w:r>
      <w:r w:rsidR="000C79FD">
        <w:t xml:space="preserve">, exempelvis satellit eller mobila lösningar med riktantenn, </w:t>
      </w:r>
      <w:r w:rsidR="004D78C6">
        <w:t xml:space="preserve">eller </w:t>
      </w:r>
      <w:r w:rsidR="00507D49">
        <w:lastRenderedPageBreak/>
        <w:t>genom fiber</w:t>
      </w:r>
      <w:r w:rsidR="000C79FD">
        <w:t>anslutning</w:t>
      </w:r>
      <w:r w:rsidRPr="0017100F">
        <w:t xml:space="preserve"> där sådan finns. </w:t>
      </w:r>
      <w:r>
        <w:t>Det är viktigt att komma ihåg att de bredbandslösningar som erbjuds i fast punkt har betydligt bättre mottagning och kapacitet än ett vanligt mobilabonnemang.</w:t>
      </w:r>
    </w:p>
    <w:p w14:paraId="0929BA01" w14:textId="38662E1D" w:rsidR="004D0337" w:rsidRDefault="00256A30" w:rsidP="004D0337">
      <w:pPr>
        <w:pStyle w:val="Brdtext"/>
      </w:pPr>
      <w:r>
        <w:t xml:space="preserve">I januari 2018 beslutade regeringen </w:t>
      </w:r>
      <w:r w:rsidR="004D0337">
        <w:t xml:space="preserve">om en höjd nivå för funktionell tillgång till internet från 1 Mbit/s till 10 Mbit/s. </w:t>
      </w:r>
      <w:r w:rsidR="008B7024" w:rsidRPr="00966277">
        <w:t>Det betyder att vi nu för första gången i praktiken har en nationell garanti för tillgång till internet.</w:t>
      </w:r>
      <w:r w:rsidR="008B7024">
        <w:t xml:space="preserve"> </w:t>
      </w:r>
      <w:r w:rsidR="00744945">
        <w:t xml:space="preserve">I </w:t>
      </w:r>
      <w:r w:rsidR="004D0337">
        <w:t>samband med det gav regeringen Post- och telestyrelsen (PTS)</w:t>
      </w:r>
      <w:r w:rsidR="004D0337" w:rsidRPr="00D111CE">
        <w:t xml:space="preserve"> i uppdrag att se till att </w:t>
      </w:r>
      <w:r w:rsidR="004D0337">
        <w:t>fasta hushåll</w:t>
      </w:r>
      <w:r w:rsidR="004D0337" w:rsidRPr="00D111CE">
        <w:t xml:space="preserve"> och </w:t>
      </w:r>
      <w:r w:rsidR="004D0337">
        <w:t>företag</w:t>
      </w:r>
      <w:r w:rsidR="004D0337" w:rsidRPr="00D111CE">
        <w:t xml:space="preserve"> som saknar tillgång till telefoni och/eller bredbandsuppkoppling om 10 Mbit/s </w:t>
      </w:r>
      <w:r w:rsidR="004D0337">
        <w:t>har möjlighet att få</w:t>
      </w:r>
      <w:r w:rsidR="004D0337" w:rsidRPr="00D111CE">
        <w:t xml:space="preserve"> stöd för å</w:t>
      </w:r>
      <w:r w:rsidR="0025180D">
        <w:t>tgärder</w:t>
      </w:r>
      <w:r w:rsidR="00373E06">
        <w:t xml:space="preserve"> </w:t>
      </w:r>
      <w:r w:rsidR="0025180D">
        <w:t>som ger sådan tillgång</w:t>
      </w:r>
      <w:r>
        <w:t>.</w:t>
      </w:r>
      <w:r w:rsidR="00CD614A">
        <w:t xml:space="preserve"> Förordningen trädde i</w:t>
      </w:r>
      <w:r w:rsidR="00507D49">
        <w:t xml:space="preserve"> </w:t>
      </w:r>
      <w:r w:rsidR="00CD614A">
        <w:t xml:space="preserve">kraft den 1 mars 2018 och ger </w:t>
      </w:r>
      <w:r w:rsidR="007832B3">
        <w:t xml:space="preserve">möjlighet </w:t>
      </w:r>
      <w:r w:rsidR="00572A6E">
        <w:t>till</w:t>
      </w:r>
      <w:r w:rsidR="007832B3">
        <w:t xml:space="preserve"> stöd för kostnader som överstiger 5</w:t>
      </w:r>
      <w:r w:rsidR="00C648D5">
        <w:t xml:space="preserve"> </w:t>
      </w:r>
      <w:r w:rsidR="007832B3">
        <w:t>000 kronor med en maxgräns på 400 000 kronor per enskilt hushåll.</w:t>
      </w:r>
      <w:r w:rsidR="00D606DE">
        <w:t xml:space="preserve"> </w:t>
      </w:r>
      <w:r w:rsidR="00EC4490">
        <w:t xml:space="preserve">Med tillgång till 10 Mbit/s har man möjlighet att exempelvis </w:t>
      </w:r>
      <w:r w:rsidR="003434DE">
        <w:t>strömma film eller musik</w:t>
      </w:r>
      <w:r w:rsidR="00EC4490">
        <w:rPr>
          <w:rFonts w:eastAsia="Times New Roman"/>
        </w:rPr>
        <w:t xml:space="preserve">, sköta sina företagsärenden och myndighetskontakter och prata med vänner och familj </w:t>
      </w:r>
      <w:r w:rsidR="003434DE">
        <w:rPr>
          <w:rFonts w:eastAsia="Times New Roman"/>
        </w:rPr>
        <w:t>via videosamtal</w:t>
      </w:r>
      <w:r w:rsidR="00EC4490">
        <w:rPr>
          <w:rFonts w:eastAsia="Times New Roman"/>
        </w:rPr>
        <w:t>.</w:t>
      </w:r>
      <w:r w:rsidR="00BD7648">
        <w:rPr>
          <w:rFonts w:eastAsia="Times New Roman"/>
        </w:rPr>
        <w:t xml:space="preserve"> </w:t>
      </w:r>
    </w:p>
    <w:p w14:paraId="20D172BC" w14:textId="5CF9B304" w:rsidR="004D0337" w:rsidRPr="006E06B2" w:rsidRDefault="00FD54D0" w:rsidP="004D0337">
      <w:r>
        <w:t>R</w:t>
      </w:r>
      <w:r w:rsidR="00BF6CAF">
        <w:t>egeringen</w:t>
      </w:r>
      <w:r w:rsidR="00C648D5">
        <w:t xml:space="preserve"> har</w:t>
      </w:r>
      <w:r w:rsidR="00BF6CAF">
        <w:t xml:space="preserve"> även gett PTS i uppdrag i r</w:t>
      </w:r>
      <w:r w:rsidR="004D0337">
        <w:t>egleringsbrev</w:t>
      </w:r>
      <w:r w:rsidR="00BF6CAF">
        <w:t>et</w:t>
      </w:r>
      <w:r w:rsidR="004D0337">
        <w:t xml:space="preserve"> för 2018 </w:t>
      </w:r>
      <w:r w:rsidR="004D0337" w:rsidRPr="0017100F">
        <w:t>att undersöka tillgången till ersättningslösningar för telefoni och bredband för de hushåll och företag som berörs av kopparnätets nedläggning</w:t>
      </w:r>
      <w:r w:rsidR="004D0337">
        <w:t>,</w:t>
      </w:r>
      <w:r w:rsidR="004D0337" w:rsidRPr="0017100F">
        <w:t xml:space="preserve"> samt vilka informationsinsatser som genomförs. </w:t>
      </w:r>
    </w:p>
    <w:p w14:paraId="70209363" w14:textId="77777777" w:rsidR="00215ED1" w:rsidRDefault="00215ED1" w:rsidP="002749F7">
      <w:pPr>
        <w:pStyle w:val="Brdtext"/>
      </w:pPr>
    </w:p>
    <w:p w14:paraId="2CC324E4" w14:textId="77777777" w:rsidR="00215ED1" w:rsidRDefault="00215ED1" w:rsidP="006A12F1">
      <w:pPr>
        <w:pStyle w:val="Brdtext"/>
      </w:pPr>
      <w:r>
        <w:t xml:space="preserve">Stockholm den </w:t>
      </w:r>
      <w:sdt>
        <w:sdtPr>
          <w:id w:val="-1225218591"/>
          <w:placeholder>
            <w:docPart w:val="FD19794E81464D13B5A23EF538E65F62"/>
          </w:placeholder>
          <w:dataBinding w:prefixMappings="xmlns:ns0='http://lp/documentinfo/RK' " w:xpath="/ns0:DocumentInfo[1]/ns0:BaseInfo[1]/ns0:HeaderDate[1]" w:storeItemID="{E72F4144-65A2-42B2-9C5F-F12C4F29A3F0}"/>
          <w:date w:fullDate="2018-06-11T00:00:00Z">
            <w:dateFormat w:val="d MMMM yyyy"/>
            <w:lid w:val="sv-SE"/>
            <w:storeMappedDataAs w:val="dateTime"/>
            <w:calendar w:val="gregorian"/>
          </w:date>
        </w:sdtPr>
        <w:sdtEndPr/>
        <w:sdtContent>
          <w:r>
            <w:t>11 juni 2018</w:t>
          </w:r>
        </w:sdtContent>
      </w:sdt>
    </w:p>
    <w:p w14:paraId="556B1645" w14:textId="77777777" w:rsidR="00215ED1" w:rsidRDefault="00215ED1" w:rsidP="004E7A8F">
      <w:pPr>
        <w:pStyle w:val="Brdtextutanavstnd"/>
      </w:pPr>
    </w:p>
    <w:p w14:paraId="08422DEF" w14:textId="77777777" w:rsidR="00215ED1" w:rsidRDefault="00215ED1" w:rsidP="004E7A8F">
      <w:pPr>
        <w:pStyle w:val="Brdtextutanavstnd"/>
      </w:pPr>
    </w:p>
    <w:p w14:paraId="6DE8EDA2" w14:textId="77777777" w:rsidR="00215ED1" w:rsidRDefault="00215ED1" w:rsidP="004E7A8F">
      <w:pPr>
        <w:pStyle w:val="Brdtextutanavstnd"/>
      </w:pPr>
    </w:p>
    <w:p w14:paraId="1BF14874" w14:textId="75BCE93F" w:rsidR="00215ED1" w:rsidRDefault="00215ED1" w:rsidP="00422A41">
      <w:pPr>
        <w:pStyle w:val="Brdtext"/>
      </w:pPr>
      <w:r>
        <w:t>Peter Eriksson</w:t>
      </w:r>
    </w:p>
    <w:p w14:paraId="12755380" w14:textId="77777777" w:rsidR="00215ED1" w:rsidRPr="00DB48AB" w:rsidRDefault="00215ED1" w:rsidP="00DB48AB">
      <w:pPr>
        <w:pStyle w:val="Brdtext"/>
      </w:pPr>
    </w:p>
    <w:sectPr w:rsidR="00215ED1" w:rsidRPr="00DB48AB" w:rsidSect="00215ED1">
      <w:footerReference w:type="default" r:id="rId15"/>
      <w:headerReference w:type="first" r:id="rId16"/>
      <w:footerReference w:type="first" r:id="rId17"/>
      <w:pgSz w:w="11906" w:h="16838" w:code="9"/>
      <w:pgMar w:top="2041" w:right="1985" w:bottom="2098" w:left="2466" w:header="34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3AE6AB" w14:textId="77777777" w:rsidR="00215ED1" w:rsidRDefault="00215ED1" w:rsidP="00A87A54">
      <w:pPr>
        <w:spacing w:after="0" w:line="240" w:lineRule="auto"/>
      </w:pPr>
      <w:r>
        <w:separator/>
      </w:r>
    </w:p>
  </w:endnote>
  <w:endnote w:type="continuationSeparator" w:id="0">
    <w:p w14:paraId="79E37D66" w14:textId="77777777" w:rsidR="00215ED1" w:rsidRDefault="00215ED1"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70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708"/>
    </w:tblGrid>
    <w:tr w:rsidR="005606BC" w:rsidRPr="00347E11" w14:paraId="264DB380" w14:textId="77777777" w:rsidTr="006A26EC">
      <w:trPr>
        <w:trHeight w:val="227"/>
        <w:jc w:val="right"/>
      </w:trPr>
      <w:tc>
        <w:tcPr>
          <w:tcW w:w="708" w:type="dxa"/>
          <w:vAlign w:val="bottom"/>
        </w:tcPr>
        <w:p w14:paraId="33A04396" w14:textId="2967DC41" w:rsidR="005606BC" w:rsidRPr="00B62610" w:rsidRDefault="005606BC" w:rsidP="005606BC">
          <w:pPr>
            <w:pStyle w:val="Sidfot"/>
            <w:jc w:val="right"/>
            <w:rPr>
              <w:rStyle w:val="Sidnummer"/>
            </w:rPr>
          </w:pPr>
          <w:r>
            <w:rPr>
              <w:rStyle w:val="Sidnummer"/>
            </w:rPr>
            <w:fldChar w:fldCharType="begin"/>
          </w:r>
          <w:r>
            <w:rPr>
              <w:rStyle w:val="Sidnummer"/>
            </w:rPr>
            <w:instrText xml:space="preserve"> PAGE  \* Arabic  \* MERGEFORMAT </w:instrText>
          </w:r>
          <w:r>
            <w:rPr>
              <w:rStyle w:val="Sidnummer"/>
            </w:rPr>
            <w:fldChar w:fldCharType="separate"/>
          </w:r>
          <w:r w:rsidR="00AB62FC">
            <w:rPr>
              <w:rStyle w:val="Sidnummer"/>
              <w:noProof/>
            </w:rPr>
            <w:t>2</w:t>
          </w:r>
          <w:r>
            <w:rPr>
              <w:rStyle w:val="Sidnummer"/>
            </w:rPr>
            <w:fldChar w:fldCharType="end"/>
          </w:r>
          <w:r>
            <w:rPr>
              <w:rStyle w:val="Sidnummer"/>
            </w:rPr>
            <w:t xml:space="preserve"> (</w:t>
          </w:r>
          <w:r>
            <w:rPr>
              <w:rStyle w:val="Sidnummer"/>
            </w:rPr>
            <w:fldChar w:fldCharType="begin"/>
          </w:r>
          <w:r>
            <w:rPr>
              <w:rStyle w:val="Sidnummer"/>
            </w:rPr>
            <w:instrText xml:space="preserve"> NUMPAGES  \* Arabic  \* MERGEFORMAT </w:instrText>
          </w:r>
          <w:r>
            <w:rPr>
              <w:rStyle w:val="Sidnummer"/>
            </w:rPr>
            <w:fldChar w:fldCharType="separate"/>
          </w:r>
          <w:r w:rsidR="00AB62FC">
            <w:rPr>
              <w:rStyle w:val="Sidnummer"/>
              <w:noProof/>
            </w:rPr>
            <w:t>2</w:t>
          </w:r>
          <w:r>
            <w:rPr>
              <w:rStyle w:val="Sidnummer"/>
            </w:rPr>
            <w:fldChar w:fldCharType="end"/>
          </w:r>
          <w:r>
            <w:rPr>
              <w:rStyle w:val="Sidnummer"/>
            </w:rPr>
            <w:t>)</w:t>
          </w:r>
        </w:p>
      </w:tc>
    </w:tr>
    <w:tr w:rsidR="005606BC" w:rsidRPr="00347E11" w14:paraId="31B3E9B2" w14:textId="77777777" w:rsidTr="006A26EC">
      <w:trPr>
        <w:trHeight w:val="850"/>
        <w:jc w:val="right"/>
      </w:trPr>
      <w:tc>
        <w:tcPr>
          <w:tcW w:w="708" w:type="dxa"/>
          <w:vAlign w:val="bottom"/>
        </w:tcPr>
        <w:p w14:paraId="0DEBFF75" w14:textId="77777777" w:rsidR="005606BC" w:rsidRPr="00347E11" w:rsidRDefault="005606BC" w:rsidP="005606BC">
          <w:pPr>
            <w:pStyle w:val="Sidfot"/>
            <w:spacing w:line="276" w:lineRule="auto"/>
            <w:jc w:val="right"/>
          </w:pPr>
        </w:p>
      </w:tc>
    </w:tr>
  </w:tbl>
  <w:p w14:paraId="5E19225C" w14:textId="77777777" w:rsidR="005606BC" w:rsidRPr="005606BC" w:rsidRDefault="005606BC" w:rsidP="005606BC">
    <w:pPr>
      <w:pStyle w:val="Sidfo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8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074"/>
      <w:gridCol w:w="4451"/>
    </w:tblGrid>
    <w:tr w:rsidR="00347E11" w:rsidRPr="00347E11" w14:paraId="3DFE41AC" w14:textId="77777777" w:rsidTr="001F4302">
      <w:trPr>
        <w:trHeight w:val="510"/>
      </w:trPr>
      <w:tc>
        <w:tcPr>
          <w:tcW w:w="8525" w:type="dxa"/>
          <w:gridSpan w:val="2"/>
          <w:vAlign w:val="bottom"/>
        </w:tcPr>
        <w:p w14:paraId="0B510374" w14:textId="77777777" w:rsidR="00347E11" w:rsidRPr="00347E11" w:rsidRDefault="00347E11" w:rsidP="00347E11">
          <w:pPr>
            <w:pStyle w:val="Sidfot"/>
            <w:rPr>
              <w:sz w:val="8"/>
            </w:rPr>
          </w:pPr>
        </w:p>
      </w:tc>
    </w:tr>
    <w:tr w:rsidR="00093408" w:rsidRPr="00EE3C0F" w14:paraId="0B3781D2" w14:textId="77777777" w:rsidTr="00C26068">
      <w:trPr>
        <w:trHeight w:val="227"/>
      </w:trPr>
      <w:tc>
        <w:tcPr>
          <w:tcW w:w="4074" w:type="dxa"/>
        </w:tcPr>
        <w:p w14:paraId="5E2A423B" w14:textId="77777777" w:rsidR="00347E11" w:rsidRPr="00F53AEA" w:rsidRDefault="00347E11" w:rsidP="00C26068">
          <w:pPr>
            <w:pStyle w:val="Sidfot"/>
            <w:spacing w:line="276" w:lineRule="auto"/>
          </w:pPr>
        </w:p>
      </w:tc>
      <w:tc>
        <w:tcPr>
          <w:tcW w:w="4451" w:type="dxa"/>
        </w:tcPr>
        <w:p w14:paraId="163BB265" w14:textId="77777777" w:rsidR="00093408" w:rsidRPr="00F53AEA" w:rsidRDefault="00093408" w:rsidP="00F53AEA">
          <w:pPr>
            <w:pStyle w:val="Sidfot"/>
            <w:spacing w:line="276" w:lineRule="auto"/>
          </w:pPr>
        </w:p>
      </w:tc>
    </w:tr>
  </w:tbl>
  <w:p w14:paraId="6B7C0072" w14:textId="77777777" w:rsidR="00093408" w:rsidRPr="00EE3C0F" w:rsidRDefault="00093408">
    <w:pPr>
      <w:pStyle w:val="Sidfot"/>
      <w:rPr>
        <w:sz w:val="2"/>
        <w:szCs w:val="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F1162F" w14:textId="77777777" w:rsidR="00215ED1" w:rsidRDefault="00215ED1" w:rsidP="00A87A54">
      <w:pPr>
        <w:spacing w:after="0" w:line="240" w:lineRule="auto"/>
      </w:pPr>
      <w:r>
        <w:separator/>
      </w:r>
    </w:p>
  </w:footnote>
  <w:footnote w:type="continuationSeparator" w:id="0">
    <w:p w14:paraId="22EFDD88" w14:textId="77777777" w:rsidR="00215ED1" w:rsidRDefault="00215ED1"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9838" w:type="dxa"/>
      <w:tblInd w:w="-1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5534"/>
      <w:gridCol w:w="3170"/>
      <w:gridCol w:w="1134"/>
    </w:tblGrid>
    <w:tr w:rsidR="00215ED1" w14:paraId="488E14D8" w14:textId="77777777" w:rsidTr="00C93EBA">
      <w:trPr>
        <w:trHeight w:val="227"/>
      </w:trPr>
      <w:tc>
        <w:tcPr>
          <w:tcW w:w="5534" w:type="dxa"/>
        </w:tcPr>
        <w:p w14:paraId="39667B80" w14:textId="77777777" w:rsidR="00215ED1" w:rsidRPr="007D73AB" w:rsidRDefault="00215ED1">
          <w:pPr>
            <w:pStyle w:val="Sidhuvud"/>
          </w:pPr>
        </w:p>
      </w:tc>
      <w:tc>
        <w:tcPr>
          <w:tcW w:w="3170" w:type="dxa"/>
          <w:vAlign w:val="bottom"/>
        </w:tcPr>
        <w:p w14:paraId="2B9CA462" w14:textId="77777777" w:rsidR="00215ED1" w:rsidRPr="007D73AB" w:rsidRDefault="00215ED1" w:rsidP="00340DE0">
          <w:pPr>
            <w:pStyle w:val="Sidhuvud"/>
          </w:pPr>
        </w:p>
      </w:tc>
      <w:tc>
        <w:tcPr>
          <w:tcW w:w="1134" w:type="dxa"/>
        </w:tcPr>
        <w:p w14:paraId="335B16FF" w14:textId="77777777" w:rsidR="00215ED1" w:rsidRDefault="00215ED1" w:rsidP="005A703A">
          <w:pPr>
            <w:pStyle w:val="Sidhuvud"/>
          </w:pPr>
        </w:p>
      </w:tc>
    </w:tr>
    <w:tr w:rsidR="00215ED1" w14:paraId="6EB80607" w14:textId="77777777" w:rsidTr="00C93EBA">
      <w:trPr>
        <w:trHeight w:val="1928"/>
      </w:trPr>
      <w:tc>
        <w:tcPr>
          <w:tcW w:w="5534" w:type="dxa"/>
        </w:tcPr>
        <w:p w14:paraId="0DC28501" w14:textId="77777777" w:rsidR="00215ED1" w:rsidRPr="00340DE0" w:rsidRDefault="00215ED1" w:rsidP="00340DE0">
          <w:pPr>
            <w:pStyle w:val="Sidhuvud"/>
          </w:pPr>
          <w:r>
            <w:rPr>
              <w:noProof/>
            </w:rPr>
            <w:drawing>
              <wp:inline distT="0" distB="0" distL="0" distR="0" wp14:anchorId="6C2BA300" wp14:editId="6119382D">
                <wp:extent cx="1743633" cy="505162"/>
                <wp:effectExtent l="0" t="0" r="0" b="9525"/>
                <wp:docPr id="1" name="Bildobjekt 1" descr="C:\ProgramData\RK-IT\\Logos\RK_LOGO_SV_BW.emf" title="Logotyp"/>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43633" cy="505162"/>
                        </a:xfrm>
                        <a:prstGeom prst="rect">
                          <a:avLst/>
                        </a:prstGeom>
                      </pic:spPr>
                    </pic:pic>
                  </a:graphicData>
                </a:graphic>
              </wp:inline>
            </w:drawing>
          </w:r>
        </w:p>
      </w:tc>
      <w:tc>
        <w:tcPr>
          <w:tcW w:w="3170" w:type="dxa"/>
        </w:tcPr>
        <w:p w14:paraId="7A75255E" w14:textId="77777777" w:rsidR="00215ED1" w:rsidRPr="00710A6C" w:rsidRDefault="00215ED1" w:rsidP="00EE3C0F">
          <w:pPr>
            <w:pStyle w:val="Sidhuvud"/>
            <w:rPr>
              <w:b/>
            </w:rPr>
          </w:pPr>
        </w:p>
        <w:p w14:paraId="7B277537" w14:textId="77777777" w:rsidR="00215ED1" w:rsidRDefault="00215ED1" w:rsidP="00EE3C0F">
          <w:pPr>
            <w:pStyle w:val="Sidhuvud"/>
          </w:pPr>
        </w:p>
        <w:p w14:paraId="33C8B8BD" w14:textId="77777777" w:rsidR="00215ED1" w:rsidRDefault="00215ED1" w:rsidP="00EE3C0F">
          <w:pPr>
            <w:pStyle w:val="Sidhuvud"/>
          </w:pPr>
        </w:p>
        <w:p w14:paraId="36640AF2" w14:textId="77777777" w:rsidR="00215ED1" w:rsidRDefault="00215ED1" w:rsidP="00EE3C0F">
          <w:pPr>
            <w:pStyle w:val="Sidhuvud"/>
          </w:pPr>
        </w:p>
        <w:sdt>
          <w:sdtPr>
            <w:alias w:val="Dnr"/>
            <w:tag w:val="ccRKShow_Dnr"/>
            <w:id w:val="-829283628"/>
            <w:placeholder>
              <w:docPart w:val="7133069B9C9A4BD286DF5651E1E698E7"/>
            </w:placeholder>
            <w:dataBinding w:prefixMappings="xmlns:ns0='http://lp/documentinfo/RK' " w:xpath="/ns0:DocumentInfo[1]/ns0:BaseInfo[1]/ns0:Dnr[1]" w:storeItemID="{E72F4144-65A2-42B2-9C5F-F12C4F29A3F0}"/>
            <w:text/>
          </w:sdtPr>
          <w:sdtEndPr/>
          <w:sdtContent>
            <w:p w14:paraId="3704A90D" w14:textId="4C8DEC8F" w:rsidR="00215ED1" w:rsidRDefault="00215ED1" w:rsidP="00EE3C0F">
              <w:pPr>
                <w:pStyle w:val="Sidhuvud"/>
              </w:pPr>
              <w:r>
                <w:t>N2018/</w:t>
              </w:r>
              <w:r w:rsidR="00B62B22">
                <w:t>03454/D och N2018/03424/D</w:t>
              </w:r>
            </w:p>
          </w:sdtContent>
        </w:sdt>
        <w:sdt>
          <w:sdtPr>
            <w:alias w:val="DocNumber"/>
            <w:tag w:val="DocNumber"/>
            <w:id w:val="1726028884"/>
            <w:placeholder>
              <w:docPart w:val="292C95DAE0B74CF8B859DCA347F348FD"/>
            </w:placeholder>
            <w:showingPlcHdr/>
            <w:dataBinding w:prefixMappings="xmlns:ns0='http://lp/documentinfo/RK' " w:xpath="/ns0:DocumentInfo[1]/ns0:BaseInfo[1]/ns0:DocNumber[1]" w:storeItemID="{E72F4144-65A2-42B2-9C5F-F12C4F29A3F0}"/>
            <w:text/>
          </w:sdtPr>
          <w:sdtEndPr/>
          <w:sdtContent>
            <w:p w14:paraId="48D627F8" w14:textId="7E09E3C0" w:rsidR="00215ED1" w:rsidRDefault="00215ED1" w:rsidP="00EE3C0F">
              <w:pPr>
                <w:pStyle w:val="Sidhuvud"/>
              </w:pPr>
              <w:r>
                <w:rPr>
                  <w:rStyle w:val="Platshllartext"/>
                </w:rPr>
                <w:t xml:space="preserve"> </w:t>
              </w:r>
            </w:p>
          </w:sdtContent>
        </w:sdt>
        <w:p w14:paraId="5AC84389" w14:textId="77777777" w:rsidR="00215ED1" w:rsidRDefault="00215ED1" w:rsidP="00EE3C0F">
          <w:pPr>
            <w:pStyle w:val="Sidhuvud"/>
          </w:pPr>
        </w:p>
      </w:tc>
      <w:tc>
        <w:tcPr>
          <w:tcW w:w="1134" w:type="dxa"/>
        </w:tcPr>
        <w:p w14:paraId="4FD3D4EE" w14:textId="77777777" w:rsidR="00215ED1" w:rsidRDefault="00215ED1" w:rsidP="0094502D">
          <w:pPr>
            <w:pStyle w:val="Sidhuvud"/>
          </w:pPr>
        </w:p>
        <w:p w14:paraId="0C9C9976" w14:textId="77777777" w:rsidR="00215ED1" w:rsidRPr="0094502D" w:rsidRDefault="00215ED1" w:rsidP="00EC71A6">
          <w:pPr>
            <w:pStyle w:val="Sidhuvud"/>
          </w:pPr>
        </w:p>
      </w:tc>
    </w:tr>
    <w:tr w:rsidR="00215ED1" w14:paraId="62046B8A" w14:textId="77777777" w:rsidTr="00C93EBA">
      <w:trPr>
        <w:trHeight w:val="2268"/>
      </w:trPr>
      <w:sdt>
        <w:sdtPr>
          <w:rPr>
            <w:rFonts w:asciiTheme="minorHAnsi" w:hAnsiTheme="minorHAnsi"/>
            <w:b/>
            <w:sz w:val="25"/>
          </w:rPr>
          <w:alias w:val="SenderText"/>
          <w:tag w:val="ccRKShow_SenderText"/>
          <w:id w:val="1374046025"/>
          <w:placeholder>
            <w:docPart w:val="1559DF905B384587A52F465703C46A6E"/>
          </w:placeholder>
        </w:sdtPr>
        <w:sdtEndPr/>
        <w:sdtContent>
          <w:tc>
            <w:tcPr>
              <w:tcW w:w="5534" w:type="dxa"/>
              <w:tcMar>
                <w:right w:w="1134" w:type="dxa"/>
              </w:tcMar>
            </w:tcPr>
            <w:p w14:paraId="24CC234B" w14:textId="77777777" w:rsidR="00215ED1" w:rsidRPr="00215ED1" w:rsidRDefault="00215ED1" w:rsidP="00340DE0">
              <w:pPr>
                <w:pStyle w:val="Sidhuvud"/>
                <w:rPr>
                  <w:b/>
                </w:rPr>
              </w:pPr>
              <w:r w:rsidRPr="00215ED1">
                <w:rPr>
                  <w:b/>
                </w:rPr>
                <w:t>Näringsdepartementet</w:t>
              </w:r>
            </w:p>
            <w:p w14:paraId="54E506A9" w14:textId="77777777" w:rsidR="00B62B22" w:rsidRDefault="00215ED1" w:rsidP="00340DE0">
              <w:pPr>
                <w:pStyle w:val="Sidhuvud"/>
              </w:pPr>
              <w:r w:rsidRPr="00215ED1">
                <w:t>Bostads- och digitaliseringsministern</w:t>
              </w:r>
            </w:p>
            <w:p w14:paraId="7618533A" w14:textId="77777777" w:rsidR="00B62B22" w:rsidRDefault="00B62B22" w:rsidP="00340DE0">
              <w:pPr>
                <w:pStyle w:val="Sidhuvud"/>
              </w:pPr>
            </w:p>
            <w:p w14:paraId="5C73C5A2" w14:textId="301C967D" w:rsidR="00B62B22" w:rsidRDefault="00B62B22" w:rsidP="00B62B22"/>
            <w:p w14:paraId="53C5F7E6" w14:textId="14A13167" w:rsidR="00B62B22" w:rsidRDefault="00B62B22" w:rsidP="00B62B22"/>
            <w:p w14:paraId="06F108EC" w14:textId="20B5AA41" w:rsidR="00215ED1" w:rsidRPr="00B62B22" w:rsidRDefault="00215ED1" w:rsidP="00B62B22"/>
          </w:tc>
        </w:sdtContent>
      </w:sdt>
      <w:sdt>
        <w:sdtPr>
          <w:alias w:val="Recipient"/>
          <w:tag w:val="ccRKShow_Recipient"/>
          <w:id w:val="-28344517"/>
          <w:placeholder>
            <w:docPart w:val="51E3C382B12E438F959623F5118FEB70"/>
          </w:placeholder>
          <w:dataBinding w:prefixMappings="xmlns:ns0='http://lp/documentinfo/RK' " w:xpath="/ns0:DocumentInfo[1]/ns0:BaseInfo[1]/ns0:Recipient[1]" w:storeItemID="{E72F4144-65A2-42B2-9C5F-F12C4F29A3F0}"/>
          <w:text w:multiLine="1"/>
        </w:sdtPr>
        <w:sdtEndPr/>
        <w:sdtContent>
          <w:tc>
            <w:tcPr>
              <w:tcW w:w="3170" w:type="dxa"/>
            </w:tcPr>
            <w:p w14:paraId="3CFCF7CE" w14:textId="77777777" w:rsidR="00215ED1" w:rsidRDefault="00215ED1" w:rsidP="00547B89">
              <w:pPr>
                <w:pStyle w:val="Sidhuvud"/>
              </w:pPr>
              <w:r>
                <w:t>Till riksdagen</w:t>
              </w:r>
            </w:p>
          </w:tc>
        </w:sdtContent>
      </w:sdt>
      <w:tc>
        <w:tcPr>
          <w:tcW w:w="1134" w:type="dxa"/>
        </w:tcPr>
        <w:p w14:paraId="4FBB5DA5" w14:textId="77777777" w:rsidR="00215ED1" w:rsidRDefault="00215ED1" w:rsidP="003E6020">
          <w:pPr>
            <w:pStyle w:val="Sidhuvud"/>
          </w:pPr>
        </w:p>
      </w:tc>
    </w:tr>
  </w:tbl>
  <w:p w14:paraId="5E9E7CD9" w14:textId="77777777" w:rsidR="008D4508" w:rsidRDefault="008D450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1B563932"/>
    <w:numStyleLink w:val="RKNumreradlista"/>
  </w:abstractNum>
  <w:abstractNum w:abstractNumId="13"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1B5490"/>
    <w:multiLevelType w:val="multilevel"/>
    <w:tmpl w:val="1B563932"/>
    <w:numStyleLink w:val="RKNumreradlista"/>
  </w:abstractNum>
  <w:abstractNum w:abstractNumId="15" w15:restartNumberingAfterBreak="0">
    <w:nsid w:val="1F88532F"/>
    <w:multiLevelType w:val="multilevel"/>
    <w:tmpl w:val="1B563932"/>
    <w:numStyleLink w:val="RKNumreradlista"/>
  </w:abstractNum>
  <w:abstractNum w:abstractNumId="16" w15:restartNumberingAfterBreak="0">
    <w:nsid w:val="2AB05199"/>
    <w:multiLevelType w:val="multilevel"/>
    <w:tmpl w:val="186C6512"/>
    <w:numStyleLink w:val="Strecklistan"/>
  </w:abstractNum>
  <w:abstractNum w:abstractNumId="17" w15:restartNumberingAfterBreak="0">
    <w:nsid w:val="2BE361F1"/>
    <w:multiLevelType w:val="multilevel"/>
    <w:tmpl w:val="1B563932"/>
    <w:numStyleLink w:val="RKNumreradlista"/>
  </w:abstractNum>
  <w:abstractNum w:abstractNumId="18" w15:restartNumberingAfterBreak="0">
    <w:nsid w:val="2C9B0453"/>
    <w:multiLevelType w:val="multilevel"/>
    <w:tmpl w:val="1A20A4CA"/>
    <w:numStyleLink w:val="RKPunktlista"/>
  </w:abstractNum>
  <w:abstractNum w:abstractNumId="19" w15:restartNumberingAfterBreak="0">
    <w:nsid w:val="2ECF6BA1"/>
    <w:multiLevelType w:val="multilevel"/>
    <w:tmpl w:val="1B563932"/>
    <w:numStyleLink w:val="RKNumreradlista"/>
  </w:abstractNum>
  <w:abstractNum w:abstractNumId="20" w15:restartNumberingAfterBreak="0">
    <w:nsid w:val="2F604539"/>
    <w:multiLevelType w:val="multilevel"/>
    <w:tmpl w:val="1B563932"/>
    <w:numStyleLink w:val="RKNumreradlista"/>
  </w:abstractNum>
  <w:abstractNum w:abstractNumId="21" w15:restartNumberingAfterBreak="0">
    <w:nsid w:val="348522EF"/>
    <w:multiLevelType w:val="multilevel"/>
    <w:tmpl w:val="1B563932"/>
    <w:numStyleLink w:val="RKNumreradlista"/>
  </w:abstractNum>
  <w:abstractNum w:abstractNumId="22"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D3D0E02"/>
    <w:multiLevelType w:val="multilevel"/>
    <w:tmpl w:val="1B563932"/>
    <w:numStyleLink w:val="RKNumreradlista"/>
  </w:abstractNum>
  <w:abstractNum w:abstractNumId="24"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270774A"/>
    <w:multiLevelType w:val="multilevel"/>
    <w:tmpl w:val="1B563932"/>
    <w:numStyleLink w:val="RKNumreradlista"/>
  </w:abstractNum>
  <w:abstractNum w:abstractNumId="27" w15:restartNumberingAfterBreak="0">
    <w:nsid w:val="4C84297C"/>
    <w:multiLevelType w:val="multilevel"/>
    <w:tmpl w:val="1B563932"/>
    <w:numStyleLink w:val="RKNumreradlista"/>
  </w:abstractNum>
  <w:abstractNum w:abstractNumId="28" w15:restartNumberingAfterBreak="0">
    <w:nsid w:val="4D904BDB"/>
    <w:multiLevelType w:val="multilevel"/>
    <w:tmpl w:val="1B563932"/>
    <w:numStyleLink w:val="RKNumreradlista"/>
  </w:abstractNum>
  <w:abstractNum w:abstractNumId="29" w15:restartNumberingAfterBreak="0">
    <w:nsid w:val="4DAD38FF"/>
    <w:multiLevelType w:val="multilevel"/>
    <w:tmpl w:val="1B563932"/>
    <w:numStyleLink w:val="RKNumreradlista"/>
  </w:abstractNum>
  <w:abstractNum w:abstractNumId="30" w15:restartNumberingAfterBreak="0">
    <w:nsid w:val="53A05A92"/>
    <w:multiLevelType w:val="multilevel"/>
    <w:tmpl w:val="1B563932"/>
    <w:numStyleLink w:val="RKNumreradlista"/>
  </w:abstractNum>
  <w:abstractNum w:abstractNumId="31" w15:restartNumberingAfterBreak="0">
    <w:nsid w:val="5C6843F9"/>
    <w:multiLevelType w:val="multilevel"/>
    <w:tmpl w:val="1A20A4CA"/>
    <w:numStyleLink w:val="RKPunktlista"/>
  </w:abstractNum>
  <w:abstractNum w:abstractNumId="32" w15:restartNumberingAfterBreak="0">
    <w:nsid w:val="61AC437A"/>
    <w:multiLevelType w:val="multilevel"/>
    <w:tmpl w:val="E2FEA49E"/>
    <w:numStyleLink w:val="RKNumreraderubriker"/>
  </w:abstractNum>
  <w:abstractNum w:abstractNumId="33" w15:restartNumberingAfterBreak="0">
    <w:nsid w:val="64780D1B"/>
    <w:multiLevelType w:val="multilevel"/>
    <w:tmpl w:val="1B563932"/>
    <w:numStyleLink w:val="RKNumreradlista"/>
  </w:abstractNum>
  <w:abstractNum w:abstractNumId="34" w15:restartNumberingAfterBreak="0">
    <w:nsid w:val="664239C2"/>
    <w:multiLevelType w:val="multilevel"/>
    <w:tmpl w:val="1A20A4CA"/>
    <w:numStyleLink w:val="RKPunktlista"/>
  </w:abstractNum>
  <w:abstractNum w:abstractNumId="35" w15:restartNumberingAfterBreak="0">
    <w:nsid w:val="6AA87A6A"/>
    <w:multiLevelType w:val="multilevel"/>
    <w:tmpl w:val="186C6512"/>
    <w:numStyleLink w:val="Strecklistan"/>
  </w:abstractNum>
  <w:abstractNum w:abstractNumId="36" w15:restartNumberingAfterBreak="0">
    <w:nsid w:val="6D8C68B4"/>
    <w:multiLevelType w:val="multilevel"/>
    <w:tmpl w:val="1B563932"/>
    <w:numStyleLink w:val="RKNumreradlista"/>
  </w:abstractNum>
  <w:abstractNum w:abstractNumId="37"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4466A28"/>
    <w:multiLevelType w:val="multilevel"/>
    <w:tmpl w:val="1A20A4CA"/>
    <w:numStyleLink w:val="RKPunktlista"/>
  </w:abstractNum>
  <w:abstractNum w:abstractNumId="39" w15:restartNumberingAfterBreak="0">
    <w:nsid w:val="76322898"/>
    <w:multiLevelType w:val="multilevel"/>
    <w:tmpl w:val="186C6512"/>
    <w:numStyleLink w:val="Strecklistan"/>
  </w:abstractNum>
  <w:num w:numId="1">
    <w:abstractNumId w:val="25"/>
  </w:num>
  <w:num w:numId="2">
    <w:abstractNumId w:val="32"/>
  </w:num>
  <w:num w:numId="3">
    <w:abstractNumId w:val="8"/>
  </w:num>
  <w:num w:numId="4">
    <w:abstractNumId w:val="3"/>
  </w:num>
  <w:num w:numId="5">
    <w:abstractNumId w:val="9"/>
  </w:num>
  <w:num w:numId="6">
    <w:abstractNumId w:val="7"/>
  </w:num>
  <w:num w:numId="7">
    <w:abstractNumId w:val="22"/>
  </w:num>
  <w:num w:numId="8">
    <w:abstractNumId w:val="20"/>
  </w:num>
  <w:num w:numId="9">
    <w:abstractNumId w:val="12"/>
  </w:num>
  <w:num w:numId="10">
    <w:abstractNumId w:val="17"/>
  </w:num>
  <w:num w:numId="11">
    <w:abstractNumId w:val="21"/>
  </w:num>
  <w:num w:numId="12">
    <w:abstractNumId w:val="37"/>
  </w:num>
  <w:num w:numId="13">
    <w:abstractNumId w:val="30"/>
  </w:num>
  <w:num w:numId="14">
    <w:abstractNumId w:val="13"/>
  </w:num>
  <w:num w:numId="15">
    <w:abstractNumId w:val="11"/>
  </w:num>
  <w:num w:numId="16">
    <w:abstractNumId w:val="34"/>
  </w:num>
  <w:num w:numId="17">
    <w:abstractNumId w:val="31"/>
  </w:num>
  <w:num w:numId="18">
    <w:abstractNumId w:val="10"/>
  </w:num>
  <w:num w:numId="19">
    <w:abstractNumId w:val="2"/>
  </w:num>
  <w:num w:numId="20">
    <w:abstractNumId w:val="6"/>
  </w:num>
  <w:num w:numId="21">
    <w:abstractNumId w:val="19"/>
  </w:num>
  <w:num w:numId="22">
    <w:abstractNumId w:val="14"/>
  </w:num>
  <w:num w:numId="23">
    <w:abstractNumId w:val="27"/>
  </w:num>
  <w:num w:numId="24">
    <w:abstractNumId w:val="28"/>
  </w:num>
  <w:num w:numId="25">
    <w:abstractNumId w:val="38"/>
  </w:num>
  <w:num w:numId="26">
    <w:abstractNumId w:val="23"/>
  </w:num>
  <w:num w:numId="27">
    <w:abstractNumId w:val="35"/>
  </w:num>
  <w:num w:numId="28">
    <w:abstractNumId w:val="18"/>
  </w:num>
  <w:num w:numId="29">
    <w:abstractNumId w:val="16"/>
  </w:num>
  <w:num w:numId="30">
    <w:abstractNumId w:val="36"/>
  </w:num>
  <w:num w:numId="31">
    <w:abstractNumId w:val="15"/>
  </w:num>
  <w:num w:numId="32">
    <w:abstractNumId w:val="29"/>
  </w:num>
  <w:num w:numId="33">
    <w:abstractNumId w:val="33"/>
  </w:num>
  <w:num w:numId="34">
    <w:abstractNumId w:val="39"/>
  </w:num>
  <w:num w:numId="35">
    <w:abstractNumId w:val="26"/>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4"/>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0"/>
  </w:num>
  <w:num w:numId="42">
    <w:abstractNumId w:val="5"/>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1304"/>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ED1"/>
    <w:rsid w:val="00000290"/>
    <w:rsid w:val="00004D5C"/>
    <w:rsid w:val="00005F68"/>
    <w:rsid w:val="00006CA7"/>
    <w:rsid w:val="00012B00"/>
    <w:rsid w:val="00014EF6"/>
    <w:rsid w:val="00017197"/>
    <w:rsid w:val="0001725B"/>
    <w:rsid w:val="000203B0"/>
    <w:rsid w:val="00025992"/>
    <w:rsid w:val="00026711"/>
    <w:rsid w:val="0002708E"/>
    <w:rsid w:val="0003679E"/>
    <w:rsid w:val="00041EDC"/>
    <w:rsid w:val="0004352E"/>
    <w:rsid w:val="00053CAA"/>
    <w:rsid w:val="00057FE0"/>
    <w:rsid w:val="000620FD"/>
    <w:rsid w:val="00063DCB"/>
    <w:rsid w:val="00066BC9"/>
    <w:rsid w:val="0007033C"/>
    <w:rsid w:val="00072FFC"/>
    <w:rsid w:val="00073B75"/>
    <w:rsid w:val="000757FC"/>
    <w:rsid w:val="000862E0"/>
    <w:rsid w:val="000873C3"/>
    <w:rsid w:val="00093408"/>
    <w:rsid w:val="00093BBF"/>
    <w:rsid w:val="0009435C"/>
    <w:rsid w:val="000A13CA"/>
    <w:rsid w:val="000A456A"/>
    <w:rsid w:val="000A5E43"/>
    <w:rsid w:val="000B56A9"/>
    <w:rsid w:val="000C61D1"/>
    <w:rsid w:val="000C79FD"/>
    <w:rsid w:val="000D31A9"/>
    <w:rsid w:val="000E12D9"/>
    <w:rsid w:val="000E59A9"/>
    <w:rsid w:val="000E638A"/>
    <w:rsid w:val="000E6472"/>
    <w:rsid w:val="000F00B8"/>
    <w:rsid w:val="000F1EA7"/>
    <w:rsid w:val="000F2084"/>
    <w:rsid w:val="000F6462"/>
    <w:rsid w:val="00106F29"/>
    <w:rsid w:val="00113168"/>
    <w:rsid w:val="0011413E"/>
    <w:rsid w:val="0012033A"/>
    <w:rsid w:val="00121002"/>
    <w:rsid w:val="00122D16"/>
    <w:rsid w:val="00125B5E"/>
    <w:rsid w:val="00126E6B"/>
    <w:rsid w:val="00130EC3"/>
    <w:rsid w:val="001331B1"/>
    <w:rsid w:val="00134837"/>
    <w:rsid w:val="00135111"/>
    <w:rsid w:val="001428E2"/>
    <w:rsid w:val="00167FA8"/>
    <w:rsid w:val="00170CE4"/>
    <w:rsid w:val="00172463"/>
    <w:rsid w:val="0017300E"/>
    <w:rsid w:val="00173126"/>
    <w:rsid w:val="00176A26"/>
    <w:rsid w:val="001813DF"/>
    <w:rsid w:val="0019051C"/>
    <w:rsid w:val="0019127B"/>
    <w:rsid w:val="00192350"/>
    <w:rsid w:val="00192E34"/>
    <w:rsid w:val="00197A8A"/>
    <w:rsid w:val="001A2A61"/>
    <w:rsid w:val="001B4824"/>
    <w:rsid w:val="001C4980"/>
    <w:rsid w:val="001C5DC9"/>
    <w:rsid w:val="001C71A9"/>
    <w:rsid w:val="001D12FC"/>
    <w:rsid w:val="001E1A13"/>
    <w:rsid w:val="001E20CC"/>
    <w:rsid w:val="001E3D83"/>
    <w:rsid w:val="001E72EE"/>
    <w:rsid w:val="001F0629"/>
    <w:rsid w:val="001F0736"/>
    <w:rsid w:val="001F4302"/>
    <w:rsid w:val="001F50BE"/>
    <w:rsid w:val="001F525B"/>
    <w:rsid w:val="001F6BBE"/>
    <w:rsid w:val="00204079"/>
    <w:rsid w:val="002102FD"/>
    <w:rsid w:val="00211B4E"/>
    <w:rsid w:val="00213204"/>
    <w:rsid w:val="00213258"/>
    <w:rsid w:val="00215ED1"/>
    <w:rsid w:val="00222258"/>
    <w:rsid w:val="00223AD6"/>
    <w:rsid w:val="0022666A"/>
    <w:rsid w:val="00227E43"/>
    <w:rsid w:val="002315F5"/>
    <w:rsid w:val="00233D52"/>
    <w:rsid w:val="00237147"/>
    <w:rsid w:val="0025180D"/>
    <w:rsid w:val="00256A30"/>
    <w:rsid w:val="00260D2D"/>
    <w:rsid w:val="00264503"/>
    <w:rsid w:val="00271D00"/>
    <w:rsid w:val="00275872"/>
    <w:rsid w:val="00281106"/>
    <w:rsid w:val="00282263"/>
    <w:rsid w:val="00282417"/>
    <w:rsid w:val="00282D27"/>
    <w:rsid w:val="00287F0D"/>
    <w:rsid w:val="00292420"/>
    <w:rsid w:val="00296B7A"/>
    <w:rsid w:val="002A6820"/>
    <w:rsid w:val="002B6849"/>
    <w:rsid w:val="002C5B48"/>
    <w:rsid w:val="002D2647"/>
    <w:rsid w:val="002D4298"/>
    <w:rsid w:val="002D4829"/>
    <w:rsid w:val="002E2C89"/>
    <w:rsid w:val="002E3609"/>
    <w:rsid w:val="002E4D3F"/>
    <w:rsid w:val="002E61A5"/>
    <w:rsid w:val="002F3675"/>
    <w:rsid w:val="002F59E0"/>
    <w:rsid w:val="002F66A6"/>
    <w:rsid w:val="003050DB"/>
    <w:rsid w:val="00310561"/>
    <w:rsid w:val="00311D8C"/>
    <w:rsid w:val="0031273D"/>
    <w:rsid w:val="003128E2"/>
    <w:rsid w:val="003153D9"/>
    <w:rsid w:val="00321621"/>
    <w:rsid w:val="00323EF7"/>
    <w:rsid w:val="003240E1"/>
    <w:rsid w:val="00326C03"/>
    <w:rsid w:val="00327474"/>
    <w:rsid w:val="003277B5"/>
    <w:rsid w:val="00340DE0"/>
    <w:rsid w:val="00341F47"/>
    <w:rsid w:val="00342327"/>
    <w:rsid w:val="003434DE"/>
    <w:rsid w:val="00347E11"/>
    <w:rsid w:val="003503DD"/>
    <w:rsid w:val="00350696"/>
    <w:rsid w:val="00350C92"/>
    <w:rsid w:val="003542C5"/>
    <w:rsid w:val="00365461"/>
    <w:rsid w:val="00370311"/>
    <w:rsid w:val="00373E06"/>
    <w:rsid w:val="00380663"/>
    <w:rsid w:val="003853E3"/>
    <w:rsid w:val="0038587E"/>
    <w:rsid w:val="00392ED4"/>
    <w:rsid w:val="00393680"/>
    <w:rsid w:val="00394D4C"/>
    <w:rsid w:val="003A1315"/>
    <w:rsid w:val="003A2E73"/>
    <w:rsid w:val="003A3071"/>
    <w:rsid w:val="003A5969"/>
    <w:rsid w:val="003A5C58"/>
    <w:rsid w:val="003B0C81"/>
    <w:rsid w:val="003C7BE0"/>
    <w:rsid w:val="003D0DD3"/>
    <w:rsid w:val="003D17EF"/>
    <w:rsid w:val="003D3535"/>
    <w:rsid w:val="003D7B03"/>
    <w:rsid w:val="003E5A50"/>
    <w:rsid w:val="003E6020"/>
    <w:rsid w:val="003F1F1F"/>
    <w:rsid w:val="003F299F"/>
    <w:rsid w:val="003F6B92"/>
    <w:rsid w:val="00404DB4"/>
    <w:rsid w:val="0041223B"/>
    <w:rsid w:val="00413A4E"/>
    <w:rsid w:val="00415163"/>
    <w:rsid w:val="004157BE"/>
    <w:rsid w:val="0042068E"/>
    <w:rsid w:val="00422030"/>
    <w:rsid w:val="00422A7F"/>
    <w:rsid w:val="00431A7B"/>
    <w:rsid w:val="0043623F"/>
    <w:rsid w:val="00441D70"/>
    <w:rsid w:val="004425C2"/>
    <w:rsid w:val="00445604"/>
    <w:rsid w:val="004557F3"/>
    <w:rsid w:val="0045607E"/>
    <w:rsid w:val="00456DC3"/>
    <w:rsid w:val="0046337E"/>
    <w:rsid w:val="00464CA1"/>
    <w:rsid w:val="004660C8"/>
    <w:rsid w:val="00472EBA"/>
    <w:rsid w:val="004745D7"/>
    <w:rsid w:val="00474676"/>
    <w:rsid w:val="0047511B"/>
    <w:rsid w:val="00480EC3"/>
    <w:rsid w:val="0048317E"/>
    <w:rsid w:val="00485601"/>
    <w:rsid w:val="004865B8"/>
    <w:rsid w:val="00486C0D"/>
    <w:rsid w:val="00491796"/>
    <w:rsid w:val="0049768A"/>
    <w:rsid w:val="004A66B1"/>
    <w:rsid w:val="004B1E7B"/>
    <w:rsid w:val="004B3029"/>
    <w:rsid w:val="004B35E7"/>
    <w:rsid w:val="004B63BF"/>
    <w:rsid w:val="004B66DA"/>
    <w:rsid w:val="004B696B"/>
    <w:rsid w:val="004B7DFF"/>
    <w:rsid w:val="004C3A3F"/>
    <w:rsid w:val="004C5686"/>
    <w:rsid w:val="004C70EE"/>
    <w:rsid w:val="004D0337"/>
    <w:rsid w:val="004D766C"/>
    <w:rsid w:val="004D78C6"/>
    <w:rsid w:val="004E1DE3"/>
    <w:rsid w:val="004E251B"/>
    <w:rsid w:val="004E25CD"/>
    <w:rsid w:val="004E6D22"/>
    <w:rsid w:val="004F0448"/>
    <w:rsid w:val="004F1EA0"/>
    <w:rsid w:val="004F6525"/>
    <w:rsid w:val="004F6FE2"/>
    <w:rsid w:val="00505905"/>
    <w:rsid w:val="00507D49"/>
    <w:rsid w:val="00510F3F"/>
    <w:rsid w:val="00511A1B"/>
    <w:rsid w:val="00511A68"/>
    <w:rsid w:val="00513E7D"/>
    <w:rsid w:val="00514A67"/>
    <w:rsid w:val="00521192"/>
    <w:rsid w:val="0052127C"/>
    <w:rsid w:val="005302E0"/>
    <w:rsid w:val="00534C9B"/>
    <w:rsid w:val="00544738"/>
    <w:rsid w:val="005456E4"/>
    <w:rsid w:val="00547B89"/>
    <w:rsid w:val="00556AF5"/>
    <w:rsid w:val="005606BC"/>
    <w:rsid w:val="00563E73"/>
    <w:rsid w:val="00565792"/>
    <w:rsid w:val="00567799"/>
    <w:rsid w:val="005710DE"/>
    <w:rsid w:val="00571A0B"/>
    <w:rsid w:val="00572A6E"/>
    <w:rsid w:val="00573DFD"/>
    <w:rsid w:val="005747D0"/>
    <w:rsid w:val="00577A10"/>
    <w:rsid w:val="00582918"/>
    <w:rsid w:val="005850D7"/>
    <w:rsid w:val="0058522F"/>
    <w:rsid w:val="00586266"/>
    <w:rsid w:val="00595EDE"/>
    <w:rsid w:val="00596E2B"/>
    <w:rsid w:val="005A0CBA"/>
    <w:rsid w:val="005A2022"/>
    <w:rsid w:val="005A5193"/>
    <w:rsid w:val="005B115A"/>
    <w:rsid w:val="005B537F"/>
    <w:rsid w:val="005C120D"/>
    <w:rsid w:val="005D07C2"/>
    <w:rsid w:val="005E2F29"/>
    <w:rsid w:val="005E400D"/>
    <w:rsid w:val="005E4E79"/>
    <w:rsid w:val="005E5CE7"/>
    <w:rsid w:val="005F08C5"/>
    <w:rsid w:val="00605718"/>
    <w:rsid w:val="00605C66"/>
    <w:rsid w:val="006175D7"/>
    <w:rsid w:val="006208E5"/>
    <w:rsid w:val="006273E4"/>
    <w:rsid w:val="00631F82"/>
    <w:rsid w:val="00633B59"/>
    <w:rsid w:val="006358C8"/>
    <w:rsid w:val="0064133A"/>
    <w:rsid w:val="00647FD7"/>
    <w:rsid w:val="00650080"/>
    <w:rsid w:val="00651F17"/>
    <w:rsid w:val="00654B4D"/>
    <w:rsid w:val="0065559D"/>
    <w:rsid w:val="00660D84"/>
    <w:rsid w:val="0066133A"/>
    <w:rsid w:val="0066378C"/>
    <w:rsid w:val="006700F0"/>
    <w:rsid w:val="00670A48"/>
    <w:rsid w:val="00672F6F"/>
    <w:rsid w:val="00674C2F"/>
    <w:rsid w:val="00674C8B"/>
    <w:rsid w:val="00691AEE"/>
    <w:rsid w:val="0069523C"/>
    <w:rsid w:val="006962CA"/>
    <w:rsid w:val="00696A95"/>
    <w:rsid w:val="006A09DA"/>
    <w:rsid w:val="006A1835"/>
    <w:rsid w:val="006B4A30"/>
    <w:rsid w:val="006B7569"/>
    <w:rsid w:val="006C28EE"/>
    <w:rsid w:val="006D2998"/>
    <w:rsid w:val="006D3188"/>
    <w:rsid w:val="006E08FC"/>
    <w:rsid w:val="006F2588"/>
    <w:rsid w:val="00710A6C"/>
    <w:rsid w:val="00710D98"/>
    <w:rsid w:val="00711CE9"/>
    <w:rsid w:val="00712266"/>
    <w:rsid w:val="00712593"/>
    <w:rsid w:val="00712D82"/>
    <w:rsid w:val="00716E22"/>
    <w:rsid w:val="007171AB"/>
    <w:rsid w:val="007213D0"/>
    <w:rsid w:val="00732599"/>
    <w:rsid w:val="00743E09"/>
    <w:rsid w:val="00744945"/>
    <w:rsid w:val="00744FCC"/>
    <w:rsid w:val="00750C93"/>
    <w:rsid w:val="00754E24"/>
    <w:rsid w:val="00757B3B"/>
    <w:rsid w:val="00773075"/>
    <w:rsid w:val="00773F36"/>
    <w:rsid w:val="00776254"/>
    <w:rsid w:val="00777CFF"/>
    <w:rsid w:val="007815BC"/>
    <w:rsid w:val="00782B3F"/>
    <w:rsid w:val="00782E3C"/>
    <w:rsid w:val="007832B3"/>
    <w:rsid w:val="00784502"/>
    <w:rsid w:val="007900CC"/>
    <w:rsid w:val="0079641B"/>
    <w:rsid w:val="00797A90"/>
    <w:rsid w:val="007A1856"/>
    <w:rsid w:val="007A1887"/>
    <w:rsid w:val="007A5D6F"/>
    <w:rsid w:val="007A629C"/>
    <w:rsid w:val="007A6348"/>
    <w:rsid w:val="007B023C"/>
    <w:rsid w:val="007C44FF"/>
    <w:rsid w:val="007C7BDB"/>
    <w:rsid w:val="007D73AB"/>
    <w:rsid w:val="007D790E"/>
    <w:rsid w:val="007E2712"/>
    <w:rsid w:val="007E4A9C"/>
    <w:rsid w:val="007E5516"/>
    <w:rsid w:val="007E7EE2"/>
    <w:rsid w:val="007F06CA"/>
    <w:rsid w:val="0080228F"/>
    <w:rsid w:val="00804C1B"/>
    <w:rsid w:val="008178E6"/>
    <w:rsid w:val="0082249C"/>
    <w:rsid w:val="00830B7B"/>
    <w:rsid w:val="00832661"/>
    <w:rsid w:val="008349AA"/>
    <w:rsid w:val="008375D5"/>
    <w:rsid w:val="00841486"/>
    <w:rsid w:val="00842BC9"/>
    <w:rsid w:val="008431AF"/>
    <w:rsid w:val="0084476E"/>
    <w:rsid w:val="008504F6"/>
    <w:rsid w:val="008573B9"/>
    <w:rsid w:val="00863BB7"/>
    <w:rsid w:val="00873DA1"/>
    <w:rsid w:val="00875DDD"/>
    <w:rsid w:val="00881BC6"/>
    <w:rsid w:val="008860CC"/>
    <w:rsid w:val="00890876"/>
    <w:rsid w:val="00891929"/>
    <w:rsid w:val="00893029"/>
    <w:rsid w:val="0089514A"/>
    <w:rsid w:val="008A0A0D"/>
    <w:rsid w:val="008A4CEA"/>
    <w:rsid w:val="008A7506"/>
    <w:rsid w:val="008B1603"/>
    <w:rsid w:val="008B20ED"/>
    <w:rsid w:val="008B7024"/>
    <w:rsid w:val="008C4538"/>
    <w:rsid w:val="008C562B"/>
    <w:rsid w:val="008C6717"/>
    <w:rsid w:val="008D2D6B"/>
    <w:rsid w:val="008D3090"/>
    <w:rsid w:val="008D4306"/>
    <w:rsid w:val="008D4508"/>
    <w:rsid w:val="008D4DC4"/>
    <w:rsid w:val="008D7CAF"/>
    <w:rsid w:val="008E02EE"/>
    <w:rsid w:val="008E65A8"/>
    <w:rsid w:val="008E77D6"/>
    <w:rsid w:val="009036E7"/>
    <w:rsid w:val="0091053B"/>
    <w:rsid w:val="00912945"/>
    <w:rsid w:val="00915D4C"/>
    <w:rsid w:val="009262B7"/>
    <w:rsid w:val="009279B2"/>
    <w:rsid w:val="00935814"/>
    <w:rsid w:val="0094485C"/>
    <w:rsid w:val="0094502D"/>
    <w:rsid w:val="00947013"/>
    <w:rsid w:val="00966277"/>
    <w:rsid w:val="00973084"/>
    <w:rsid w:val="00984EA2"/>
    <w:rsid w:val="00986CC3"/>
    <w:rsid w:val="0099068E"/>
    <w:rsid w:val="009920AA"/>
    <w:rsid w:val="00992943"/>
    <w:rsid w:val="009931B3"/>
    <w:rsid w:val="009A0866"/>
    <w:rsid w:val="009A1FDA"/>
    <w:rsid w:val="009A4D0A"/>
    <w:rsid w:val="009B2F70"/>
    <w:rsid w:val="009C2459"/>
    <w:rsid w:val="009C255A"/>
    <w:rsid w:val="009C2B46"/>
    <w:rsid w:val="009C4448"/>
    <w:rsid w:val="009C610D"/>
    <w:rsid w:val="009D43F3"/>
    <w:rsid w:val="009D4E9F"/>
    <w:rsid w:val="009D5D40"/>
    <w:rsid w:val="009D6B1B"/>
    <w:rsid w:val="009E107B"/>
    <w:rsid w:val="009E18D6"/>
    <w:rsid w:val="00A00AE4"/>
    <w:rsid w:val="00A00D24"/>
    <w:rsid w:val="00A01F5C"/>
    <w:rsid w:val="00A2019A"/>
    <w:rsid w:val="00A2198E"/>
    <w:rsid w:val="00A2416A"/>
    <w:rsid w:val="00A3270B"/>
    <w:rsid w:val="00A379E4"/>
    <w:rsid w:val="00A43B02"/>
    <w:rsid w:val="00A44946"/>
    <w:rsid w:val="00A46B85"/>
    <w:rsid w:val="00A50585"/>
    <w:rsid w:val="00A506F1"/>
    <w:rsid w:val="00A5156E"/>
    <w:rsid w:val="00A53E57"/>
    <w:rsid w:val="00A548EA"/>
    <w:rsid w:val="00A56824"/>
    <w:rsid w:val="00A572DA"/>
    <w:rsid w:val="00A57EC1"/>
    <w:rsid w:val="00A60D45"/>
    <w:rsid w:val="00A65996"/>
    <w:rsid w:val="00A67276"/>
    <w:rsid w:val="00A67588"/>
    <w:rsid w:val="00A67840"/>
    <w:rsid w:val="00A71A9E"/>
    <w:rsid w:val="00A7382D"/>
    <w:rsid w:val="00A743AC"/>
    <w:rsid w:val="00A8483F"/>
    <w:rsid w:val="00A870B0"/>
    <w:rsid w:val="00A87A54"/>
    <w:rsid w:val="00AA1809"/>
    <w:rsid w:val="00AB5033"/>
    <w:rsid w:val="00AB5519"/>
    <w:rsid w:val="00AB62FC"/>
    <w:rsid w:val="00AB6313"/>
    <w:rsid w:val="00AB71DD"/>
    <w:rsid w:val="00AC15C5"/>
    <w:rsid w:val="00AD0E75"/>
    <w:rsid w:val="00AE7BD8"/>
    <w:rsid w:val="00AE7D02"/>
    <w:rsid w:val="00AF0BB7"/>
    <w:rsid w:val="00AF0BDE"/>
    <w:rsid w:val="00AF0EDE"/>
    <w:rsid w:val="00AF4853"/>
    <w:rsid w:val="00B0234E"/>
    <w:rsid w:val="00B06751"/>
    <w:rsid w:val="00B149E2"/>
    <w:rsid w:val="00B2169D"/>
    <w:rsid w:val="00B21CBB"/>
    <w:rsid w:val="00B263C0"/>
    <w:rsid w:val="00B316CA"/>
    <w:rsid w:val="00B31BFB"/>
    <w:rsid w:val="00B3528F"/>
    <w:rsid w:val="00B357AB"/>
    <w:rsid w:val="00B41F72"/>
    <w:rsid w:val="00B44E90"/>
    <w:rsid w:val="00B45324"/>
    <w:rsid w:val="00B47956"/>
    <w:rsid w:val="00B517E1"/>
    <w:rsid w:val="00B55E70"/>
    <w:rsid w:val="00B60238"/>
    <w:rsid w:val="00B62B22"/>
    <w:rsid w:val="00B64962"/>
    <w:rsid w:val="00B66AC0"/>
    <w:rsid w:val="00B71634"/>
    <w:rsid w:val="00B73091"/>
    <w:rsid w:val="00B80840"/>
    <w:rsid w:val="00B815FC"/>
    <w:rsid w:val="00B82A05"/>
    <w:rsid w:val="00B84409"/>
    <w:rsid w:val="00B84E2D"/>
    <w:rsid w:val="00B927C9"/>
    <w:rsid w:val="00B96EFA"/>
    <w:rsid w:val="00BB4AC0"/>
    <w:rsid w:val="00BB5683"/>
    <w:rsid w:val="00BC112B"/>
    <w:rsid w:val="00BC17DF"/>
    <w:rsid w:val="00BC6832"/>
    <w:rsid w:val="00BD0826"/>
    <w:rsid w:val="00BD15AB"/>
    <w:rsid w:val="00BD181D"/>
    <w:rsid w:val="00BD7648"/>
    <w:rsid w:val="00BE0567"/>
    <w:rsid w:val="00BE302F"/>
    <w:rsid w:val="00BE3210"/>
    <w:rsid w:val="00BE350E"/>
    <w:rsid w:val="00BE4BF7"/>
    <w:rsid w:val="00BF27B2"/>
    <w:rsid w:val="00BF4F06"/>
    <w:rsid w:val="00BF534E"/>
    <w:rsid w:val="00BF5717"/>
    <w:rsid w:val="00BF6CAF"/>
    <w:rsid w:val="00C01585"/>
    <w:rsid w:val="00C141C6"/>
    <w:rsid w:val="00C16F5A"/>
    <w:rsid w:val="00C2071A"/>
    <w:rsid w:val="00C20ACB"/>
    <w:rsid w:val="00C23703"/>
    <w:rsid w:val="00C26068"/>
    <w:rsid w:val="00C26DF9"/>
    <w:rsid w:val="00C271A8"/>
    <w:rsid w:val="00C3050C"/>
    <w:rsid w:val="00C32067"/>
    <w:rsid w:val="00C3210C"/>
    <w:rsid w:val="00C36E3A"/>
    <w:rsid w:val="00C37A77"/>
    <w:rsid w:val="00C41141"/>
    <w:rsid w:val="00C461E6"/>
    <w:rsid w:val="00C50771"/>
    <w:rsid w:val="00C508BE"/>
    <w:rsid w:val="00C63EC4"/>
    <w:rsid w:val="00C648D5"/>
    <w:rsid w:val="00C64CD9"/>
    <w:rsid w:val="00C670F8"/>
    <w:rsid w:val="00C76D49"/>
    <w:rsid w:val="00C80AD4"/>
    <w:rsid w:val="00C9061B"/>
    <w:rsid w:val="00C93EBA"/>
    <w:rsid w:val="00CA0BD8"/>
    <w:rsid w:val="00CA72BB"/>
    <w:rsid w:val="00CA7FF5"/>
    <w:rsid w:val="00CB07E5"/>
    <w:rsid w:val="00CB1E7C"/>
    <w:rsid w:val="00CB2EA1"/>
    <w:rsid w:val="00CB2F84"/>
    <w:rsid w:val="00CB3E75"/>
    <w:rsid w:val="00CB43F1"/>
    <w:rsid w:val="00CB6A8A"/>
    <w:rsid w:val="00CB6EDE"/>
    <w:rsid w:val="00CC41BA"/>
    <w:rsid w:val="00CD09EF"/>
    <w:rsid w:val="00CD17C1"/>
    <w:rsid w:val="00CD1C6C"/>
    <w:rsid w:val="00CD37F1"/>
    <w:rsid w:val="00CD614A"/>
    <w:rsid w:val="00CD6169"/>
    <w:rsid w:val="00CD6D76"/>
    <w:rsid w:val="00CE20BC"/>
    <w:rsid w:val="00CF0B3F"/>
    <w:rsid w:val="00CF1FD8"/>
    <w:rsid w:val="00CF45F2"/>
    <w:rsid w:val="00CF4FDC"/>
    <w:rsid w:val="00D00E9E"/>
    <w:rsid w:val="00D021D2"/>
    <w:rsid w:val="00D061BB"/>
    <w:rsid w:val="00D07BE1"/>
    <w:rsid w:val="00D116C0"/>
    <w:rsid w:val="00D13433"/>
    <w:rsid w:val="00D13D8A"/>
    <w:rsid w:val="00D20DA7"/>
    <w:rsid w:val="00D279D8"/>
    <w:rsid w:val="00D27C8E"/>
    <w:rsid w:val="00D3026A"/>
    <w:rsid w:val="00D4141B"/>
    <w:rsid w:val="00D4145D"/>
    <w:rsid w:val="00D458F0"/>
    <w:rsid w:val="00D50B3B"/>
    <w:rsid w:val="00D5467F"/>
    <w:rsid w:val="00D55837"/>
    <w:rsid w:val="00D606DE"/>
    <w:rsid w:val="00D60F51"/>
    <w:rsid w:val="00D6730A"/>
    <w:rsid w:val="00D674A6"/>
    <w:rsid w:val="00D7168E"/>
    <w:rsid w:val="00D74B7C"/>
    <w:rsid w:val="00D76068"/>
    <w:rsid w:val="00D76B01"/>
    <w:rsid w:val="00D804A2"/>
    <w:rsid w:val="00D84704"/>
    <w:rsid w:val="00D86A34"/>
    <w:rsid w:val="00D921FD"/>
    <w:rsid w:val="00D93714"/>
    <w:rsid w:val="00D95424"/>
    <w:rsid w:val="00DA4084"/>
    <w:rsid w:val="00DA5C0D"/>
    <w:rsid w:val="00DB4E26"/>
    <w:rsid w:val="00DB714B"/>
    <w:rsid w:val="00DC10F6"/>
    <w:rsid w:val="00DC3E45"/>
    <w:rsid w:val="00DC4598"/>
    <w:rsid w:val="00DD0722"/>
    <w:rsid w:val="00DD212F"/>
    <w:rsid w:val="00DF5BFB"/>
    <w:rsid w:val="00DF5CD6"/>
    <w:rsid w:val="00E022DA"/>
    <w:rsid w:val="00E03BCB"/>
    <w:rsid w:val="00E124DC"/>
    <w:rsid w:val="00E26DDF"/>
    <w:rsid w:val="00E30167"/>
    <w:rsid w:val="00E33493"/>
    <w:rsid w:val="00E37922"/>
    <w:rsid w:val="00E406DF"/>
    <w:rsid w:val="00E415D3"/>
    <w:rsid w:val="00E469E4"/>
    <w:rsid w:val="00E475C3"/>
    <w:rsid w:val="00E509B0"/>
    <w:rsid w:val="00E50B11"/>
    <w:rsid w:val="00E54246"/>
    <w:rsid w:val="00E55D8E"/>
    <w:rsid w:val="00E74A30"/>
    <w:rsid w:val="00E77778"/>
    <w:rsid w:val="00E77B7E"/>
    <w:rsid w:val="00E82DF1"/>
    <w:rsid w:val="00E93339"/>
    <w:rsid w:val="00E96532"/>
    <w:rsid w:val="00E973A0"/>
    <w:rsid w:val="00EA1688"/>
    <w:rsid w:val="00EA3CF3"/>
    <w:rsid w:val="00EA4C83"/>
    <w:rsid w:val="00EC0A92"/>
    <w:rsid w:val="00EC1DA0"/>
    <w:rsid w:val="00EC329B"/>
    <w:rsid w:val="00EC4490"/>
    <w:rsid w:val="00EC5EB9"/>
    <w:rsid w:val="00EC71A6"/>
    <w:rsid w:val="00EC73EB"/>
    <w:rsid w:val="00ED592E"/>
    <w:rsid w:val="00ED6ABD"/>
    <w:rsid w:val="00ED72E1"/>
    <w:rsid w:val="00EE3C0F"/>
    <w:rsid w:val="00EE6810"/>
    <w:rsid w:val="00EE7C9F"/>
    <w:rsid w:val="00EF154F"/>
    <w:rsid w:val="00EF1601"/>
    <w:rsid w:val="00EF21FE"/>
    <w:rsid w:val="00EF2A7F"/>
    <w:rsid w:val="00EF4803"/>
    <w:rsid w:val="00EF5127"/>
    <w:rsid w:val="00F03EAC"/>
    <w:rsid w:val="00F04B7C"/>
    <w:rsid w:val="00F14024"/>
    <w:rsid w:val="00F15DB1"/>
    <w:rsid w:val="00F24297"/>
    <w:rsid w:val="00F25761"/>
    <w:rsid w:val="00F259D7"/>
    <w:rsid w:val="00F32D05"/>
    <w:rsid w:val="00F35263"/>
    <w:rsid w:val="00F403BF"/>
    <w:rsid w:val="00F4342F"/>
    <w:rsid w:val="00F45227"/>
    <w:rsid w:val="00F5045C"/>
    <w:rsid w:val="00F53AEA"/>
    <w:rsid w:val="00F55FC9"/>
    <w:rsid w:val="00F5663B"/>
    <w:rsid w:val="00F5674D"/>
    <w:rsid w:val="00F6392C"/>
    <w:rsid w:val="00F64256"/>
    <w:rsid w:val="00F66093"/>
    <w:rsid w:val="00F66657"/>
    <w:rsid w:val="00F6751E"/>
    <w:rsid w:val="00F70848"/>
    <w:rsid w:val="00F73A60"/>
    <w:rsid w:val="00F829C7"/>
    <w:rsid w:val="00F834AA"/>
    <w:rsid w:val="00F848D6"/>
    <w:rsid w:val="00F859AE"/>
    <w:rsid w:val="00F943C8"/>
    <w:rsid w:val="00F96B28"/>
    <w:rsid w:val="00FA1564"/>
    <w:rsid w:val="00FA41B4"/>
    <w:rsid w:val="00FA5DDD"/>
    <w:rsid w:val="00FA7644"/>
    <w:rsid w:val="00FB27EB"/>
    <w:rsid w:val="00FC069A"/>
    <w:rsid w:val="00FC08A9"/>
    <w:rsid w:val="00FD0B7B"/>
    <w:rsid w:val="00FD54D0"/>
    <w:rsid w:val="00FE1DCC"/>
    <w:rsid w:val="00FF0538"/>
    <w:rsid w:val="00FF5B8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F8CF5E2"/>
  <w15:docId w15:val="{F918565D-3E83-4214-9DBA-5EF9E68C1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qFormat/>
    <w:rsid w:val="00E26DDF"/>
  </w:style>
  <w:style w:type="paragraph" w:styleId="Rubrik1">
    <w:name w:val="heading 1"/>
    <w:basedOn w:val="Brdtext"/>
    <w:next w:val="Brdtext"/>
    <w:link w:val="Rubrik1Char"/>
    <w:uiPriority w:val="1"/>
    <w:qFormat/>
    <w:rsid w:val="00CA7FF5"/>
    <w:pPr>
      <w:keepNext/>
      <w:keepLines/>
      <w:numPr>
        <w:numId w:val="2"/>
      </w:numPr>
      <w:spacing w:before="32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Rubrik4">
    <w:name w:val="heading 4"/>
    <w:basedOn w:val="Normal"/>
    <w:next w:val="Brdtext"/>
    <w:link w:val="Rubrik4Char"/>
    <w:uiPriority w:val="1"/>
    <w:unhideWhenUsed/>
    <w:qFormat/>
    <w:rsid w:val="00CA7FF5"/>
    <w:pPr>
      <w:keepNext/>
      <w:keepLines/>
      <w:numPr>
        <w:ilvl w:val="3"/>
        <w:numId w:val="2"/>
      </w:numPr>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282D27"/>
    <w:pPr>
      <w:keepNext/>
      <w:keepLines/>
      <w:spacing w:after="600"/>
      <w:contextualSpacing/>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282D27"/>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 w:val="22"/>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Bildtext">
    <w:name w:val="Bildtext"/>
    <w:basedOn w:val="Brdtext"/>
    <w:next w:val="Brdtext"/>
    <w:uiPriority w:val="2"/>
    <w:qFormat/>
    <w:rsid w:val="0041223B"/>
    <w:pPr>
      <w:keepLines/>
      <w:spacing w:before="100" w:line="240" w:lineRule="auto"/>
      <w:textboxTightWrap w:val="firstLineOnly"/>
    </w:pPr>
    <w:rPr>
      <w:rFonts w:asciiTheme="majorHAnsi" w:hAnsiTheme="majorHAnsi" w:cstheme="majorHAnsi"/>
      <w:spacing w:val="6"/>
      <w:sz w:val="14"/>
      <w:szCs w:val="14"/>
    </w:r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Bildtext"/>
    <w:next w:val="Normal"/>
    <w:uiPriority w:val="35"/>
    <w:semiHidden/>
    <w:qFormat/>
    <w:rsid w:val="009E18D6"/>
    <w:rPr>
      <w:iCs/>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rdtext"/>
    <w:uiPriority w:val="2"/>
    <w:qFormat/>
    <w:rsid w:val="00C271A8"/>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39"/>
    <w:semiHidden/>
    <w:rsid w:val="00B84409"/>
    <w:pPr>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39"/>
    <w:semiHidden/>
    <w:rsid w:val="00B84409"/>
    <w:pPr>
      <w:spacing w:before="240" w:after="100" w:line="240" w:lineRule="auto"/>
    </w:pPr>
    <w:rPr>
      <w:rFonts w:asciiTheme="majorHAnsi" w:hAnsiTheme="majorHAnsi"/>
      <w:sz w:val="24"/>
    </w:rPr>
  </w:style>
  <w:style w:type="paragraph" w:styleId="Innehll3">
    <w:name w:val="toc 3"/>
    <w:basedOn w:val="Normal"/>
    <w:next w:val="Brdtext"/>
    <w:uiPriority w:val="39"/>
    <w:semiHidden/>
    <w:rsid w:val="00B84409"/>
    <w:pPr>
      <w:spacing w:after="0" w:line="240" w:lineRule="auto"/>
      <w:ind w:left="284"/>
    </w:pPr>
  </w:style>
  <w:style w:type="character" w:styleId="Hyperlnk">
    <w:name w:val="Hyperlink"/>
    <w:basedOn w:val="Standardstycketeckensnitt"/>
    <w:uiPriority w:val="99"/>
    <w:semiHidden/>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Bildtext"/>
    <w:link w:val="FotnotstextChar"/>
    <w:uiPriority w:val="99"/>
    <w:semiHidden/>
    <w:rsid w:val="00672F6F"/>
    <w:pPr>
      <w:spacing w:after="0"/>
    </w:pPr>
    <w:rPr>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94502D"/>
    <w:rPr>
      <w:rFonts w:ascii="Calibri" w:hAnsi="Calibri" w:cs="Calibri"/>
      <w:sz w:val="16"/>
    </w:rPr>
  </w:style>
  <w:style w:type="character" w:customStyle="1" w:styleId="DocNrChar">
    <w:name w:val="DocNr Char"/>
    <w:basedOn w:val="Standardstycketeckensnitt"/>
    <w:link w:val="DocNr"/>
    <w:semiHidden/>
    <w:rsid w:val="00E022DA"/>
    <w:rPr>
      <w:rFonts w:ascii="Calibri" w:hAnsi="Calibri" w:cs="Calibri"/>
      <w:sz w:val="16"/>
    </w:rPr>
  </w:style>
  <w:style w:type="paragraph" w:customStyle="1" w:styleId="RKnormal">
    <w:name w:val="RKnormal"/>
    <w:basedOn w:val="Normal"/>
    <w:semiHidden/>
    <w:rsid w:val="004B35E7"/>
    <w:pPr>
      <w:tabs>
        <w:tab w:val="left" w:pos="709"/>
        <w:tab w:val="left" w:pos="2835"/>
      </w:tabs>
      <w:overflowPunct w:val="0"/>
      <w:autoSpaceDE w:val="0"/>
      <w:autoSpaceDN w:val="0"/>
      <w:adjustRightInd w:val="0"/>
      <w:spacing w:after="0" w:line="240" w:lineRule="atLeast"/>
    </w:pPr>
    <w:rPr>
      <w:rFonts w:ascii="OrigGarmnd BT" w:eastAsia="Times New Roman" w:hAnsi="OrigGarmnd BT" w:cs="Times New Roman"/>
      <w:sz w:val="24"/>
      <w:szCs w:val="20"/>
    </w:r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paragraph" w:styleId="Kommentarer">
    <w:name w:val="annotation text"/>
    <w:basedOn w:val="Normal"/>
    <w:link w:val="KommentarerChar"/>
    <w:uiPriority w:val="99"/>
    <w:semiHidden/>
    <w:unhideWhenUsed/>
    <w:rsid w:val="00573DFD"/>
    <w:pPr>
      <w:spacing w:line="240" w:lineRule="auto"/>
    </w:pPr>
    <w:rPr>
      <w:sz w:val="20"/>
      <w:szCs w:val="20"/>
    </w:rPr>
  </w:style>
  <w:style w:type="character" w:customStyle="1" w:styleId="KommentarerChar">
    <w:name w:val="Kommentarer Char"/>
    <w:basedOn w:val="Standardstycketeckensnitt"/>
    <w:link w:val="Kommentarer"/>
    <w:uiPriority w:val="99"/>
    <w:semiHidden/>
    <w:rsid w:val="00573DFD"/>
    <w:rPr>
      <w:sz w:val="20"/>
      <w:szCs w:val="20"/>
    </w:r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Kommentarer"/>
    <w:next w:val="Kommentarer"/>
    <w:link w:val="KommentarsmneChar"/>
    <w:uiPriority w:val="99"/>
    <w:semiHidden/>
    <w:unhideWhenUsed/>
    <w:rsid w:val="00573DFD"/>
    <w:rPr>
      <w:b/>
      <w:bCs/>
    </w:rPr>
  </w:style>
  <w:style w:type="character" w:customStyle="1" w:styleId="KommentarsmneChar">
    <w:name w:val="Kommentarsämne Char"/>
    <w:basedOn w:val="KommentarerChar"/>
    <w:link w:val="Kommentarsmne"/>
    <w:uiPriority w:val="99"/>
    <w:semiHidden/>
    <w:rsid w:val="00573DFD"/>
    <w:rPr>
      <w:b/>
      <w:bCs/>
      <w:sz w:val="20"/>
      <w:szCs w:val="20"/>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sz w:val="22"/>
      <w:szCs w:val="22"/>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11"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styles" Target="styles.xml"/><Relationship Id="rId19" Type="http://schemas.openxmlformats.org/officeDocument/2006/relationships/glossaryDocument" Target="glossary/document.xml"/><Relationship Id="rId14" Type="http://schemas.openxmlformats.org/officeDocument/2006/relationships/endnotes" Target="endnotes.xml"/><Relationship Id="rId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RK-IT\Office\RK%20Basma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133069B9C9A4BD286DF5651E1E698E7"/>
        <w:category>
          <w:name w:val="Allmänt"/>
          <w:gallery w:val="placeholder"/>
        </w:category>
        <w:types>
          <w:type w:val="bbPlcHdr"/>
        </w:types>
        <w:behaviors>
          <w:behavior w:val="content"/>
        </w:behaviors>
        <w:guid w:val="{301AF942-0FF2-41EC-AEA6-1404DE5931F6}"/>
      </w:docPartPr>
      <w:docPartBody>
        <w:p w:rsidR="009B6A30" w:rsidRDefault="0020658B" w:rsidP="0020658B">
          <w:pPr>
            <w:pStyle w:val="7133069B9C9A4BD286DF5651E1E698E7"/>
          </w:pPr>
          <w:r>
            <w:rPr>
              <w:rStyle w:val="Platshllartext"/>
            </w:rPr>
            <w:t xml:space="preserve"> </w:t>
          </w:r>
        </w:p>
      </w:docPartBody>
    </w:docPart>
    <w:docPart>
      <w:docPartPr>
        <w:name w:val="292C95DAE0B74CF8B859DCA347F348FD"/>
        <w:category>
          <w:name w:val="Allmänt"/>
          <w:gallery w:val="placeholder"/>
        </w:category>
        <w:types>
          <w:type w:val="bbPlcHdr"/>
        </w:types>
        <w:behaviors>
          <w:behavior w:val="content"/>
        </w:behaviors>
        <w:guid w:val="{D306F118-924E-407E-A293-12F8B773B56B}"/>
      </w:docPartPr>
      <w:docPartBody>
        <w:p w:rsidR="009B6A30" w:rsidRDefault="0020658B" w:rsidP="0020658B">
          <w:pPr>
            <w:pStyle w:val="292C95DAE0B74CF8B859DCA347F348FD"/>
          </w:pPr>
          <w:r>
            <w:rPr>
              <w:rStyle w:val="Platshllartext"/>
            </w:rPr>
            <w:t xml:space="preserve"> </w:t>
          </w:r>
        </w:p>
      </w:docPartBody>
    </w:docPart>
    <w:docPart>
      <w:docPartPr>
        <w:name w:val="1559DF905B384587A52F465703C46A6E"/>
        <w:category>
          <w:name w:val="Allmänt"/>
          <w:gallery w:val="placeholder"/>
        </w:category>
        <w:types>
          <w:type w:val="bbPlcHdr"/>
        </w:types>
        <w:behaviors>
          <w:behavior w:val="content"/>
        </w:behaviors>
        <w:guid w:val="{5BCD6516-E8A0-4FCD-AB42-23EFD063BCF4}"/>
      </w:docPartPr>
      <w:docPartBody>
        <w:p w:rsidR="009B6A30" w:rsidRDefault="0020658B" w:rsidP="0020658B">
          <w:pPr>
            <w:pStyle w:val="1559DF905B384587A52F465703C46A6E"/>
          </w:pPr>
          <w:r>
            <w:rPr>
              <w:rStyle w:val="Platshllartext"/>
            </w:rPr>
            <w:t xml:space="preserve"> </w:t>
          </w:r>
        </w:p>
      </w:docPartBody>
    </w:docPart>
    <w:docPart>
      <w:docPartPr>
        <w:name w:val="51E3C382B12E438F959623F5118FEB70"/>
        <w:category>
          <w:name w:val="Allmänt"/>
          <w:gallery w:val="placeholder"/>
        </w:category>
        <w:types>
          <w:type w:val="bbPlcHdr"/>
        </w:types>
        <w:behaviors>
          <w:behavior w:val="content"/>
        </w:behaviors>
        <w:guid w:val="{D0CB9228-89B8-4EF3-9AFA-47D89AA517A5}"/>
      </w:docPartPr>
      <w:docPartBody>
        <w:p w:rsidR="009B6A30" w:rsidRDefault="0020658B" w:rsidP="0020658B">
          <w:pPr>
            <w:pStyle w:val="51E3C382B12E438F959623F5118FEB70"/>
          </w:pPr>
          <w:r>
            <w:rPr>
              <w:rStyle w:val="Platshllartext"/>
            </w:rPr>
            <w:t xml:space="preserve"> </w:t>
          </w:r>
        </w:p>
      </w:docPartBody>
    </w:docPart>
    <w:docPart>
      <w:docPartPr>
        <w:name w:val="FD19794E81464D13B5A23EF538E65F62"/>
        <w:category>
          <w:name w:val="Allmänt"/>
          <w:gallery w:val="placeholder"/>
        </w:category>
        <w:types>
          <w:type w:val="bbPlcHdr"/>
        </w:types>
        <w:behaviors>
          <w:behavior w:val="content"/>
        </w:behaviors>
        <w:guid w:val="{51028E5F-A028-42FB-A499-9DEC29C42E4A}"/>
      </w:docPartPr>
      <w:docPartBody>
        <w:p w:rsidR="009B6A30" w:rsidRDefault="0020658B" w:rsidP="0020658B">
          <w:pPr>
            <w:pStyle w:val="FD19794E81464D13B5A23EF538E65F62"/>
          </w:pPr>
          <w:r>
            <w:rPr>
              <w:rStyle w:val="Platshllartext"/>
            </w:rPr>
            <w:t>Klicka här för att ange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58B"/>
    <w:rsid w:val="0020658B"/>
    <w:rsid w:val="009B6A3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8EE4F4C70F584137B75518F3BFE59A99">
    <w:name w:val="8EE4F4C70F584137B75518F3BFE59A99"/>
    <w:rsid w:val="0020658B"/>
  </w:style>
  <w:style w:type="character" w:styleId="Platshllartext">
    <w:name w:val="Placeholder Text"/>
    <w:basedOn w:val="Standardstycketeckensnitt"/>
    <w:uiPriority w:val="99"/>
    <w:semiHidden/>
    <w:rsid w:val="0020658B"/>
    <w:rPr>
      <w:noProof w:val="0"/>
      <w:color w:val="808080"/>
    </w:rPr>
  </w:style>
  <w:style w:type="paragraph" w:customStyle="1" w:styleId="B04B41AEF0664818BD9CBAB2414ABA89">
    <w:name w:val="B04B41AEF0664818BD9CBAB2414ABA89"/>
    <w:rsid w:val="0020658B"/>
  </w:style>
  <w:style w:type="paragraph" w:customStyle="1" w:styleId="430B5FCB96E54CA5BFEB02AB65412E07">
    <w:name w:val="430B5FCB96E54CA5BFEB02AB65412E07"/>
    <w:rsid w:val="0020658B"/>
  </w:style>
  <w:style w:type="paragraph" w:customStyle="1" w:styleId="B4EB63C235EB4EEDBDE29FA31CE1B5BE">
    <w:name w:val="B4EB63C235EB4EEDBDE29FA31CE1B5BE"/>
    <w:rsid w:val="0020658B"/>
  </w:style>
  <w:style w:type="paragraph" w:customStyle="1" w:styleId="7133069B9C9A4BD286DF5651E1E698E7">
    <w:name w:val="7133069B9C9A4BD286DF5651E1E698E7"/>
    <w:rsid w:val="0020658B"/>
  </w:style>
  <w:style w:type="paragraph" w:customStyle="1" w:styleId="292C95DAE0B74CF8B859DCA347F348FD">
    <w:name w:val="292C95DAE0B74CF8B859DCA347F348FD"/>
    <w:rsid w:val="0020658B"/>
  </w:style>
  <w:style w:type="paragraph" w:customStyle="1" w:styleId="CAFD33CC28A14B74A3F6650D1370511D">
    <w:name w:val="CAFD33CC28A14B74A3F6650D1370511D"/>
    <w:rsid w:val="0020658B"/>
  </w:style>
  <w:style w:type="paragraph" w:customStyle="1" w:styleId="71D2A8E44C934E618BABAC88DF06A446">
    <w:name w:val="71D2A8E44C934E618BABAC88DF06A446"/>
    <w:rsid w:val="0020658B"/>
  </w:style>
  <w:style w:type="paragraph" w:customStyle="1" w:styleId="75C96368E385471FB28340C2E3BF09A2">
    <w:name w:val="75C96368E385471FB28340C2E3BF09A2"/>
    <w:rsid w:val="0020658B"/>
  </w:style>
  <w:style w:type="paragraph" w:customStyle="1" w:styleId="1559DF905B384587A52F465703C46A6E">
    <w:name w:val="1559DF905B384587A52F465703C46A6E"/>
    <w:rsid w:val="0020658B"/>
  </w:style>
  <w:style w:type="paragraph" w:customStyle="1" w:styleId="51E3C382B12E438F959623F5118FEB70">
    <w:name w:val="51E3C382B12E438F959623F5118FEB70"/>
    <w:rsid w:val="0020658B"/>
  </w:style>
  <w:style w:type="paragraph" w:customStyle="1" w:styleId="8BEB6744F29C422BBC6B1A6CED9C6E15">
    <w:name w:val="8BEB6744F29C422BBC6B1A6CED9C6E15"/>
    <w:rsid w:val="0020658B"/>
  </w:style>
  <w:style w:type="paragraph" w:customStyle="1" w:styleId="8B80EC885C784F0FAD74EBF2ED99C6BD">
    <w:name w:val="8B80EC885C784F0FAD74EBF2ED99C6BD"/>
    <w:rsid w:val="0020658B"/>
  </w:style>
  <w:style w:type="paragraph" w:customStyle="1" w:styleId="9F1B9AF0D5C84D279BFED5E50196791A">
    <w:name w:val="9F1B9AF0D5C84D279BFED5E50196791A"/>
    <w:rsid w:val="0020658B"/>
  </w:style>
  <w:style w:type="paragraph" w:customStyle="1" w:styleId="5FB1DD718672412395F2CD57552734E8">
    <w:name w:val="5FB1DD718672412395F2CD57552734E8"/>
    <w:rsid w:val="0020658B"/>
  </w:style>
  <w:style w:type="paragraph" w:customStyle="1" w:styleId="16895F3D67F542CCAA4E63147976A9AC">
    <w:name w:val="16895F3D67F542CCAA4E63147976A9AC"/>
    <w:rsid w:val="0020658B"/>
  </w:style>
  <w:style w:type="paragraph" w:customStyle="1" w:styleId="FD19794E81464D13B5A23EF538E65F62">
    <w:name w:val="FD19794E81464D13B5A23EF538E65F62"/>
    <w:rsid w:val="0020658B"/>
  </w:style>
  <w:style w:type="paragraph" w:customStyle="1" w:styleId="9A2099FD27984E84B7B0D532AD8CE31F">
    <w:name w:val="9A2099FD27984E84B7B0D532AD8CE31F"/>
    <w:rsid w:val="002065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8c0ff63db1bdc09919cf336006e92114">
  <xsd:schema xmlns:xsd="http://www.w3.org/2001/XMLSchema" xmlns:xs="http://www.w3.org/2001/XMLSchema" xmlns:p="http://schemas.microsoft.com/office/2006/metadata/properties" xmlns:ns2="02C1D855-2A68-49BF-A9F2-56B935B923E7" targetNamespace="http://schemas.microsoft.com/office/2006/metadata/properties" ma:root="true" ma:fieldsID="33079a0af95ebe4bc82445290196ca87"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xml version="1.0" encoding="iso-8859-1"?>-->
<DocumentInfo xmlns="http://lp/documentinfo/RK">
  <BaseInfo>
    <RkTemplate>323</RkTemplate>
    <DocType>PM</DocType>
    <DocTypeShowName>Svar på fråga</DocTypeShowName>
    <Status/>
    <Sender>
      <SenderName> </SenderName>
      <SenderTitle/>
      <SenderMail> </SenderMail>
      <SenderPhone> </SenderPhone>
    </Sender>
    <TopId>1</TopId>
    <TopSender>Bostads- och digitaliseringsministern</TopSender>
    <OrganisationInfo>
      <Organisatoriskenhet1>Näringsdepartementet</Organisatoriskenhet1>
      <Organisatoriskenhet2> </Organisatoriskenhet2>
      <Organisatoriskenhet3> </Organisatoriskenhet3>
      <Organisatoriskenhet1Id>196</Organisatoriskenhet1Id>
      <Organisatoriskenhet2Id> </Organisatoriskenhet2Id>
      <Organisatoriskenhet3Id> </Organisatoriskenhet3Id>
    </OrganisationInfo>
    <HeaderDate>2018-06-11T00:00:00</HeaderDate>
    <Office/>
    <Dnr>N2018/03454/D och N2018/03424/D</Dnr>
    <ParagrafNr/>
    <DocumentTitle/>
    <VisitingAddress/>
    <Extra1/>
    <Extra2/>
    <Extra3>Ulla Andersson</Extra3>
    <Number/>
    <Recipient>Till riksdagen</Recipient>
    <SenderText/>
    <DocNumber/>
    <Doclanguage>1053</Doclanguage>
    <Appendix/>
    <LogotypeName>RK_LOGO_SV_BW.emf</LogotypeName>
  </BaseInfo>
</DocumentInfo>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d07acfae-4dfa-4949-99a8-259efd31a6ae" ContentTypeId="0x010100BBA312BF02777149882D207184EC35C0" PreviousValue="false"/>
</file>

<file path=customXml/item5.xml><?xml version="1.0" encoding="utf-8"?>
<!--<?xml version="1.0" encoding="iso-8859-1"?>-->
<DocumentInfo xmlns="http://lp/documentinfo/RK">
  <BaseInfo>
    <RkTemplate>323</RkTemplate>
    <DocType>PM</DocType>
    <DocTypeShowName>Svar på fråga</DocTypeShowName>
    <Status/>
    <Sender>
      <SenderName> </SenderName>
      <SenderTitle/>
      <SenderMail> </SenderMail>
      <SenderPhone> </SenderPhone>
    </Sender>
    <TopId>1</TopId>
    <TopSender>Bostads- och digitaliseringsministern</TopSender>
    <OrganisationInfo>
      <Organisatoriskenhet1>Näringsdepartementet</Organisatoriskenhet1>
      <Organisatoriskenhet2> </Organisatoriskenhet2>
      <Organisatoriskenhet3> </Organisatoriskenhet3>
      <Organisatoriskenhet1Id>196</Organisatoriskenhet1Id>
      <Organisatoriskenhet2Id> </Organisatoriskenhet2Id>
      <Organisatoriskenhet3Id> </Organisatoriskenhet3Id>
    </OrganisationInfo>
    <HeaderDate>2018-06-11T00:00:00</HeaderDate>
    <Office/>
    <Dnr>N2018/03454/D och N2018/03424/D</Dnr>
    <ParagrafNr/>
    <DocumentTitle/>
    <VisitingAddress/>
    <Extra1/>
    <Extra2/>
    <Extra3>Ulla Andersson</Extra3>
    <Number/>
    <Recipient>Till riksdagen</Recipient>
    <SenderText/>
    <DocNumber/>
    <Doclanguage>1053</Doclanguage>
    <Appendix/>
    <LogotypeName>RK_LOGO_SV_BW.emf</LogotypeName>
  </BaseInfo>
</DocumentInfo>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7.xml><?xml version="1.0" encoding="utf-8"?>
<p:properties xmlns:p="http://schemas.microsoft.com/office/2006/metadata/properties" xmlns:xsi="http://www.w3.org/2001/XMLSchema-instance" xmlns:pc="http://schemas.microsoft.com/office/infopath/2007/PartnerControls">
  <documentManagement>
    <RD_Svarsid xmlns="02C1D855-2A68-49BF-A9F2-56B935B923E7">bfb77b79-0e41-459d-88c8-8bab24171388</RD_Svarsid>
  </documentManagement>
</p:properti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C778C-600B-4103-B38C-1C22F28545E6}"/>
</file>

<file path=customXml/itemProps2.xml><?xml version="1.0" encoding="utf-8"?>
<ds:datastoreItem xmlns:ds="http://schemas.openxmlformats.org/officeDocument/2006/customXml" ds:itemID="{E72F4144-65A2-42B2-9C5F-F12C4F29A3F0}"/>
</file>

<file path=customXml/itemProps3.xml><?xml version="1.0" encoding="utf-8"?>
<ds:datastoreItem xmlns:ds="http://schemas.openxmlformats.org/officeDocument/2006/customXml" ds:itemID="{8AC71F20-1F91-47E6-9002-78C94FB3FB8D}"/>
</file>

<file path=customXml/itemProps4.xml><?xml version="1.0" encoding="utf-8"?>
<ds:datastoreItem xmlns:ds="http://schemas.openxmlformats.org/officeDocument/2006/customXml" ds:itemID="{628334E2-6FCE-4981-B799-02C5C9344F5D}">
  <ds:schemaRefs>
    <ds:schemaRef ds:uri="Microsoft.SharePoint.Taxonomy.ContentTypeSync"/>
  </ds:schemaRefs>
</ds:datastoreItem>
</file>

<file path=customXml/itemProps5.xml><?xml version="1.0" encoding="utf-8"?>
<ds:datastoreItem xmlns:ds="http://schemas.openxmlformats.org/officeDocument/2006/customXml" ds:itemID="{E72F4144-65A2-42B2-9C5F-F12C4F29A3F0}">
  <ds:schemaRefs>
    <ds:schemaRef ds:uri="http://lp/documentinfo/RK"/>
  </ds:schemaRefs>
</ds:datastoreItem>
</file>

<file path=customXml/itemProps6.xml><?xml version="1.0" encoding="utf-8"?>
<ds:datastoreItem xmlns:ds="http://schemas.openxmlformats.org/officeDocument/2006/customXml" ds:itemID="{EB83F876-0088-486F-B28A-E2ED6B97A167}">
  <ds:schemaRefs>
    <ds:schemaRef ds:uri="http://schemas.microsoft.com/sharepoint/events"/>
  </ds:schemaRefs>
</ds:datastoreItem>
</file>

<file path=customXml/itemProps7.xml><?xml version="1.0" encoding="utf-8"?>
<ds:datastoreItem xmlns:ds="http://schemas.openxmlformats.org/officeDocument/2006/customXml" ds:itemID="{BE7BD425-C7CC-4B29-9A17-A7C737B44BF7}"/>
</file>

<file path=customXml/itemProps8.xml><?xml version="1.0" encoding="utf-8"?>
<ds:datastoreItem xmlns:ds="http://schemas.openxmlformats.org/officeDocument/2006/customXml" ds:itemID="{C8AFAB9F-DDBE-4E09-AEDF-1DDBCED1E04A}"/>
</file>

<file path=docProps/app.xml><?xml version="1.0" encoding="utf-8"?>
<Properties xmlns="http://schemas.openxmlformats.org/officeDocument/2006/extended-properties" xmlns:vt="http://schemas.openxmlformats.org/officeDocument/2006/docPropsVTypes">
  <Template>RK Basmall</Template>
  <TotalTime>0</TotalTime>
  <Pages>2</Pages>
  <Words>479</Words>
  <Characters>2540</Characters>
  <Application>Microsoft Office Word</Application>
  <DocSecurity>0</DocSecurity>
  <Lines>21</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Björesten</dc:creator>
  <cp:keywords/>
  <dc:description/>
  <cp:lastModifiedBy>Ingrid Karlsson</cp:lastModifiedBy>
  <cp:revision>2</cp:revision>
  <cp:lastPrinted>2018-06-11T06:55:00Z</cp:lastPrinted>
  <dcterms:created xsi:type="dcterms:W3CDTF">2018-06-11T13:18:00Z</dcterms:created>
  <dcterms:modified xsi:type="dcterms:W3CDTF">2018-06-11T13:18:00Z</dcterms:modified>
  <cp:version>1.3.00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0x0101007DCF975C04D44161A4E6A1E30BEAF3560093B6C30A1794704D9AEDAE4402691088</vt:lpwstr>
  </property>
  <property fmtid="{D5CDD505-2E9C-101B-9397-08002B2CF9AE}" pid="3" name="Organisation">
    <vt:lpwstr/>
  </property>
  <property fmtid="{D5CDD505-2E9C-101B-9397-08002B2CF9AE}" pid="4" name="ActivityCategory">
    <vt:lpwstr/>
  </property>
  <property fmtid="{D5CDD505-2E9C-101B-9397-08002B2CF9AE}" pid="5" name="_dlc_DocIdItemGuid">
    <vt:lpwstr>1601de85-16e8-4d71-9aac-0a3bcf87ed05</vt:lpwstr>
  </property>
</Properties>
</file>