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657A6" w14:textId="77777777" w:rsidR="007671FC" w:rsidRDefault="00FD597F" w:rsidP="007671FC">
      <w:pPr>
        <w:pStyle w:val="Rubrik"/>
      </w:pPr>
      <w:bookmarkStart w:id="0" w:name="_GoBack"/>
      <w:bookmarkEnd w:id="0"/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fråga</w:t>
      </w:r>
      <w:r w:rsidR="00F6635A" w:rsidRPr="0046491B">
        <w:rPr>
          <w:rFonts w:cstheme="majorHAnsi"/>
          <w:szCs w:val="26"/>
        </w:rPr>
        <w:t xml:space="preserve"> 2016/17:</w:t>
      </w:r>
      <w:r w:rsidR="005740F0">
        <w:rPr>
          <w:rFonts w:cstheme="majorHAnsi"/>
          <w:szCs w:val="26"/>
        </w:rPr>
        <w:t>717</w:t>
      </w:r>
      <w:r w:rsidR="00AF5F00">
        <w:rPr>
          <w:rFonts w:cstheme="majorHAnsi"/>
          <w:szCs w:val="26"/>
        </w:rPr>
        <w:t xml:space="preserve"> </w:t>
      </w:r>
      <w:r w:rsidR="00EF7DF7" w:rsidRPr="0046491B">
        <w:rPr>
          <w:rFonts w:cstheme="majorHAnsi"/>
          <w:szCs w:val="26"/>
        </w:rPr>
        <w:t xml:space="preserve">av </w:t>
      </w:r>
      <w:r w:rsidR="005740F0">
        <w:rPr>
          <w:rFonts w:cstheme="majorHAnsi"/>
          <w:szCs w:val="26"/>
        </w:rPr>
        <w:t>Roger Haddad</w:t>
      </w:r>
      <w:r w:rsidR="007671FC">
        <w:rPr>
          <w:rFonts w:cstheme="majorHAnsi"/>
          <w:szCs w:val="26"/>
        </w:rPr>
        <w:t xml:space="preserve"> (</w:t>
      </w:r>
      <w:r w:rsidR="005740F0">
        <w:rPr>
          <w:rFonts w:cstheme="majorHAnsi"/>
          <w:szCs w:val="26"/>
        </w:rPr>
        <w:t>L</w:t>
      </w:r>
      <w:r w:rsidR="007671FC">
        <w:rPr>
          <w:rFonts w:cstheme="majorHAnsi"/>
          <w:szCs w:val="26"/>
        </w:rPr>
        <w:t xml:space="preserve">) </w:t>
      </w:r>
      <w:r w:rsidR="005740F0">
        <w:rPr>
          <w:rFonts w:cstheme="majorHAnsi"/>
          <w:szCs w:val="26"/>
        </w:rPr>
        <w:t>Kommuner utan polis</w:t>
      </w:r>
    </w:p>
    <w:p w14:paraId="29A657A7" w14:textId="77777777" w:rsidR="005740F0" w:rsidRPr="00F12A45" w:rsidRDefault="00F12A45" w:rsidP="00F12A45">
      <w:pPr>
        <w:pStyle w:val="Brdtext"/>
      </w:pPr>
      <w:r w:rsidRPr="00F12A45">
        <w:t xml:space="preserve">Roger Haddad har frågat mig hur många kommuner i Sverige som saknar polisiär närvaro och vad jag och regeringen </w:t>
      </w:r>
      <w:r>
        <w:t xml:space="preserve">avser </w:t>
      </w:r>
      <w:r w:rsidRPr="00F12A45">
        <w:t>att göra för att åt</w:t>
      </w:r>
      <w:r>
        <w:t>gärda detta.</w:t>
      </w:r>
    </w:p>
    <w:p w14:paraId="29A657A8" w14:textId="77777777" w:rsidR="00446941" w:rsidRDefault="00446941" w:rsidP="00446941">
      <w:pPr>
        <w:pStyle w:val="Brdtext"/>
      </w:pPr>
      <w:r w:rsidRPr="001A4BEE">
        <w:t>En av utgångspunkterna i den nya Polismyndigheten är en polis närmare medborgarna. Det innebär att det lokala arbetet ska vara basen i myndighe</w:t>
      </w:r>
      <w:r w:rsidRPr="001A4BEE">
        <w:t>t</w:t>
      </w:r>
      <w:r w:rsidRPr="001A4BEE">
        <w:t>ens verksamhet, med ökad närvaro och tillgänglighet som grundas på lokala förutsättningar och behov.</w:t>
      </w:r>
      <w:r w:rsidR="00894A7D">
        <w:t xml:space="preserve"> </w:t>
      </w:r>
      <w:r w:rsidRPr="001A4BEE">
        <w:t xml:space="preserve">Polismyndighetens omfattande uppdrag </w:t>
      </w:r>
      <w:r>
        <w:t>innebär dock ofta</w:t>
      </w:r>
      <w:r w:rsidRPr="001A4BEE">
        <w:t xml:space="preserve"> svåra avvägningar </w:t>
      </w:r>
      <w:r>
        <w:t xml:space="preserve">när det gäller resursfördelning </w:t>
      </w:r>
      <w:r w:rsidRPr="001A4BEE">
        <w:t xml:space="preserve">mellan </w:t>
      </w:r>
      <w:r>
        <w:t>olika</w:t>
      </w:r>
      <w:r w:rsidRPr="001A4BEE">
        <w:t xml:space="preserve"> a</w:t>
      </w:r>
      <w:r w:rsidRPr="001A4BEE">
        <w:t>n</w:t>
      </w:r>
      <w:r w:rsidRPr="001A4BEE">
        <w:t>gelägna arbetsuppgifter</w:t>
      </w:r>
      <w:r>
        <w:t xml:space="preserve"> och geografiska områden</w:t>
      </w:r>
      <w:r w:rsidRPr="001A4BEE">
        <w:t>.</w:t>
      </w:r>
      <w:r>
        <w:t xml:space="preserve"> </w:t>
      </w:r>
    </w:p>
    <w:p w14:paraId="29A657A9" w14:textId="77777777" w:rsidR="00646455" w:rsidRDefault="001B0C21" w:rsidP="00646455">
      <w:pPr>
        <w:pStyle w:val="Brdtext"/>
      </w:pPr>
      <w:r>
        <w:t xml:space="preserve">Det </w:t>
      </w:r>
      <w:r w:rsidR="000678CC">
        <w:t>är</w:t>
      </w:r>
      <w:r>
        <w:t xml:space="preserve"> Polismyndighete</w:t>
      </w:r>
      <w:r w:rsidR="000678CC">
        <w:t>n</w:t>
      </w:r>
      <w:r>
        <w:t xml:space="preserve">s ansvar att organisera de funktioner som finns inom myndigheten på det sätt som de anser lämpligt. </w:t>
      </w:r>
      <w:r w:rsidR="00B23468">
        <w:t>I den nya Polismy</w:t>
      </w:r>
      <w:r w:rsidR="00B23468">
        <w:t>n</w:t>
      </w:r>
      <w:r w:rsidR="00B23468">
        <w:t xml:space="preserve">digheten ska </w:t>
      </w:r>
      <w:r w:rsidR="000678CC">
        <w:t xml:space="preserve">personal vid </w:t>
      </w:r>
      <w:r w:rsidR="00B23468">
        <w:t>r</w:t>
      </w:r>
      <w:r w:rsidR="00646455" w:rsidRPr="00646455">
        <w:t>egionledningscentrale</w:t>
      </w:r>
      <w:r w:rsidR="00646455">
        <w:t>r</w:t>
      </w:r>
      <w:r w:rsidR="000678CC">
        <w:t>na</w:t>
      </w:r>
      <w:r w:rsidR="00646455">
        <w:t xml:space="preserve"> </w:t>
      </w:r>
      <w:r w:rsidR="00646455" w:rsidRPr="00646455">
        <w:t>be</w:t>
      </w:r>
      <w:r w:rsidR="000678CC">
        <w:t>döma</w:t>
      </w:r>
      <w:r w:rsidR="00646455" w:rsidRPr="00646455">
        <w:t xml:space="preserve"> och prioritera </w:t>
      </w:r>
      <w:r w:rsidR="000B03E8">
        <w:t xml:space="preserve">inkommande </w:t>
      </w:r>
      <w:r w:rsidR="000678CC">
        <w:t>telefon</w:t>
      </w:r>
      <w:r w:rsidR="00B23468">
        <w:t>samtal</w:t>
      </w:r>
      <w:r w:rsidR="000E298E">
        <w:t xml:space="preserve"> i respektive region</w:t>
      </w:r>
      <w:r w:rsidR="00B23468">
        <w:t>. Därefter beordras polisp</w:t>
      </w:r>
      <w:r w:rsidR="00B23468">
        <w:t>a</w:t>
      </w:r>
      <w:r w:rsidR="00B23468">
        <w:t>truller</w:t>
      </w:r>
      <w:r w:rsidR="000E298E">
        <w:t>na på aktuella ä</w:t>
      </w:r>
      <w:r w:rsidR="00B23468">
        <w:t>renden i enlighet med den prioriteringsordning</w:t>
      </w:r>
      <w:r w:rsidR="006566C9">
        <w:t xml:space="preserve"> </w:t>
      </w:r>
      <w:r w:rsidR="00B23468">
        <w:t>som polisen följer. Om ett akut ärende föreligger skickas en tillgänglig patrull o</w:t>
      </w:r>
      <w:r w:rsidR="00B23468">
        <w:t>m</w:t>
      </w:r>
      <w:r w:rsidR="00B23468">
        <w:t>gående till platsen</w:t>
      </w:r>
      <w:r w:rsidR="000678CC">
        <w:t>,</w:t>
      </w:r>
      <w:r w:rsidR="00B23468">
        <w:t xml:space="preserve"> oavsett i vilken kommun brottet har skett.</w:t>
      </w:r>
    </w:p>
    <w:p w14:paraId="29A657AA" w14:textId="77777777" w:rsidR="00BB51C0" w:rsidRPr="00C65869" w:rsidRDefault="00BB51C0" w:rsidP="00BB51C0">
      <w:pPr>
        <w:pStyle w:val="Brdtext"/>
      </w:pPr>
      <w:r w:rsidRPr="003F58AB">
        <w:t>Polismyndigheten har också inför</w:t>
      </w:r>
      <w:r>
        <w:t>t</w:t>
      </w:r>
      <w:r w:rsidRPr="003F58AB">
        <w:t xml:space="preserve"> kommunpo</w:t>
      </w:r>
      <w:r>
        <w:t>liser och medborgarlöften som samexisterar med andra lokala överenskommelser</w:t>
      </w:r>
      <w:r w:rsidRPr="003F58AB">
        <w:t xml:space="preserve">. </w:t>
      </w:r>
      <w:r>
        <w:t>Detta ger en möjli</w:t>
      </w:r>
      <w:r>
        <w:t>g</w:t>
      </w:r>
      <w:r>
        <w:t>het att få till stånd en långsiktig och hållbar samverkan om exempelvis pol</w:t>
      </w:r>
      <w:r>
        <w:t>i</w:t>
      </w:r>
      <w:r>
        <w:t>siär närvaro utöver den vid de mest akuta ärendena.</w:t>
      </w:r>
    </w:p>
    <w:p w14:paraId="697A71CF" w14:textId="77777777" w:rsidR="001D418E" w:rsidRDefault="001D418E" w:rsidP="00432BAE">
      <w:pPr>
        <w:pStyle w:val="Brdtext"/>
      </w:pPr>
      <w:r>
        <w:lastRenderedPageBreak/>
        <w:t>För att ge Polismyndigheten möjlighet att öka antalet anställda har regerin</w:t>
      </w:r>
      <w:r>
        <w:t>g</w:t>
      </w:r>
      <w:r>
        <w:t>en aviserat anslagsökningar till Polismyndigheten på sammanlagt drygt 2 mi</w:t>
      </w:r>
      <w:r>
        <w:t>l</w:t>
      </w:r>
      <w:r>
        <w:t>jarder kronor under perioden 2017–2020.</w:t>
      </w:r>
    </w:p>
    <w:p w14:paraId="29A657AC" w14:textId="196D0092" w:rsidR="00F6635A" w:rsidRPr="00432BAE" w:rsidRDefault="000E298E" w:rsidP="00432BAE">
      <w:pPr>
        <w:pStyle w:val="Brdtext"/>
      </w:pPr>
      <w:r w:rsidRPr="001A4BEE"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</w:t>
      </w:r>
      <w:r>
        <w:t>n</w:t>
      </w:r>
      <w:r>
        <w:t xml:space="preserve">vänder sina resursförstärkningar och hur man </w:t>
      </w:r>
      <w:r w:rsidRPr="001A4BEE">
        <w:t>arbet</w:t>
      </w:r>
      <w:r>
        <w:t>ar</w:t>
      </w:r>
      <w:r w:rsidRPr="001A4BEE">
        <w:t xml:space="preserve"> för att säkerställa att </w:t>
      </w:r>
      <w:r>
        <w:t>i</w:t>
      </w:r>
      <w:r w:rsidRPr="001A4BEE">
        <w:t>ntentionerna med reformen infrias.</w:t>
      </w:r>
      <w:r>
        <w:br/>
      </w:r>
      <w:r>
        <w:br/>
      </w:r>
      <w:r w:rsidR="004C66DE">
        <w:br/>
      </w:r>
      <w:r w:rsidR="00740D6B" w:rsidRPr="00432BAE">
        <w:t xml:space="preserve">Stockholm den </w:t>
      </w:r>
      <w:r w:rsidR="005740F0">
        <w:t>1</w:t>
      </w:r>
      <w:r w:rsidR="00740D6B" w:rsidRPr="00432BAE">
        <w:t xml:space="preserve"> </w:t>
      </w:r>
      <w:r w:rsidR="005740F0">
        <w:t>februari</w:t>
      </w:r>
      <w:r w:rsidR="00740D6B" w:rsidRPr="00432BAE">
        <w:t xml:space="preserve"> 2017</w:t>
      </w:r>
      <w:r w:rsidR="00C60B2A" w:rsidRPr="00432BAE">
        <w:br/>
      </w:r>
      <w:r w:rsidR="00D93F18" w:rsidRPr="00432BAE">
        <w:br/>
      </w:r>
      <w:r w:rsidR="00351CF6" w:rsidRPr="00432BAE">
        <w:br/>
      </w:r>
      <w:r w:rsidR="00740D6B" w:rsidRPr="00432BAE">
        <w:t>Anders Ygeman</w:t>
      </w:r>
    </w:p>
    <w:sectPr w:rsidR="00F6635A" w:rsidRPr="00432BAE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657AF" w14:textId="77777777" w:rsidR="00E25220" w:rsidRDefault="00E25220" w:rsidP="00A87A54">
      <w:pPr>
        <w:spacing w:after="0" w:line="240" w:lineRule="auto"/>
      </w:pPr>
      <w:r>
        <w:separator/>
      </w:r>
    </w:p>
  </w:endnote>
  <w:endnote w:type="continuationSeparator" w:id="0">
    <w:p w14:paraId="29A657B0" w14:textId="77777777" w:rsidR="00E25220" w:rsidRDefault="00E252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29A657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A657C6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9A657CA" w14:textId="77777777" w:rsidTr="00C26068">
      <w:trPr>
        <w:trHeight w:val="227"/>
      </w:trPr>
      <w:tc>
        <w:tcPr>
          <w:tcW w:w="4074" w:type="dxa"/>
        </w:tcPr>
        <w:p w14:paraId="29A657C8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29A657C9" w14:textId="77777777" w:rsidR="00FD597F" w:rsidRPr="00F53AEA" w:rsidRDefault="00FD597F" w:rsidP="00F53AEA">
          <w:pPr>
            <w:pStyle w:val="Sidfot"/>
          </w:pPr>
        </w:p>
      </w:tc>
    </w:tr>
  </w:tbl>
  <w:p w14:paraId="29A657CB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657AD" w14:textId="77777777" w:rsidR="00E25220" w:rsidRDefault="00E25220" w:rsidP="00A87A54">
      <w:pPr>
        <w:spacing w:after="0" w:line="240" w:lineRule="auto"/>
      </w:pPr>
      <w:r>
        <w:separator/>
      </w:r>
    </w:p>
  </w:footnote>
  <w:footnote w:type="continuationSeparator" w:id="0">
    <w:p w14:paraId="29A657AE" w14:textId="77777777" w:rsidR="00E25220" w:rsidRDefault="00E252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29A657B4" w14:textId="77777777" w:rsidTr="00C93EBA">
      <w:trPr>
        <w:trHeight w:val="227"/>
      </w:trPr>
      <w:tc>
        <w:tcPr>
          <w:tcW w:w="5534" w:type="dxa"/>
        </w:tcPr>
        <w:p w14:paraId="29A657B1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29A657B2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29A657B3" w14:textId="77777777" w:rsidR="00FD597F" w:rsidRDefault="00FD597F" w:rsidP="005A703A">
          <w:pPr>
            <w:pStyle w:val="Sidhuvud"/>
          </w:pPr>
        </w:p>
      </w:tc>
    </w:tr>
    <w:tr w:rsidR="00FD597F" w14:paraId="29A657BE" w14:textId="77777777" w:rsidTr="00C93EBA">
      <w:trPr>
        <w:trHeight w:val="1928"/>
      </w:trPr>
      <w:tc>
        <w:tcPr>
          <w:tcW w:w="5534" w:type="dxa"/>
        </w:tcPr>
        <w:p w14:paraId="29A657B5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9A657CC" wp14:editId="29A657CD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A657B6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29A657B7" w14:textId="77777777" w:rsidR="00FD597F" w:rsidRDefault="00FD597F" w:rsidP="00EE3C0F">
          <w:pPr>
            <w:pStyle w:val="Sidhuvud"/>
          </w:pPr>
        </w:p>
        <w:p w14:paraId="29A657B8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9A657B9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29A657BA" w14:textId="77777777" w:rsidR="00FD597F" w:rsidRDefault="0046491B" w:rsidP="00EE3C0F">
              <w:pPr>
                <w:pStyle w:val="Sidhuvud"/>
              </w:pPr>
              <w:r>
                <w:t>Ju2017/00</w:t>
              </w:r>
              <w:r w:rsidR="005740F0">
                <w:t>846</w:t>
              </w:r>
              <w:r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29A657BB" w14:textId="77777777" w:rsidR="00FD597F" w:rsidRDefault="007671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A657BC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29A657BD" w14:textId="77777777" w:rsidR="00FD597F" w:rsidRPr="0094502D" w:rsidRDefault="00FD597F" w:rsidP="0094502D">
          <w:pPr>
            <w:pStyle w:val="Sidhuvud"/>
          </w:pPr>
        </w:p>
      </w:tc>
    </w:tr>
    <w:tr w:rsidR="00FD597F" w14:paraId="29A657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A657BF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29A657C0" w14:textId="77777777" w:rsidR="00FD597F" w:rsidRPr="00FD597F" w:rsidRDefault="00FD597F" w:rsidP="00340DE0">
              <w:pPr>
                <w:pStyle w:val="Sidhuvud"/>
              </w:pPr>
            </w:p>
            <w:p w14:paraId="29A657C1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29A657C2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A657C3" w14:textId="77777777" w:rsidR="00FD597F" w:rsidRDefault="00FD597F" w:rsidP="003E6020">
          <w:pPr>
            <w:pStyle w:val="Sidhuvud"/>
          </w:pPr>
        </w:p>
      </w:tc>
    </w:tr>
  </w:tbl>
  <w:p w14:paraId="29A657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678CC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B03E8"/>
    <w:rsid w:val="000C61D1"/>
    <w:rsid w:val="000E12D9"/>
    <w:rsid w:val="000E298E"/>
    <w:rsid w:val="000E79DA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B0C21"/>
    <w:rsid w:val="001C4980"/>
    <w:rsid w:val="001C5DC9"/>
    <w:rsid w:val="001C71A9"/>
    <w:rsid w:val="001D1BD6"/>
    <w:rsid w:val="001D2745"/>
    <w:rsid w:val="001D418E"/>
    <w:rsid w:val="001E1A13"/>
    <w:rsid w:val="001E56DE"/>
    <w:rsid w:val="001E5E53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27397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1EC7"/>
    <w:rsid w:val="00282D27"/>
    <w:rsid w:val="002847F7"/>
    <w:rsid w:val="00286599"/>
    <w:rsid w:val="00291F3A"/>
    <w:rsid w:val="00292420"/>
    <w:rsid w:val="00292950"/>
    <w:rsid w:val="00296B7A"/>
    <w:rsid w:val="002A6820"/>
    <w:rsid w:val="002A6827"/>
    <w:rsid w:val="002B01A8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5F28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1CF6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76C10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3F24C6"/>
    <w:rsid w:val="003F58AB"/>
    <w:rsid w:val="004049CF"/>
    <w:rsid w:val="0041223B"/>
    <w:rsid w:val="00413A4E"/>
    <w:rsid w:val="00415163"/>
    <w:rsid w:val="0042068E"/>
    <w:rsid w:val="00422030"/>
    <w:rsid w:val="00422A7F"/>
    <w:rsid w:val="00432BAE"/>
    <w:rsid w:val="00441D70"/>
    <w:rsid w:val="00445E4C"/>
    <w:rsid w:val="00446941"/>
    <w:rsid w:val="0046491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576D"/>
    <w:rsid w:val="004C66DE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0F0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46455"/>
    <w:rsid w:val="00650080"/>
    <w:rsid w:val="00654B4D"/>
    <w:rsid w:val="006566C9"/>
    <w:rsid w:val="0066378C"/>
    <w:rsid w:val="00670A48"/>
    <w:rsid w:val="00672F6F"/>
    <w:rsid w:val="00676351"/>
    <w:rsid w:val="006900A0"/>
    <w:rsid w:val="0069523C"/>
    <w:rsid w:val="006962CA"/>
    <w:rsid w:val="00696B5E"/>
    <w:rsid w:val="006977F8"/>
    <w:rsid w:val="006A6272"/>
    <w:rsid w:val="006A63B0"/>
    <w:rsid w:val="006B2635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0640"/>
    <w:rsid w:val="007228D9"/>
    <w:rsid w:val="00727AFB"/>
    <w:rsid w:val="00740D6B"/>
    <w:rsid w:val="00743E09"/>
    <w:rsid w:val="00744B4E"/>
    <w:rsid w:val="00750C93"/>
    <w:rsid w:val="00754E24"/>
    <w:rsid w:val="00757B3B"/>
    <w:rsid w:val="00762F7C"/>
    <w:rsid w:val="007671FC"/>
    <w:rsid w:val="00773075"/>
    <w:rsid w:val="00776254"/>
    <w:rsid w:val="00782B3F"/>
    <w:rsid w:val="00782E3C"/>
    <w:rsid w:val="0079512A"/>
    <w:rsid w:val="0079641B"/>
    <w:rsid w:val="007A1887"/>
    <w:rsid w:val="007A629C"/>
    <w:rsid w:val="007C1498"/>
    <w:rsid w:val="007C44FF"/>
    <w:rsid w:val="007C46FF"/>
    <w:rsid w:val="007C7BDB"/>
    <w:rsid w:val="007D4423"/>
    <w:rsid w:val="007D73AB"/>
    <w:rsid w:val="007E2712"/>
    <w:rsid w:val="007E5516"/>
    <w:rsid w:val="007E7EE2"/>
    <w:rsid w:val="007F06CA"/>
    <w:rsid w:val="007F3F82"/>
    <w:rsid w:val="007F618A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46E41"/>
    <w:rsid w:val="008504F6"/>
    <w:rsid w:val="00863BB7"/>
    <w:rsid w:val="00875DDD"/>
    <w:rsid w:val="00881BC6"/>
    <w:rsid w:val="008860CC"/>
    <w:rsid w:val="00891678"/>
    <w:rsid w:val="00891929"/>
    <w:rsid w:val="00893029"/>
    <w:rsid w:val="00894A7D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6085"/>
    <w:rsid w:val="00A776C3"/>
    <w:rsid w:val="00A8537B"/>
    <w:rsid w:val="00A870B0"/>
    <w:rsid w:val="00A87A54"/>
    <w:rsid w:val="00A94DDC"/>
    <w:rsid w:val="00AA1809"/>
    <w:rsid w:val="00AB5519"/>
    <w:rsid w:val="00AB6313"/>
    <w:rsid w:val="00AB71DD"/>
    <w:rsid w:val="00AC0871"/>
    <w:rsid w:val="00AC0B9A"/>
    <w:rsid w:val="00AC15C5"/>
    <w:rsid w:val="00AC6D00"/>
    <w:rsid w:val="00AD0E75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468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94702"/>
    <w:rsid w:val="00B955BA"/>
    <w:rsid w:val="00B96681"/>
    <w:rsid w:val="00BB3E87"/>
    <w:rsid w:val="00BB49AC"/>
    <w:rsid w:val="00BB51C0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3DC8"/>
    <w:rsid w:val="00C450FE"/>
    <w:rsid w:val="00C461E6"/>
    <w:rsid w:val="00C60B2A"/>
    <w:rsid w:val="00C63EC4"/>
    <w:rsid w:val="00C65869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CF79E4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C6C"/>
    <w:rsid w:val="00D26F90"/>
    <w:rsid w:val="00D279D8"/>
    <w:rsid w:val="00D27C8E"/>
    <w:rsid w:val="00D4141B"/>
    <w:rsid w:val="00D4145D"/>
    <w:rsid w:val="00D5467F"/>
    <w:rsid w:val="00D55837"/>
    <w:rsid w:val="00D6506B"/>
    <w:rsid w:val="00D6730A"/>
    <w:rsid w:val="00D674A6"/>
    <w:rsid w:val="00D710A0"/>
    <w:rsid w:val="00D74B7C"/>
    <w:rsid w:val="00D76068"/>
    <w:rsid w:val="00D76B01"/>
    <w:rsid w:val="00D84704"/>
    <w:rsid w:val="00D93F18"/>
    <w:rsid w:val="00D95424"/>
    <w:rsid w:val="00DA5C0D"/>
    <w:rsid w:val="00DA6212"/>
    <w:rsid w:val="00DB714B"/>
    <w:rsid w:val="00DD0722"/>
    <w:rsid w:val="00DF3E15"/>
    <w:rsid w:val="00DF5BFB"/>
    <w:rsid w:val="00E124DC"/>
    <w:rsid w:val="00E25220"/>
    <w:rsid w:val="00E260FA"/>
    <w:rsid w:val="00E27E9F"/>
    <w:rsid w:val="00E406DF"/>
    <w:rsid w:val="00E41157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E7329"/>
    <w:rsid w:val="00EF2A7F"/>
    <w:rsid w:val="00EF4803"/>
    <w:rsid w:val="00EF7DF7"/>
    <w:rsid w:val="00F02E83"/>
    <w:rsid w:val="00F03EAC"/>
    <w:rsid w:val="00F04B7C"/>
    <w:rsid w:val="00F12A45"/>
    <w:rsid w:val="00F14024"/>
    <w:rsid w:val="00F25761"/>
    <w:rsid w:val="00F259D7"/>
    <w:rsid w:val="00F32D05"/>
    <w:rsid w:val="00F35263"/>
    <w:rsid w:val="00F403BF"/>
    <w:rsid w:val="00F43F16"/>
    <w:rsid w:val="00F5045C"/>
    <w:rsid w:val="00F53AEA"/>
    <w:rsid w:val="00F6006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A65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1C7531F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1C7531F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1C75320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1C75320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1C75320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4906B0"/>
    <w:rsid w:val="005F1CE0"/>
    <w:rsid w:val="00622438"/>
    <w:rsid w:val="00627708"/>
    <w:rsid w:val="00763A89"/>
    <w:rsid w:val="00901972"/>
    <w:rsid w:val="009B73CD"/>
    <w:rsid w:val="00A31649"/>
    <w:rsid w:val="00A71FFE"/>
    <w:rsid w:val="00AB1B4D"/>
    <w:rsid w:val="00CA6442"/>
    <w:rsid w:val="00E37B18"/>
    <w:rsid w:val="00E6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531F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77274d09-867e-4567-91ac-dd1b5a5304de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Ju2017/00846/POL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A1C96-73B4-4B25-BF50-4BCEADE5BBDF}">
  <ds:schemaRefs>
    <ds:schemaRef ds:uri="5429eb68-8afa-474e-a293-a9fa933f1d8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03bdfa32-753e-480b-a763-6185260a9611"/>
  </ds:schemaRefs>
</ds:datastoreItem>
</file>

<file path=customXml/itemProps3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99FF038-D2CF-4B87-A526-75EA2C7F6FFB}"/>
</file>

<file path=customXml/itemProps8.xml><?xml version="1.0" encoding="utf-8"?>
<ds:datastoreItem xmlns:ds="http://schemas.openxmlformats.org/officeDocument/2006/customXml" ds:itemID="{192F542F-3B25-47CE-BAC4-AD75F347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Marcus Sverdén</cp:lastModifiedBy>
  <cp:revision>4</cp:revision>
  <cp:lastPrinted>2016-11-21T14:34:00Z</cp:lastPrinted>
  <dcterms:created xsi:type="dcterms:W3CDTF">2017-01-27T10:56:00Z</dcterms:created>
  <dcterms:modified xsi:type="dcterms:W3CDTF">2017-02-01T08:21:00Z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2d4464de-4661-44c5-ba29-762e77ac1102</vt:lpwstr>
  </property>
</Properties>
</file>