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133B5" w14:textId="291CE894" w:rsidR="00FC0720" w:rsidRDefault="00FC0720" w:rsidP="00DA0661">
      <w:pPr>
        <w:pStyle w:val="Rubrik"/>
      </w:pPr>
      <w:bookmarkStart w:id="0" w:name="Start"/>
      <w:bookmarkEnd w:id="0"/>
      <w:r>
        <w:t xml:space="preserve">Svar på fråga 2019/20:454 av </w:t>
      </w:r>
      <w:sdt>
        <w:sdtPr>
          <w:alias w:val="Frågeställare"/>
          <w:tag w:val="delete"/>
          <w:id w:val="-211816850"/>
          <w:placeholder>
            <w:docPart w:val="13992C59B46E4619857299E5EE6067B3"/>
          </w:placeholder>
          <w:dataBinding w:prefixMappings="xmlns:ns0='http://lp/documentinfo/RK' " w:xpath="/ns0:DocumentInfo[1]/ns0:BaseInfo[1]/ns0:Extra3[1]" w:storeItemID="{8A219966-AF8F-49AC-A07F-2936807479F5}"/>
          <w:text/>
        </w:sdtPr>
        <w:sdtEndPr/>
        <w:sdtContent>
          <w:r>
            <w:t>Cassandra Sundin</w:t>
          </w:r>
        </w:sdtContent>
      </w:sdt>
      <w:r>
        <w:t xml:space="preserve"> (</w:t>
      </w:r>
      <w:sdt>
        <w:sdtPr>
          <w:alias w:val="Parti"/>
          <w:tag w:val="Parti_delete"/>
          <w:id w:val="1620417071"/>
          <w:placeholder>
            <w:docPart w:val="01DC394A466D4CA987088A5CC9A0CE5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Vargbeståndet i renbetesområde</w:t>
      </w:r>
      <w:r w:rsidR="00A25F26">
        <w:t>n</w:t>
      </w:r>
    </w:p>
    <w:p w14:paraId="24099B1F" w14:textId="55134198" w:rsidR="00FC0720" w:rsidRDefault="008639A4" w:rsidP="002749F7">
      <w:pPr>
        <w:pStyle w:val="Brdtext"/>
      </w:pPr>
      <w:sdt>
        <w:sdtPr>
          <w:alias w:val="Frågeställare"/>
          <w:tag w:val="delete"/>
          <w:id w:val="-1635256365"/>
          <w:placeholder>
            <w:docPart w:val="7E000D2AB5C4499EBF0E48FC9624850C"/>
          </w:placeholder>
          <w:dataBinding w:prefixMappings="xmlns:ns0='http://lp/documentinfo/RK' " w:xpath="/ns0:DocumentInfo[1]/ns0:BaseInfo[1]/ns0:Extra3[1]" w:storeItemID="{8A219966-AF8F-49AC-A07F-2936807479F5}"/>
          <w:text/>
        </w:sdtPr>
        <w:sdtEndPr/>
        <w:sdtContent>
          <w:r w:rsidR="00FC0720">
            <w:t>Cassandra Sundin</w:t>
          </w:r>
        </w:sdtContent>
      </w:sdt>
      <w:r w:rsidR="00FC0720">
        <w:t xml:space="preserve"> har frågat mig vad regeringen gör för att beslut som rör vargbeståndet i renbetesområden fattas med hänsyn till renskötsel och till de som på olika sätt berörs av frågan.</w:t>
      </w:r>
    </w:p>
    <w:p w14:paraId="3E583126" w14:textId="639E16B6" w:rsidR="0050673D" w:rsidRDefault="00D630F2" w:rsidP="002749F7">
      <w:pPr>
        <w:pStyle w:val="Brdtext"/>
      </w:pPr>
      <w:r>
        <w:t xml:space="preserve">Riksdagen beslutade genom antagandet av regeringens proposition En hållbar rovdjurspolitik </w:t>
      </w:r>
      <w:r w:rsidRPr="001A1FE4">
        <w:t>(prop. 2012/13:191)</w:t>
      </w:r>
      <w:r>
        <w:t xml:space="preserve"> att när det gäller rovdjurspolitiken är det långsiktiga målet att rovdjuren ska uppnå och bibehålla en gynnsam bevarandestatus, samtidigt som tamdjurshållning inte påtagligt försvåras och socioekonomisk hänsyn tas. </w:t>
      </w:r>
      <w:r w:rsidR="00914E41">
        <w:t xml:space="preserve">I propositionen anges </w:t>
      </w:r>
      <w:r>
        <w:t xml:space="preserve">även </w:t>
      </w:r>
      <w:r w:rsidR="00914E41">
        <w:t xml:space="preserve">att varg kan få förekomma i renskötselområdet men då i områden där den gör minst skada. Eftersom renskötsel bedrivs i större delen av renskötselområdet har det </w:t>
      </w:r>
      <w:r w:rsidR="00DF22C6">
        <w:t xml:space="preserve">därför </w:t>
      </w:r>
      <w:r w:rsidR="00914E41">
        <w:t>ännu inte varit möjligt för varg att etablera sig där</w:t>
      </w:r>
      <w:r w:rsidR="00250BE1">
        <w:t xml:space="preserve"> utan närvaron utgörs främst av vargar på väg genom området</w:t>
      </w:r>
      <w:r w:rsidR="00914E41">
        <w:t xml:space="preserve">. </w:t>
      </w:r>
    </w:p>
    <w:p w14:paraId="5B501B58" w14:textId="6F684566" w:rsidR="008158B1" w:rsidRDefault="008158B1" w:rsidP="008158B1">
      <w:pPr>
        <w:pStyle w:val="Brdtext"/>
      </w:pPr>
      <w:r w:rsidRPr="00C448B2">
        <w:t>Företrädare för renskötseln hänvisar ofta till att vargförekomst i renskötselområdet förorsakar stora problem för renskötseln både vid barmarksförhållanden och när marken är snötäckt. Dels genom att vargar angriper renar, dels för att varg orsakar skingring av samlade renhjordar, något som skapar mycket merarbete för renskötarna. Att upptäcka en varg på barmark är dock mycket svårt. Det är vanligen först när marken är snötäckt som vargens spår kan synas. Därför har skada ofta redan inträffat när vargspåren upptäcks. Detta kan vara en av förklaringarna till varför länsstyrelserna beslutar om skyddsjakt först när skadan inträffat.</w:t>
      </w:r>
    </w:p>
    <w:p w14:paraId="4F9387C0" w14:textId="21C77D6C" w:rsidR="0050673D" w:rsidRDefault="0050673D" w:rsidP="002749F7">
      <w:pPr>
        <w:pStyle w:val="Brdtext"/>
      </w:pPr>
      <w:r>
        <w:lastRenderedPageBreak/>
        <w:t>Licensjakt efter varg kan förekomma i områden där vargstammen</w:t>
      </w:r>
      <w:r w:rsidR="003B4E61">
        <w:t>s</w:t>
      </w:r>
      <w:r>
        <w:t xml:space="preserve"> koncentration är tätare än vad den är </w:t>
      </w:r>
      <w:r w:rsidR="003B4E61">
        <w:t>i</w:t>
      </w:r>
      <w:r>
        <w:t xml:space="preserve"> renskötselområdet, men endast om vargpopulationen har uppnått gynnsam bevarandestatus. </w:t>
      </w:r>
      <w:bookmarkStart w:id="1" w:name="_GoBack"/>
      <w:bookmarkEnd w:id="1"/>
    </w:p>
    <w:p w14:paraId="23A2665A" w14:textId="6E400214" w:rsidR="00914E41" w:rsidRDefault="00914E41" w:rsidP="002749F7">
      <w:pPr>
        <w:pStyle w:val="Brdtext"/>
      </w:pPr>
      <w:r>
        <w:t>När en varg upptäcks i renskötselområdet</w:t>
      </w:r>
      <w:r w:rsidR="0050673D">
        <w:t xml:space="preserve"> framgår </w:t>
      </w:r>
      <w:r w:rsidR="009F4303">
        <w:t>normalt</w:t>
      </w:r>
      <w:r>
        <w:t xml:space="preserve"> skadebild</w:t>
      </w:r>
      <w:r w:rsidR="00035BA0">
        <w:t>en</w:t>
      </w:r>
      <w:r>
        <w:t xml:space="preserve"> väldigt snabbt. </w:t>
      </w:r>
      <w:r w:rsidR="00F837B9">
        <w:t xml:space="preserve">Om länsstyrelsen gör bedömningen att det </w:t>
      </w:r>
      <w:r w:rsidR="00035BA0">
        <w:t xml:space="preserve">är motiverat med skyddsjakt fattas sådana </w:t>
      </w:r>
      <w:r>
        <w:t>beslut skyndsamt och jakten genomförs oftast snabbt. Min uppfattning är att myndigheternas beslut redan i dag tar hänsyn till renskötselns behov.</w:t>
      </w:r>
    </w:p>
    <w:p w14:paraId="283D436B" w14:textId="38B253B0" w:rsidR="00FC0720" w:rsidRPr="00F837B9" w:rsidRDefault="00FC0720" w:rsidP="006A12F1">
      <w:pPr>
        <w:pStyle w:val="Brdtext"/>
        <w:rPr>
          <w:lang w:val="de-DE"/>
        </w:rPr>
      </w:pPr>
      <w:r w:rsidRPr="00F837B9">
        <w:rPr>
          <w:lang w:val="de-DE"/>
        </w:rPr>
        <w:t xml:space="preserve">Stockholm den </w:t>
      </w:r>
      <w:sdt>
        <w:sdtPr>
          <w:rPr>
            <w:lang w:val="de-DE"/>
          </w:rPr>
          <w:id w:val="-1225218591"/>
          <w:placeholder>
            <w:docPart w:val="50077DD40B0744D9A9F7658557AAF145"/>
          </w:placeholder>
          <w:dataBinding w:prefixMappings="xmlns:ns0='http://lp/documentinfo/RK' " w:xpath="/ns0:DocumentInfo[1]/ns0:BaseInfo[1]/ns0:HeaderDate[1]" w:storeItemID="{8A219966-AF8F-49AC-A07F-2936807479F5}"/>
          <w:date w:fullDate="2019-11-26T00:00:00Z">
            <w:dateFormat w:val="d MMMM yyyy"/>
            <w:lid w:val="sv-SE"/>
            <w:storeMappedDataAs w:val="dateTime"/>
            <w:calendar w:val="gregorian"/>
          </w:date>
        </w:sdtPr>
        <w:sdtEndPr/>
        <w:sdtContent>
          <w:r w:rsidRPr="00F837B9">
            <w:rPr>
              <w:lang w:val="de-DE"/>
            </w:rPr>
            <w:t>2</w:t>
          </w:r>
          <w:r w:rsidR="00A97B2F">
            <w:rPr>
              <w:lang w:val="de-DE"/>
            </w:rPr>
            <w:t>6</w:t>
          </w:r>
          <w:r w:rsidRPr="00F837B9">
            <w:rPr>
              <w:lang w:val="de-DE"/>
            </w:rPr>
            <w:t xml:space="preserve"> </w:t>
          </w:r>
          <w:proofErr w:type="spellStart"/>
          <w:r w:rsidRPr="00F837B9">
            <w:rPr>
              <w:lang w:val="de-DE"/>
            </w:rPr>
            <w:t>november</w:t>
          </w:r>
          <w:proofErr w:type="spellEnd"/>
          <w:r w:rsidRPr="00F837B9">
            <w:rPr>
              <w:lang w:val="de-DE"/>
            </w:rPr>
            <w:t xml:space="preserve"> 2019</w:t>
          </w:r>
        </w:sdtContent>
      </w:sdt>
    </w:p>
    <w:p w14:paraId="5150269A" w14:textId="77777777" w:rsidR="00FC0720" w:rsidRPr="00F837B9" w:rsidRDefault="00FC0720" w:rsidP="004E7A8F">
      <w:pPr>
        <w:pStyle w:val="Brdtextutanavstnd"/>
        <w:rPr>
          <w:lang w:val="de-DE"/>
        </w:rPr>
      </w:pPr>
    </w:p>
    <w:p w14:paraId="0AE5CDC5" w14:textId="77777777" w:rsidR="00FC0720" w:rsidRPr="00F837B9" w:rsidRDefault="00FC0720" w:rsidP="004E7A8F">
      <w:pPr>
        <w:pStyle w:val="Brdtextutanavstnd"/>
        <w:rPr>
          <w:lang w:val="de-DE"/>
        </w:rPr>
      </w:pPr>
    </w:p>
    <w:p w14:paraId="2D13C0A8" w14:textId="77777777" w:rsidR="00FC0720" w:rsidRPr="00F837B9" w:rsidRDefault="00FC0720" w:rsidP="004E7A8F">
      <w:pPr>
        <w:pStyle w:val="Brdtextutanavstnd"/>
        <w:rPr>
          <w:lang w:val="de-DE"/>
        </w:rPr>
      </w:pPr>
    </w:p>
    <w:sdt>
      <w:sdtPr>
        <w:rPr>
          <w:lang w:val="de-DE"/>
        </w:rPr>
        <w:alias w:val="Klicka på listpilen"/>
        <w:tag w:val="run-loadAllMinistersFromDep_delete"/>
        <w:id w:val="-122627287"/>
        <w:placeholder>
          <w:docPart w:val="1EECF8FFED304174BB0573B96140233B"/>
        </w:placeholder>
        <w:dataBinding w:prefixMappings="xmlns:ns0='http://lp/documentinfo/RK' " w:xpath="/ns0:DocumentInfo[1]/ns0:BaseInfo[1]/ns0:TopSender[1]" w:storeItemID="{8A219966-AF8F-49AC-A07F-2936807479F5}"/>
        <w:comboBox w:lastValue="Landsbygdsministern">
          <w:listItem w:displayText="Ibrahim Baylan" w:value="Näringsministern"/>
          <w:listItem w:displayText="Jennie Nilsson" w:value="Landsbygdsministern"/>
        </w:comboBox>
      </w:sdtPr>
      <w:sdtEndPr/>
      <w:sdtContent>
        <w:p w14:paraId="69D2A872" w14:textId="77777777" w:rsidR="00FC0720" w:rsidRPr="00035BA0" w:rsidRDefault="00914E41" w:rsidP="00422A41">
          <w:pPr>
            <w:pStyle w:val="Brdtext"/>
            <w:rPr>
              <w:lang w:val="de-DE"/>
            </w:rPr>
          </w:pPr>
          <w:r w:rsidRPr="00035BA0">
            <w:rPr>
              <w:lang w:val="de-DE"/>
            </w:rPr>
            <w:t>Jennie Nilsson</w:t>
          </w:r>
        </w:p>
      </w:sdtContent>
    </w:sdt>
    <w:p w14:paraId="51951F30" w14:textId="77777777" w:rsidR="00FC0720" w:rsidRPr="00035BA0" w:rsidRDefault="00FC0720" w:rsidP="00DB48AB">
      <w:pPr>
        <w:pStyle w:val="Brdtext"/>
        <w:rPr>
          <w:lang w:val="de-DE"/>
        </w:rPr>
      </w:pPr>
    </w:p>
    <w:sectPr w:rsidR="00FC0720" w:rsidRPr="00035BA0"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BC218" w14:textId="77777777" w:rsidR="00F10419" w:rsidRDefault="00F10419" w:rsidP="00A87A54">
      <w:pPr>
        <w:spacing w:after="0" w:line="240" w:lineRule="auto"/>
      </w:pPr>
      <w:r>
        <w:separator/>
      </w:r>
    </w:p>
  </w:endnote>
  <w:endnote w:type="continuationSeparator" w:id="0">
    <w:p w14:paraId="60E18DA4" w14:textId="77777777" w:rsidR="00F10419" w:rsidRDefault="00F1041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5A97D"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ECD3B5" w14:textId="77777777" w:rsidTr="006A26EC">
      <w:trPr>
        <w:trHeight w:val="227"/>
        <w:jc w:val="right"/>
      </w:trPr>
      <w:tc>
        <w:tcPr>
          <w:tcW w:w="708" w:type="dxa"/>
          <w:vAlign w:val="bottom"/>
        </w:tcPr>
        <w:p w14:paraId="4AF22E7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7AABE1F" w14:textId="77777777" w:rsidTr="006A26EC">
      <w:trPr>
        <w:trHeight w:val="850"/>
        <w:jc w:val="right"/>
      </w:trPr>
      <w:tc>
        <w:tcPr>
          <w:tcW w:w="708" w:type="dxa"/>
          <w:vAlign w:val="bottom"/>
        </w:tcPr>
        <w:p w14:paraId="6382B01A" w14:textId="77777777" w:rsidR="005606BC" w:rsidRPr="00347E11" w:rsidRDefault="005606BC" w:rsidP="005606BC">
          <w:pPr>
            <w:pStyle w:val="Sidfot"/>
            <w:spacing w:line="276" w:lineRule="auto"/>
            <w:jc w:val="right"/>
          </w:pPr>
        </w:p>
      </w:tc>
    </w:tr>
  </w:tbl>
  <w:p w14:paraId="5C4C7B9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4DFD5C" w14:textId="77777777" w:rsidTr="001F4302">
      <w:trPr>
        <w:trHeight w:val="510"/>
      </w:trPr>
      <w:tc>
        <w:tcPr>
          <w:tcW w:w="8525" w:type="dxa"/>
          <w:gridSpan w:val="2"/>
          <w:vAlign w:val="bottom"/>
        </w:tcPr>
        <w:p w14:paraId="070A3989" w14:textId="77777777" w:rsidR="00347E11" w:rsidRPr="00347E11" w:rsidRDefault="00347E11" w:rsidP="00347E11">
          <w:pPr>
            <w:pStyle w:val="Sidfot"/>
            <w:rPr>
              <w:sz w:val="8"/>
            </w:rPr>
          </w:pPr>
        </w:p>
      </w:tc>
    </w:tr>
    <w:tr w:rsidR="00093408" w:rsidRPr="00EE3C0F" w14:paraId="5A7BF851" w14:textId="77777777" w:rsidTr="00C26068">
      <w:trPr>
        <w:trHeight w:val="227"/>
      </w:trPr>
      <w:tc>
        <w:tcPr>
          <w:tcW w:w="4074" w:type="dxa"/>
        </w:tcPr>
        <w:p w14:paraId="00FD7BEE" w14:textId="77777777" w:rsidR="00347E11" w:rsidRPr="00F53AEA" w:rsidRDefault="00347E11" w:rsidP="00C26068">
          <w:pPr>
            <w:pStyle w:val="Sidfot"/>
            <w:spacing w:line="276" w:lineRule="auto"/>
          </w:pPr>
        </w:p>
      </w:tc>
      <w:tc>
        <w:tcPr>
          <w:tcW w:w="4451" w:type="dxa"/>
        </w:tcPr>
        <w:p w14:paraId="17881435" w14:textId="77777777" w:rsidR="00093408" w:rsidRPr="00F53AEA" w:rsidRDefault="00093408" w:rsidP="00F53AEA">
          <w:pPr>
            <w:pStyle w:val="Sidfot"/>
            <w:spacing w:line="276" w:lineRule="auto"/>
          </w:pPr>
        </w:p>
      </w:tc>
    </w:tr>
  </w:tbl>
  <w:p w14:paraId="60F210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EF27A" w14:textId="77777777" w:rsidR="00F10419" w:rsidRDefault="00F10419" w:rsidP="00A87A54">
      <w:pPr>
        <w:spacing w:after="0" w:line="240" w:lineRule="auto"/>
      </w:pPr>
      <w:r>
        <w:separator/>
      </w:r>
    </w:p>
  </w:footnote>
  <w:footnote w:type="continuationSeparator" w:id="0">
    <w:p w14:paraId="01078363" w14:textId="77777777" w:rsidR="00F10419" w:rsidRDefault="00F1041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A138D"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B8978"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0720" w14:paraId="056FE8BE" w14:textId="77777777" w:rsidTr="00C93EBA">
      <w:trPr>
        <w:trHeight w:val="227"/>
      </w:trPr>
      <w:tc>
        <w:tcPr>
          <w:tcW w:w="5534" w:type="dxa"/>
        </w:tcPr>
        <w:p w14:paraId="67A4B82C" w14:textId="77777777" w:rsidR="00FC0720" w:rsidRPr="007D73AB" w:rsidRDefault="00FC0720">
          <w:pPr>
            <w:pStyle w:val="Sidhuvud"/>
          </w:pPr>
        </w:p>
      </w:tc>
      <w:tc>
        <w:tcPr>
          <w:tcW w:w="3170" w:type="dxa"/>
          <w:vAlign w:val="bottom"/>
        </w:tcPr>
        <w:p w14:paraId="353A5B82" w14:textId="77777777" w:rsidR="00FC0720" w:rsidRPr="007D73AB" w:rsidRDefault="00FC0720" w:rsidP="00340DE0">
          <w:pPr>
            <w:pStyle w:val="Sidhuvud"/>
          </w:pPr>
        </w:p>
      </w:tc>
      <w:tc>
        <w:tcPr>
          <w:tcW w:w="1134" w:type="dxa"/>
        </w:tcPr>
        <w:p w14:paraId="1AD556CE" w14:textId="77777777" w:rsidR="00FC0720" w:rsidRDefault="00FC0720" w:rsidP="005A703A">
          <w:pPr>
            <w:pStyle w:val="Sidhuvud"/>
          </w:pPr>
        </w:p>
      </w:tc>
    </w:tr>
    <w:tr w:rsidR="00FC0720" w14:paraId="0CF0AC80" w14:textId="77777777" w:rsidTr="00C93EBA">
      <w:trPr>
        <w:trHeight w:val="1928"/>
      </w:trPr>
      <w:tc>
        <w:tcPr>
          <w:tcW w:w="5534" w:type="dxa"/>
        </w:tcPr>
        <w:p w14:paraId="31407493" w14:textId="77777777" w:rsidR="00FC0720" w:rsidRPr="00340DE0" w:rsidRDefault="00FC0720" w:rsidP="00340DE0">
          <w:pPr>
            <w:pStyle w:val="Sidhuvud"/>
          </w:pPr>
          <w:r>
            <w:rPr>
              <w:noProof/>
            </w:rPr>
            <w:drawing>
              <wp:inline distT="0" distB="0" distL="0" distR="0" wp14:anchorId="3CCE6B4C" wp14:editId="55F715B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C5040C" w14:textId="77777777" w:rsidR="00FC0720" w:rsidRPr="00710A6C" w:rsidRDefault="00FC0720" w:rsidP="00EE3C0F">
          <w:pPr>
            <w:pStyle w:val="Sidhuvud"/>
            <w:rPr>
              <w:b/>
            </w:rPr>
          </w:pPr>
        </w:p>
        <w:p w14:paraId="7138EF43" w14:textId="77777777" w:rsidR="00FC0720" w:rsidRDefault="00FC0720" w:rsidP="00EE3C0F">
          <w:pPr>
            <w:pStyle w:val="Sidhuvud"/>
          </w:pPr>
        </w:p>
        <w:p w14:paraId="303FD24E" w14:textId="77777777" w:rsidR="00FC0720" w:rsidRDefault="00FC0720" w:rsidP="00EE3C0F">
          <w:pPr>
            <w:pStyle w:val="Sidhuvud"/>
          </w:pPr>
        </w:p>
        <w:p w14:paraId="1B73C2A5" w14:textId="77777777" w:rsidR="00FC0720" w:rsidRDefault="00FC0720" w:rsidP="00EE3C0F">
          <w:pPr>
            <w:pStyle w:val="Sidhuvud"/>
          </w:pPr>
        </w:p>
        <w:sdt>
          <w:sdtPr>
            <w:alias w:val="Dnr"/>
            <w:tag w:val="ccRKShow_Dnr"/>
            <w:id w:val="-829283628"/>
            <w:placeholder>
              <w:docPart w:val="B11F38CBAEFD456D8376934A5143EED4"/>
            </w:placeholder>
            <w:dataBinding w:prefixMappings="xmlns:ns0='http://lp/documentinfo/RK' " w:xpath="/ns0:DocumentInfo[1]/ns0:BaseInfo[1]/ns0:Dnr[1]" w:storeItemID="{8A219966-AF8F-49AC-A07F-2936807479F5}"/>
            <w:text/>
          </w:sdtPr>
          <w:sdtEndPr/>
          <w:sdtContent>
            <w:p w14:paraId="42FEF248" w14:textId="77777777" w:rsidR="00FC0720" w:rsidRDefault="00914E41" w:rsidP="00EE3C0F">
              <w:pPr>
                <w:pStyle w:val="Sidhuvud"/>
              </w:pPr>
              <w:r>
                <w:t xml:space="preserve">N2019/03014/FJR </w:t>
              </w:r>
            </w:p>
          </w:sdtContent>
        </w:sdt>
        <w:sdt>
          <w:sdtPr>
            <w:alias w:val="DocNumber"/>
            <w:tag w:val="DocNumber"/>
            <w:id w:val="1726028884"/>
            <w:placeholder>
              <w:docPart w:val="29E0C7BE1DFE4B8AA3D7438C343242B1"/>
            </w:placeholder>
            <w:showingPlcHdr/>
            <w:dataBinding w:prefixMappings="xmlns:ns0='http://lp/documentinfo/RK' " w:xpath="/ns0:DocumentInfo[1]/ns0:BaseInfo[1]/ns0:DocNumber[1]" w:storeItemID="{8A219966-AF8F-49AC-A07F-2936807479F5}"/>
            <w:text/>
          </w:sdtPr>
          <w:sdtEndPr/>
          <w:sdtContent>
            <w:p w14:paraId="49A192CA" w14:textId="77777777" w:rsidR="00FC0720" w:rsidRDefault="00FC0720" w:rsidP="00EE3C0F">
              <w:pPr>
                <w:pStyle w:val="Sidhuvud"/>
              </w:pPr>
              <w:r>
                <w:rPr>
                  <w:rStyle w:val="Platshllartext"/>
                </w:rPr>
                <w:t xml:space="preserve"> </w:t>
              </w:r>
            </w:p>
          </w:sdtContent>
        </w:sdt>
        <w:p w14:paraId="56893908" w14:textId="77777777" w:rsidR="00FC0720" w:rsidRDefault="00FC0720" w:rsidP="00EE3C0F">
          <w:pPr>
            <w:pStyle w:val="Sidhuvud"/>
          </w:pPr>
        </w:p>
      </w:tc>
      <w:tc>
        <w:tcPr>
          <w:tcW w:w="1134" w:type="dxa"/>
        </w:tcPr>
        <w:p w14:paraId="695DC617" w14:textId="77777777" w:rsidR="00FC0720" w:rsidRDefault="00FC0720" w:rsidP="0094502D">
          <w:pPr>
            <w:pStyle w:val="Sidhuvud"/>
          </w:pPr>
        </w:p>
        <w:p w14:paraId="4D85468F" w14:textId="77777777" w:rsidR="00FC0720" w:rsidRPr="0094502D" w:rsidRDefault="00FC0720" w:rsidP="00EC71A6">
          <w:pPr>
            <w:pStyle w:val="Sidhuvud"/>
          </w:pPr>
        </w:p>
      </w:tc>
    </w:tr>
    <w:tr w:rsidR="00FC0720" w14:paraId="6578309D" w14:textId="77777777" w:rsidTr="00C93EBA">
      <w:trPr>
        <w:trHeight w:val="2268"/>
      </w:trPr>
      <w:sdt>
        <w:sdtPr>
          <w:rPr>
            <w:b/>
          </w:rPr>
          <w:alias w:val="SenderText"/>
          <w:tag w:val="ccRKShow_SenderText"/>
          <w:id w:val="1374046025"/>
          <w:placeholder>
            <w:docPart w:val="210658373891487DB15C1AE1FE35B2F5"/>
          </w:placeholder>
        </w:sdtPr>
        <w:sdtEndPr>
          <w:rPr>
            <w:b w:val="0"/>
          </w:rPr>
        </w:sdtEndPr>
        <w:sdtContent>
          <w:tc>
            <w:tcPr>
              <w:tcW w:w="5534" w:type="dxa"/>
              <w:tcMar>
                <w:right w:w="1134" w:type="dxa"/>
              </w:tcMar>
            </w:tcPr>
            <w:p w14:paraId="08166818" w14:textId="77777777" w:rsidR="00914E41" w:rsidRPr="00914E41" w:rsidRDefault="00914E41" w:rsidP="00340DE0">
              <w:pPr>
                <w:pStyle w:val="Sidhuvud"/>
                <w:rPr>
                  <w:b/>
                </w:rPr>
              </w:pPr>
              <w:r w:rsidRPr="00914E41">
                <w:rPr>
                  <w:b/>
                </w:rPr>
                <w:t>Näringsdepartementet</w:t>
              </w:r>
            </w:p>
            <w:p w14:paraId="5EA42008" w14:textId="77777777" w:rsidR="00FC0720" w:rsidRPr="00340DE0" w:rsidRDefault="00914E41" w:rsidP="00340DE0">
              <w:pPr>
                <w:pStyle w:val="Sidhuvud"/>
              </w:pPr>
              <w:r w:rsidRPr="00914E41">
                <w:t>Landsbygdsministern</w:t>
              </w:r>
            </w:p>
          </w:tc>
        </w:sdtContent>
      </w:sdt>
      <w:sdt>
        <w:sdtPr>
          <w:alias w:val="Recipient"/>
          <w:tag w:val="ccRKShow_Recipient"/>
          <w:id w:val="-28344517"/>
          <w:placeholder>
            <w:docPart w:val="850FC45330D549A995730B2B580E65B2"/>
          </w:placeholder>
          <w:dataBinding w:prefixMappings="xmlns:ns0='http://lp/documentinfo/RK' " w:xpath="/ns0:DocumentInfo[1]/ns0:BaseInfo[1]/ns0:Recipient[1]" w:storeItemID="{8A219966-AF8F-49AC-A07F-2936807479F5}"/>
          <w:text w:multiLine="1"/>
        </w:sdtPr>
        <w:sdtEndPr/>
        <w:sdtContent>
          <w:tc>
            <w:tcPr>
              <w:tcW w:w="3170" w:type="dxa"/>
            </w:tcPr>
            <w:p w14:paraId="596DBF67" w14:textId="77777777" w:rsidR="00FC0720" w:rsidRDefault="00FC0720" w:rsidP="00547B89">
              <w:pPr>
                <w:pStyle w:val="Sidhuvud"/>
              </w:pPr>
              <w:r>
                <w:t>Till riksdagen</w:t>
              </w:r>
            </w:p>
          </w:tc>
        </w:sdtContent>
      </w:sdt>
      <w:tc>
        <w:tcPr>
          <w:tcW w:w="1134" w:type="dxa"/>
        </w:tcPr>
        <w:p w14:paraId="6254ACDB" w14:textId="77777777" w:rsidR="00FC0720" w:rsidRDefault="00FC0720" w:rsidP="003E6020">
          <w:pPr>
            <w:pStyle w:val="Sidhuvud"/>
          </w:pPr>
        </w:p>
      </w:tc>
    </w:tr>
  </w:tbl>
  <w:p w14:paraId="4EEDD5D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720"/>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5BA0"/>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ED4"/>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A4020"/>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152"/>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0BE1"/>
    <w:rsid w:val="00257D5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B4E6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0673D"/>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0A0D"/>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58B1"/>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9A4"/>
    <w:rsid w:val="00863BB7"/>
    <w:rsid w:val="008730FD"/>
    <w:rsid w:val="00873DA1"/>
    <w:rsid w:val="00875DDD"/>
    <w:rsid w:val="008803D4"/>
    <w:rsid w:val="00881BC6"/>
    <w:rsid w:val="008860CC"/>
    <w:rsid w:val="00886EEE"/>
    <w:rsid w:val="00887F86"/>
    <w:rsid w:val="00890876"/>
    <w:rsid w:val="00891929"/>
    <w:rsid w:val="00893029"/>
    <w:rsid w:val="0089514A"/>
    <w:rsid w:val="00895C2A"/>
    <w:rsid w:val="008960C8"/>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4E41"/>
    <w:rsid w:val="00915D4C"/>
    <w:rsid w:val="009279B2"/>
    <w:rsid w:val="00935814"/>
    <w:rsid w:val="0094502D"/>
    <w:rsid w:val="00946561"/>
    <w:rsid w:val="00946B39"/>
    <w:rsid w:val="00947013"/>
    <w:rsid w:val="0095062C"/>
    <w:rsid w:val="00970B84"/>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A99"/>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4303"/>
    <w:rsid w:val="009F505F"/>
    <w:rsid w:val="00A00AE4"/>
    <w:rsid w:val="00A00D24"/>
    <w:rsid w:val="00A01F5C"/>
    <w:rsid w:val="00A12A69"/>
    <w:rsid w:val="00A2019A"/>
    <w:rsid w:val="00A23493"/>
    <w:rsid w:val="00A2416A"/>
    <w:rsid w:val="00A25F26"/>
    <w:rsid w:val="00A30E06"/>
    <w:rsid w:val="00A3240F"/>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7B2F"/>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8B2"/>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30F2"/>
    <w:rsid w:val="00D65E43"/>
    <w:rsid w:val="00D6730A"/>
    <w:rsid w:val="00D674A6"/>
    <w:rsid w:val="00D7168E"/>
    <w:rsid w:val="00D72719"/>
    <w:rsid w:val="00D73F9D"/>
    <w:rsid w:val="00D74B7C"/>
    <w:rsid w:val="00D76068"/>
    <w:rsid w:val="00D76B01"/>
    <w:rsid w:val="00D804A2"/>
    <w:rsid w:val="00D84704"/>
    <w:rsid w:val="00D84BF9"/>
    <w:rsid w:val="00D84E0E"/>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4505"/>
    <w:rsid w:val="00DE73D2"/>
    <w:rsid w:val="00DF22C6"/>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1FD5"/>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0419"/>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7B9"/>
    <w:rsid w:val="00F848D6"/>
    <w:rsid w:val="00F859AE"/>
    <w:rsid w:val="00F86E43"/>
    <w:rsid w:val="00F922B2"/>
    <w:rsid w:val="00F943C8"/>
    <w:rsid w:val="00F96B28"/>
    <w:rsid w:val="00FA1564"/>
    <w:rsid w:val="00FA41B4"/>
    <w:rsid w:val="00FA5DDD"/>
    <w:rsid w:val="00FA6255"/>
    <w:rsid w:val="00FA7644"/>
    <w:rsid w:val="00FB0647"/>
    <w:rsid w:val="00FB1FA3"/>
    <w:rsid w:val="00FB43A8"/>
    <w:rsid w:val="00FB5279"/>
    <w:rsid w:val="00FC069A"/>
    <w:rsid w:val="00FC0720"/>
    <w:rsid w:val="00FC08A9"/>
    <w:rsid w:val="00FC0BA0"/>
    <w:rsid w:val="00FC7600"/>
    <w:rsid w:val="00FD0B7B"/>
    <w:rsid w:val="00FD4C08"/>
    <w:rsid w:val="00FE1DCC"/>
    <w:rsid w:val="00FE2B19"/>
    <w:rsid w:val="00FF0538"/>
    <w:rsid w:val="00FF52FD"/>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D92D73"/>
  <w15:docId w15:val="{5F98AC88-04E1-4A27-B186-D4E4908C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1F38CBAEFD456D8376934A5143EED4"/>
        <w:category>
          <w:name w:val="Allmänt"/>
          <w:gallery w:val="placeholder"/>
        </w:category>
        <w:types>
          <w:type w:val="bbPlcHdr"/>
        </w:types>
        <w:behaviors>
          <w:behavior w:val="content"/>
        </w:behaviors>
        <w:guid w:val="{EAC3FBB6-CC6F-405F-AFBB-2EF18F3DDB30}"/>
      </w:docPartPr>
      <w:docPartBody>
        <w:p w:rsidR="00C463AB" w:rsidRDefault="00A94C17" w:rsidP="00A94C17">
          <w:pPr>
            <w:pStyle w:val="B11F38CBAEFD456D8376934A5143EED4"/>
          </w:pPr>
          <w:r>
            <w:rPr>
              <w:rStyle w:val="Platshllartext"/>
            </w:rPr>
            <w:t xml:space="preserve"> </w:t>
          </w:r>
        </w:p>
      </w:docPartBody>
    </w:docPart>
    <w:docPart>
      <w:docPartPr>
        <w:name w:val="29E0C7BE1DFE4B8AA3D7438C343242B1"/>
        <w:category>
          <w:name w:val="Allmänt"/>
          <w:gallery w:val="placeholder"/>
        </w:category>
        <w:types>
          <w:type w:val="bbPlcHdr"/>
        </w:types>
        <w:behaviors>
          <w:behavior w:val="content"/>
        </w:behaviors>
        <w:guid w:val="{C9F91CE4-7AF8-42E0-9811-01FB099E9366}"/>
      </w:docPartPr>
      <w:docPartBody>
        <w:p w:rsidR="00C463AB" w:rsidRDefault="00A94C17" w:rsidP="00A94C17">
          <w:pPr>
            <w:pStyle w:val="29E0C7BE1DFE4B8AA3D7438C343242B1"/>
          </w:pPr>
          <w:r>
            <w:rPr>
              <w:rStyle w:val="Platshllartext"/>
            </w:rPr>
            <w:t xml:space="preserve"> </w:t>
          </w:r>
        </w:p>
      </w:docPartBody>
    </w:docPart>
    <w:docPart>
      <w:docPartPr>
        <w:name w:val="210658373891487DB15C1AE1FE35B2F5"/>
        <w:category>
          <w:name w:val="Allmänt"/>
          <w:gallery w:val="placeholder"/>
        </w:category>
        <w:types>
          <w:type w:val="bbPlcHdr"/>
        </w:types>
        <w:behaviors>
          <w:behavior w:val="content"/>
        </w:behaviors>
        <w:guid w:val="{9837D7B8-E1FA-4E86-A483-D5ACD501A269}"/>
      </w:docPartPr>
      <w:docPartBody>
        <w:p w:rsidR="00C463AB" w:rsidRDefault="00A94C17" w:rsidP="00A94C17">
          <w:pPr>
            <w:pStyle w:val="210658373891487DB15C1AE1FE35B2F5"/>
          </w:pPr>
          <w:r>
            <w:rPr>
              <w:rStyle w:val="Platshllartext"/>
            </w:rPr>
            <w:t xml:space="preserve"> </w:t>
          </w:r>
        </w:p>
      </w:docPartBody>
    </w:docPart>
    <w:docPart>
      <w:docPartPr>
        <w:name w:val="850FC45330D549A995730B2B580E65B2"/>
        <w:category>
          <w:name w:val="Allmänt"/>
          <w:gallery w:val="placeholder"/>
        </w:category>
        <w:types>
          <w:type w:val="bbPlcHdr"/>
        </w:types>
        <w:behaviors>
          <w:behavior w:val="content"/>
        </w:behaviors>
        <w:guid w:val="{4832E321-C5D4-45B3-AFCD-5EB85F9F7B8E}"/>
      </w:docPartPr>
      <w:docPartBody>
        <w:p w:rsidR="00C463AB" w:rsidRDefault="00A94C17" w:rsidP="00A94C17">
          <w:pPr>
            <w:pStyle w:val="850FC45330D549A995730B2B580E65B2"/>
          </w:pPr>
          <w:r>
            <w:rPr>
              <w:rStyle w:val="Platshllartext"/>
            </w:rPr>
            <w:t xml:space="preserve"> </w:t>
          </w:r>
        </w:p>
      </w:docPartBody>
    </w:docPart>
    <w:docPart>
      <w:docPartPr>
        <w:name w:val="13992C59B46E4619857299E5EE6067B3"/>
        <w:category>
          <w:name w:val="Allmänt"/>
          <w:gallery w:val="placeholder"/>
        </w:category>
        <w:types>
          <w:type w:val="bbPlcHdr"/>
        </w:types>
        <w:behaviors>
          <w:behavior w:val="content"/>
        </w:behaviors>
        <w:guid w:val="{A85D3F49-090A-49B3-AEBA-3DC37355677B}"/>
      </w:docPartPr>
      <w:docPartBody>
        <w:p w:rsidR="00C463AB" w:rsidRDefault="00A94C17" w:rsidP="00A94C17">
          <w:pPr>
            <w:pStyle w:val="13992C59B46E4619857299E5EE6067B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1DC394A466D4CA987088A5CC9A0CE53"/>
        <w:category>
          <w:name w:val="Allmänt"/>
          <w:gallery w:val="placeholder"/>
        </w:category>
        <w:types>
          <w:type w:val="bbPlcHdr"/>
        </w:types>
        <w:behaviors>
          <w:behavior w:val="content"/>
        </w:behaviors>
        <w:guid w:val="{AD4A32BF-B1F8-47DD-B291-FB46098D49DF}"/>
      </w:docPartPr>
      <w:docPartBody>
        <w:p w:rsidR="00C463AB" w:rsidRDefault="00A94C17" w:rsidP="00A94C17">
          <w:pPr>
            <w:pStyle w:val="01DC394A466D4CA987088A5CC9A0CE53"/>
          </w:pPr>
          <w:r>
            <w:t xml:space="preserve"> </w:t>
          </w:r>
          <w:r>
            <w:rPr>
              <w:rStyle w:val="Platshllartext"/>
            </w:rPr>
            <w:t>Välj ett parti.</w:t>
          </w:r>
        </w:p>
      </w:docPartBody>
    </w:docPart>
    <w:docPart>
      <w:docPartPr>
        <w:name w:val="7E000D2AB5C4499EBF0E48FC9624850C"/>
        <w:category>
          <w:name w:val="Allmänt"/>
          <w:gallery w:val="placeholder"/>
        </w:category>
        <w:types>
          <w:type w:val="bbPlcHdr"/>
        </w:types>
        <w:behaviors>
          <w:behavior w:val="content"/>
        </w:behaviors>
        <w:guid w:val="{521E76BD-F448-45F7-A161-3BA139067814}"/>
      </w:docPartPr>
      <w:docPartBody>
        <w:p w:rsidR="00C463AB" w:rsidRDefault="00A94C17" w:rsidP="00A94C17">
          <w:pPr>
            <w:pStyle w:val="7E000D2AB5C4499EBF0E48FC9624850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0077DD40B0744D9A9F7658557AAF145"/>
        <w:category>
          <w:name w:val="Allmänt"/>
          <w:gallery w:val="placeholder"/>
        </w:category>
        <w:types>
          <w:type w:val="bbPlcHdr"/>
        </w:types>
        <w:behaviors>
          <w:behavior w:val="content"/>
        </w:behaviors>
        <w:guid w:val="{EE5BF398-F627-4D0F-ABC7-5EE482913BA5}"/>
      </w:docPartPr>
      <w:docPartBody>
        <w:p w:rsidR="00C463AB" w:rsidRDefault="00A94C17" w:rsidP="00A94C17">
          <w:pPr>
            <w:pStyle w:val="50077DD40B0744D9A9F7658557AAF145"/>
          </w:pPr>
          <w:r>
            <w:rPr>
              <w:rStyle w:val="Platshllartext"/>
            </w:rPr>
            <w:t>Klicka här för att ange datum.</w:t>
          </w:r>
        </w:p>
      </w:docPartBody>
    </w:docPart>
    <w:docPart>
      <w:docPartPr>
        <w:name w:val="1EECF8FFED304174BB0573B96140233B"/>
        <w:category>
          <w:name w:val="Allmänt"/>
          <w:gallery w:val="placeholder"/>
        </w:category>
        <w:types>
          <w:type w:val="bbPlcHdr"/>
        </w:types>
        <w:behaviors>
          <w:behavior w:val="content"/>
        </w:behaviors>
        <w:guid w:val="{EDCB8BC6-D300-499A-916A-D957A375C50C}"/>
      </w:docPartPr>
      <w:docPartBody>
        <w:p w:rsidR="00C463AB" w:rsidRDefault="00A94C17" w:rsidP="00A94C17">
          <w:pPr>
            <w:pStyle w:val="1EECF8FFED304174BB0573B96140233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17"/>
    <w:rsid w:val="00A94C17"/>
    <w:rsid w:val="00C463AB"/>
    <w:rsid w:val="00F63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7F6B90AA734EEA85582A529407A9AB">
    <w:name w:val="897F6B90AA734EEA85582A529407A9AB"/>
    <w:rsid w:val="00A94C17"/>
  </w:style>
  <w:style w:type="character" w:styleId="Platshllartext">
    <w:name w:val="Placeholder Text"/>
    <w:basedOn w:val="Standardstycketeckensnitt"/>
    <w:uiPriority w:val="99"/>
    <w:semiHidden/>
    <w:rsid w:val="00A94C17"/>
    <w:rPr>
      <w:noProof w:val="0"/>
      <w:color w:val="808080"/>
    </w:rPr>
  </w:style>
  <w:style w:type="paragraph" w:customStyle="1" w:styleId="923CE0AA939A4D5C819C73BC35681A37">
    <w:name w:val="923CE0AA939A4D5C819C73BC35681A37"/>
    <w:rsid w:val="00A94C17"/>
  </w:style>
  <w:style w:type="paragraph" w:customStyle="1" w:styleId="65F05DE5BBC0472CA265FE6D01A111F6">
    <w:name w:val="65F05DE5BBC0472CA265FE6D01A111F6"/>
    <w:rsid w:val="00A94C17"/>
  </w:style>
  <w:style w:type="paragraph" w:customStyle="1" w:styleId="E6601A14798E411C91B780BA0D88BE56">
    <w:name w:val="E6601A14798E411C91B780BA0D88BE56"/>
    <w:rsid w:val="00A94C17"/>
  </w:style>
  <w:style w:type="paragraph" w:customStyle="1" w:styleId="B11F38CBAEFD456D8376934A5143EED4">
    <w:name w:val="B11F38CBAEFD456D8376934A5143EED4"/>
    <w:rsid w:val="00A94C17"/>
  </w:style>
  <w:style w:type="paragraph" w:customStyle="1" w:styleId="29E0C7BE1DFE4B8AA3D7438C343242B1">
    <w:name w:val="29E0C7BE1DFE4B8AA3D7438C343242B1"/>
    <w:rsid w:val="00A94C17"/>
  </w:style>
  <w:style w:type="paragraph" w:customStyle="1" w:styleId="0BAE087C4C9742EE9FA1D88E0B7C1CC9">
    <w:name w:val="0BAE087C4C9742EE9FA1D88E0B7C1CC9"/>
    <w:rsid w:val="00A94C17"/>
  </w:style>
  <w:style w:type="paragraph" w:customStyle="1" w:styleId="A347D3CFBA06454AA861E3B734443B57">
    <w:name w:val="A347D3CFBA06454AA861E3B734443B57"/>
    <w:rsid w:val="00A94C17"/>
  </w:style>
  <w:style w:type="paragraph" w:customStyle="1" w:styleId="29EE57141DC640098F36849BEBB50A0D">
    <w:name w:val="29EE57141DC640098F36849BEBB50A0D"/>
    <w:rsid w:val="00A94C17"/>
  </w:style>
  <w:style w:type="paragraph" w:customStyle="1" w:styleId="210658373891487DB15C1AE1FE35B2F5">
    <w:name w:val="210658373891487DB15C1AE1FE35B2F5"/>
    <w:rsid w:val="00A94C17"/>
  </w:style>
  <w:style w:type="paragraph" w:customStyle="1" w:styleId="850FC45330D549A995730B2B580E65B2">
    <w:name w:val="850FC45330D549A995730B2B580E65B2"/>
    <w:rsid w:val="00A94C17"/>
  </w:style>
  <w:style w:type="paragraph" w:customStyle="1" w:styleId="13992C59B46E4619857299E5EE6067B3">
    <w:name w:val="13992C59B46E4619857299E5EE6067B3"/>
    <w:rsid w:val="00A94C17"/>
  </w:style>
  <w:style w:type="paragraph" w:customStyle="1" w:styleId="01DC394A466D4CA987088A5CC9A0CE53">
    <w:name w:val="01DC394A466D4CA987088A5CC9A0CE53"/>
    <w:rsid w:val="00A94C17"/>
  </w:style>
  <w:style w:type="paragraph" w:customStyle="1" w:styleId="CCD3E0F1A312437197B7A0A86BDD0C69">
    <w:name w:val="CCD3E0F1A312437197B7A0A86BDD0C69"/>
    <w:rsid w:val="00A94C17"/>
  </w:style>
  <w:style w:type="paragraph" w:customStyle="1" w:styleId="780C4012DD954396AC44C01B8BC53F54">
    <w:name w:val="780C4012DD954396AC44C01B8BC53F54"/>
    <w:rsid w:val="00A94C17"/>
  </w:style>
  <w:style w:type="paragraph" w:customStyle="1" w:styleId="7E000D2AB5C4499EBF0E48FC9624850C">
    <w:name w:val="7E000D2AB5C4499EBF0E48FC9624850C"/>
    <w:rsid w:val="00A94C17"/>
  </w:style>
  <w:style w:type="paragraph" w:customStyle="1" w:styleId="50077DD40B0744D9A9F7658557AAF145">
    <w:name w:val="50077DD40B0744D9A9F7658557AAF145"/>
    <w:rsid w:val="00A94C17"/>
  </w:style>
  <w:style w:type="paragraph" w:customStyle="1" w:styleId="1EECF8FFED304174BB0573B96140233B">
    <w:name w:val="1EECF8FFED304174BB0573B96140233B"/>
    <w:rsid w:val="00A94C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2019-11-26T00:00:00</HeaderDate>
    <Office/>
    <Dnr>N2019/03014/FJR </Dnr>
    <ParagrafNr/>
    <DocumentTitle/>
    <VisitingAddress/>
    <Extra1/>
    <Extra2/>
    <Extra3>Cassandra Sundin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3fd6ac14-19e0-4b57-ab75-65447a72cb3b</RD_Svarsid>
  </documentManagement>
</p:properties>
</file>

<file path=customXml/itemProps1.xml><?xml version="1.0" encoding="utf-8"?>
<ds:datastoreItem xmlns:ds="http://schemas.openxmlformats.org/officeDocument/2006/customXml" ds:itemID="{3808F684-0950-4745-97F4-824B01CE7F6A}"/>
</file>

<file path=customXml/itemProps2.xml><?xml version="1.0" encoding="utf-8"?>
<ds:datastoreItem xmlns:ds="http://schemas.openxmlformats.org/officeDocument/2006/customXml" ds:itemID="{8A219966-AF8F-49AC-A07F-2936807479F5}"/>
</file>

<file path=customXml/itemProps3.xml><?xml version="1.0" encoding="utf-8"?>
<ds:datastoreItem xmlns:ds="http://schemas.openxmlformats.org/officeDocument/2006/customXml" ds:itemID="{BD88E699-3F82-4643-AB61-26A2E96FA2C6}"/>
</file>

<file path=customXml/itemProps4.xml><?xml version="1.0" encoding="utf-8"?>
<ds:datastoreItem xmlns:ds="http://schemas.openxmlformats.org/officeDocument/2006/customXml" ds:itemID="{E3E0D65B-0E65-4F63-8B15-D0077F5737A9}"/>
</file>

<file path=customXml/itemProps5.xml><?xml version="1.0" encoding="utf-8"?>
<ds:datastoreItem xmlns:ds="http://schemas.openxmlformats.org/officeDocument/2006/customXml" ds:itemID="{3A5D00C9-32BE-4F5A-83B4-10736487C44D}"/>
</file>

<file path=docProps/app.xml><?xml version="1.0" encoding="utf-8"?>
<Properties xmlns="http://schemas.openxmlformats.org/officeDocument/2006/extended-properties" xmlns:vt="http://schemas.openxmlformats.org/officeDocument/2006/docPropsVTypes">
  <Template>RK Basmall</Template>
  <TotalTime>0</TotalTime>
  <Pages>2</Pages>
  <Words>334</Words>
  <Characters>1774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2019-20 454 av Cassandra Sundin (SD) Vargbeståndet i renbetesområden.docx</dc:title>
  <dc:subject/>
  <dc:creator>Ruona Burman</dc:creator>
  <cp:keywords/>
  <dc:description/>
  <cp:lastModifiedBy>Agneta Kling</cp:lastModifiedBy>
  <cp:revision>4</cp:revision>
  <cp:lastPrinted>2019-11-21T15:27:00Z</cp:lastPrinted>
  <dcterms:created xsi:type="dcterms:W3CDTF">2019-11-25T15:23:00Z</dcterms:created>
  <dcterms:modified xsi:type="dcterms:W3CDTF">2019-11-26T09:06:00Z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