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F07A0" w14:textId="4415330B" w:rsidR="007C228E" w:rsidRDefault="007C228E" w:rsidP="007C228E">
      <w:pPr>
        <w:pStyle w:val="Rubrik1utannumrering"/>
      </w:pPr>
      <w:r>
        <w:t xml:space="preserve">Svar på fråga 2020/21:856 av Alexandra </w:t>
      </w:r>
      <w:proofErr w:type="spellStart"/>
      <w:r>
        <w:t>Anstrell</w:t>
      </w:r>
      <w:proofErr w:type="spellEnd"/>
      <w:r>
        <w:t xml:space="preserve"> (M) Åtgärder mot vapenstölder</w:t>
      </w:r>
      <w:r w:rsidR="00862296">
        <w:t xml:space="preserve"> och fråga 2020/21:920 av Mikael Oscarsson (</w:t>
      </w:r>
      <w:r w:rsidR="00F01054">
        <w:t>KD</w:t>
      </w:r>
      <w:r w:rsidR="00862296">
        <w:t>) Vapenstölder i Regeringskansliet</w:t>
      </w:r>
      <w:r>
        <w:br/>
      </w:r>
    </w:p>
    <w:p w14:paraId="2E346DE0" w14:textId="49A5BA01" w:rsidR="007C228E" w:rsidRDefault="007C228E" w:rsidP="007C228E">
      <w:pPr>
        <w:pStyle w:val="Brdtext"/>
      </w:pPr>
      <w:bookmarkStart w:id="0" w:name="Start"/>
      <w:bookmarkEnd w:id="0"/>
      <w:r>
        <w:t xml:space="preserve">Alexandra </w:t>
      </w:r>
      <w:proofErr w:type="spellStart"/>
      <w:r>
        <w:t>Anstrell</w:t>
      </w:r>
      <w:proofErr w:type="spellEnd"/>
      <w:r>
        <w:t xml:space="preserve"> har frågat mig </w:t>
      </w:r>
      <w:bookmarkStart w:id="1" w:name="_GoBack"/>
      <w:bookmarkEnd w:id="1"/>
      <w:r>
        <w:t>om jag avser att vidta några åtgärder för att säkra upp att vapenstölder inte ska kunna ske på Regeringskansliet</w:t>
      </w:r>
      <w:r w:rsidR="00862296">
        <w:t xml:space="preserve"> och Mikael Oscarsson har frågat mig vilka åtgärder jag och regeringen vidtagit för att säkerställa att inga ytterligare stölder ska inträffa.  </w:t>
      </w:r>
    </w:p>
    <w:p w14:paraId="2C6801AB" w14:textId="2EA6CFBD" w:rsidR="007C228E" w:rsidRDefault="007C228E" w:rsidP="007C228E">
      <w:pPr>
        <w:pStyle w:val="Brdtext"/>
      </w:pPr>
      <w:r>
        <w:t>Säkerhetsarbetet i Regeringskansliet innehåller flera delar som tillsammans bidrar till att skapa en hög skyddsnivå. Bevakningstjänster är en del av det arbetet. Regeringskansliet har för detta ändamål</w:t>
      </w:r>
      <w:r w:rsidR="00862296">
        <w:t>,</w:t>
      </w:r>
      <w:r>
        <w:t xml:space="preserve"> efter en offentlig upphandling</w:t>
      </w:r>
      <w:r w:rsidR="00EC0349">
        <w:t>,</w:t>
      </w:r>
      <w:r>
        <w:t xml:space="preserve"> anlitat ett företag för att tillhandahålla bevakningstjänster</w:t>
      </w:r>
      <w:r w:rsidR="003A6BB6">
        <w:t>. Bevakningsföretaget har ansvar för sin personal och utrustning.</w:t>
      </w:r>
      <w:r>
        <w:t xml:space="preserve">  </w:t>
      </w:r>
    </w:p>
    <w:p w14:paraId="2D14C80D" w14:textId="532EE0EE" w:rsidR="007C228E" w:rsidRDefault="007C228E" w:rsidP="007C228E">
      <w:pPr>
        <w:pStyle w:val="Brdtext"/>
      </w:pPr>
      <w:r>
        <w:t xml:space="preserve">Att vapen har försvunnit från bevakningsföretaget är självklart mycket allvarligt och det inträffade utreds av polisen. </w:t>
      </w:r>
      <w:r w:rsidR="003A6BB6">
        <w:t xml:space="preserve">Regeringskansliet har </w:t>
      </w:r>
      <w:r w:rsidR="00AF7C96">
        <w:t xml:space="preserve">med anledning av detta </w:t>
      </w:r>
      <w:r w:rsidR="003A6BB6">
        <w:t>haft en särskild dialog med bev</w:t>
      </w:r>
      <w:r w:rsidR="0085466A">
        <w:t>a</w:t>
      </w:r>
      <w:r w:rsidR="003A6BB6">
        <w:t>kningsföretaget och åtgärder har vidtagits.</w:t>
      </w:r>
      <w:r>
        <w:rPr>
          <w:rFonts w:cs="Arial"/>
        </w:rPr>
        <w:t xml:space="preserve"> </w:t>
      </w:r>
      <w:r w:rsidR="00A544FB">
        <w:rPr>
          <w:rFonts w:cs="Arial"/>
        </w:rPr>
        <w:t xml:space="preserve">Arbetet med en </w:t>
      </w:r>
      <w:r w:rsidR="0085466A">
        <w:rPr>
          <w:rFonts w:cs="Arial"/>
        </w:rPr>
        <w:t xml:space="preserve">ny </w:t>
      </w:r>
      <w:r w:rsidR="00A544FB">
        <w:rPr>
          <w:rFonts w:cs="Arial"/>
        </w:rPr>
        <w:t xml:space="preserve">upphandling för </w:t>
      </w:r>
      <w:proofErr w:type="spellStart"/>
      <w:r w:rsidR="00A544FB">
        <w:rPr>
          <w:rFonts w:cs="Arial"/>
        </w:rPr>
        <w:t>bevakingstjänsten</w:t>
      </w:r>
      <w:proofErr w:type="spellEnd"/>
      <w:r w:rsidR="00A544FB">
        <w:rPr>
          <w:rFonts w:cs="Arial"/>
        </w:rPr>
        <w:t xml:space="preserve"> har på</w:t>
      </w:r>
      <w:r w:rsidR="0085466A">
        <w:rPr>
          <w:rFonts w:cs="Arial"/>
        </w:rPr>
        <w:t xml:space="preserve">börjats </w:t>
      </w:r>
      <w:r w:rsidR="003A6BB6">
        <w:rPr>
          <w:rFonts w:cs="Arial"/>
        </w:rPr>
        <w:t xml:space="preserve">för att en </w:t>
      </w:r>
      <w:r w:rsidR="00B7704E">
        <w:rPr>
          <w:rFonts w:cs="Arial"/>
        </w:rPr>
        <w:t xml:space="preserve">ny säkerhetsskyddad </w:t>
      </w:r>
      <w:r w:rsidR="003A6BB6">
        <w:rPr>
          <w:rFonts w:cs="Arial"/>
        </w:rPr>
        <w:t>upphandling enligt säkerhetsskydds</w:t>
      </w:r>
      <w:r w:rsidR="00B7704E">
        <w:rPr>
          <w:rFonts w:cs="Arial"/>
        </w:rPr>
        <w:t>lagen</w:t>
      </w:r>
      <w:r w:rsidR="003A6BB6">
        <w:rPr>
          <w:rFonts w:cs="Arial"/>
        </w:rPr>
        <w:t xml:space="preserve"> ska kunna</w:t>
      </w:r>
      <w:r>
        <w:rPr>
          <w:rFonts w:cs="Arial"/>
        </w:rPr>
        <w:t xml:space="preserve"> genomföras under 2021. Vidare har </w:t>
      </w:r>
      <w:r w:rsidR="005C204A">
        <w:rPr>
          <w:rFonts w:cs="Arial"/>
        </w:rPr>
        <w:t xml:space="preserve">även andra </w:t>
      </w:r>
      <w:r>
        <w:rPr>
          <w:rFonts w:cs="Arial"/>
        </w:rPr>
        <w:t xml:space="preserve">åtgärder vidtagits </w:t>
      </w:r>
      <w:r w:rsidR="00F00846">
        <w:rPr>
          <w:rFonts w:cs="Arial"/>
        </w:rPr>
        <w:t>inom ramen för Regeringskansliets systemati</w:t>
      </w:r>
      <w:r w:rsidR="008F353C">
        <w:rPr>
          <w:rFonts w:cs="Arial"/>
        </w:rPr>
        <w:t>s</w:t>
      </w:r>
      <w:r w:rsidR="00F00846">
        <w:rPr>
          <w:rFonts w:cs="Arial"/>
        </w:rPr>
        <w:t>ka säkerhetsarbete.</w:t>
      </w:r>
      <w:r w:rsidR="0053522A">
        <w:rPr>
          <w:rFonts w:cs="Arial"/>
        </w:rPr>
        <w:t xml:space="preserve"> </w:t>
      </w:r>
      <w:r>
        <w:t xml:space="preserve">Vilka dessa är kan jag inte närmare gå in på eftersom säkerhetsarbetet i Regeringskansliet omfattas av sekretess.  </w:t>
      </w:r>
    </w:p>
    <w:p w14:paraId="668519CC" w14:textId="77777777" w:rsidR="00862296" w:rsidRDefault="00862296" w:rsidP="00113D40">
      <w:pPr>
        <w:pStyle w:val="Brdtext"/>
        <w:tabs>
          <w:tab w:val="clear" w:pos="3600"/>
          <w:tab w:val="clear" w:pos="5387"/>
          <w:tab w:val="left" w:pos="4823"/>
        </w:tabs>
      </w:pPr>
    </w:p>
    <w:p w14:paraId="0E804530" w14:textId="7620E1D8" w:rsidR="00113D40" w:rsidRDefault="00B77C49" w:rsidP="00113D40">
      <w:pPr>
        <w:pStyle w:val="Brdtext"/>
        <w:tabs>
          <w:tab w:val="clear" w:pos="3600"/>
          <w:tab w:val="clear" w:pos="5387"/>
          <w:tab w:val="left" w:pos="4823"/>
        </w:tabs>
      </w:pPr>
      <w:r>
        <w:t xml:space="preserve">Stockholm den </w:t>
      </w:r>
      <w:sdt>
        <w:sdtPr>
          <w:id w:val="2032990546"/>
          <w:placeholder>
            <w:docPart w:val="4DFC98D09B1844FB9480BC447C637A99"/>
          </w:placeholder>
          <w:dataBinding w:prefixMappings="xmlns:ns0='http://lp/documentinfo/RK' " w:xpath="/ns0:DocumentInfo[1]/ns0:BaseInfo[1]/ns0:HeaderDate[1]" w:storeItemID="{87832E82-63CA-4BEB-9A0D-EC3CB50F1C50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C228E">
            <w:t>16</w:t>
          </w:r>
          <w:r w:rsidR="00DB3CB2">
            <w:t xml:space="preserve"> december 2020</w:t>
          </w:r>
        </w:sdtContent>
      </w:sdt>
      <w:r w:rsidR="00113D40">
        <w:tab/>
      </w:r>
    </w:p>
    <w:sdt>
      <w:sdtPr>
        <w:alias w:val="Klicka på listpilen"/>
        <w:tag w:val="run-loadAllMinistersFromDep"/>
        <w:id w:val="908118230"/>
        <w:placeholder>
          <w:docPart w:val="297CC1944AB44D6BA3B72B97C473924E"/>
        </w:placeholder>
        <w:dataBinding w:prefixMappings="xmlns:ns0='http://lp/documentinfo/RK' " w:xpath="/ns0:DocumentInfo[1]/ns0:BaseInfo[1]/ns0:TopSender[1]" w:storeItemID="{87832E82-63CA-4BEB-9A0D-EC3CB50F1C50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6110CB88" w14:textId="61013B6A" w:rsidR="00CF717A" w:rsidRPr="00CF717A" w:rsidRDefault="00DB3CB2" w:rsidP="0085235F">
          <w:pPr>
            <w:pStyle w:val="Brdtext"/>
          </w:pPr>
          <w:r>
            <w:t>Mikael Damberg</w:t>
          </w:r>
        </w:p>
      </w:sdtContent>
    </w:sdt>
    <w:sectPr w:rsidR="00CF717A" w:rsidRPr="00CF717A" w:rsidSect="00674321">
      <w:footerReference w:type="default" r:id="rId14"/>
      <w:headerReference w:type="first" r:id="rId15"/>
      <w:footerReference w:type="first" r:id="rId16"/>
      <w:pgSz w:w="11906" w:h="16838" w:code="9"/>
      <w:pgMar w:top="2041" w:right="1701" w:bottom="170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BA843D" w14:textId="77777777" w:rsidR="00CA26DC" w:rsidRDefault="00CA26DC" w:rsidP="00A87A54">
      <w:pPr>
        <w:spacing w:after="0" w:line="240" w:lineRule="auto"/>
      </w:pPr>
      <w:r>
        <w:separator/>
      </w:r>
    </w:p>
  </w:endnote>
  <w:endnote w:type="continuationSeparator" w:id="0">
    <w:p w14:paraId="207B51FA" w14:textId="77777777" w:rsidR="00CA26DC" w:rsidRDefault="00CA26D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C1A86" w:rsidRPr="00347E11" w14:paraId="51A37B84" w14:textId="77777777" w:rsidTr="000C1A86">
      <w:trPr>
        <w:trHeight w:val="227"/>
        <w:jc w:val="right"/>
      </w:trPr>
      <w:tc>
        <w:tcPr>
          <w:tcW w:w="708" w:type="dxa"/>
          <w:vAlign w:val="bottom"/>
        </w:tcPr>
        <w:p w14:paraId="47DF03D9" w14:textId="77777777" w:rsidR="000C1A86" w:rsidRPr="00B62610" w:rsidRDefault="00341C9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C1A86" w:rsidRPr="00347E11" w14:paraId="5DD43064" w14:textId="77777777" w:rsidTr="000C1A86">
      <w:trPr>
        <w:trHeight w:val="850"/>
        <w:jc w:val="right"/>
      </w:trPr>
      <w:tc>
        <w:tcPr>
          <w:tcW w:w="708" w:type="dxa"/>
          <w:vAlign w:val="bottom"/>
        </w:tcPr>
        <w:p w14:paraId="07C64F13" w14:textId="77777777" w:rsidR="000C1A86" w:rsidRPr="00347E11" w:rsidRDefault="009455FE" w:rsidP="005606BC">
          <w:pPr>
            <w:pStyle w:val="Sidfot"/>
            <w:spacing w:line="276" w:lineRule="auto"/>
            <w:jc w:val="right"/>
          </w:pPr>
        </w:p>
      </w:tc>
    </w:tr>
  </w:tbl>
  <w:p w14:paraId="305157C7" w14:textId="77777777" w:rsidR="000C1A86" w:rsidRPr="005606BC" w:rsidRDefault="009455FE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C1A86" w:rsidRPr="00347E11" w14:paraId="7528574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0BAB115" w14:textId="77777777" w:rsidR="000C1A86" w:rsidRPr="00347E11" w:rsidRDefault="009455FE" w:rsidP="00347E11">
          <w:pPr>
            <w:pStyle w:val="Sidfot"/>
            <w:rPr>
              <w:sz w:val="8"/>
            </w:rPr>
          </w:pPr>
        </w:p>
      </w:tc>
    </w:tr>
    <w:tr w:rsidR="000C1A86" w:rsidRPr="00EE3C0F" w14:paraId="1D8F56E3" w14:textId="77777777" w:rsidTr="00C26068">
      <w:trPr>
        <w:trHeight w:val="227"/>
      </w:trPr>
      <w:tc>
        <w:tcPr>
          <w:tcW w:w="4074" w:type="dxa"/>
        </w:tcPr>
        <w:p w14:paraId="27A856A5" w14:textId="77777777" w:rsidR="000C1A86" w:rsidRPr="00F53AEA" w:rsidRDefault="009455FE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10BF81" w14:textId="77777777" w:rsidR="000C1A86" w:rsidRPr="00F53AEA" w:rsidRDefault="009455FE" w:rsidP="00F53AEA">
          <w:pPr>
            <w:pStyle w:val="Sidfot"/>
            <w:spacing w:line="276" w:lineRule="auto"/>
          </w:pPr>
        </w:p>
      </w:tc>
    </w:tr>
  </w:tbl>
  <w:p w14:paraId="1F04FD96" w14:textId="77777777" w:rsidR="000C1A86" w:rsidRPr="00EE3C0F" w:rsidRDefault="009455FE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C65F0" w14:textId="77777777" w:rsidR="00CA26DC" w:rsidRDefault="00CA26DC" w:rsidP="00A87A54">
      <w:pPr>
        <w:spacing w:after="0" w:line="240" w:lineRule="auto"/>
      </w:pPr>
      <w:r>
        <w:separator/>
      </w:r>
    </w:p>
  </w:footnote>
  <w:footnote w:type="continuationSeparator" w:id="0">
    <w:p w14:paraId="7C4ADD50" w14:textId="77777777" w:rsidR="00CA26DC" w:rsidRDefault="00CA26D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C1A86" w14:paraId="5A3AE9D3" w14:textId="77777777" w:rsidTr="00C93EBA">
      <w:trPr>
        <w:trHeight w:val="227"/>
      </w:trPr>
      <w:tc>
        <w:tcPr>
          <w:tcW w:w="5534" w:type="dxa"/>
        </w:tcPr>
        <w:p w14:paraId="322A97F1" w14:textId="77777777" w:rsidR="000C1A86" w:rsidRPr="007D73AB" w:rsidRDefault="009455FE">
          <w:pPr>
            <w:pStyle w:val="Sidhuvud"/>
          </w:pPr>
        </w:p>
      </w:tc>
      <w:tc>
        <w:tcPr>
          <w:tcW w:w="3170" w:type="dxa"/>
          <w:vAlign w:val="bottom"/>
        </w:tcPr>
        <w:p w14:paraId="2713D218" w14:textId="77777777" w:rsidR="000C1A86" w:rsidRPr="007D73AB" w:rsidRDefault="009455FE" w:rsidP="00340DE0">
          <w:pPr>
            <w:pStyle w:val="Sidhuvud"/>
          </w:pPr>
        </w:p>
      </w:tc>
      <w:tc>
        <w:tcPr>
          <w:tcW w:w="1134" w:type="dxa"/>
        </w:tcPr>
        <w:p w14:paraId="3E6F9885" w14:textId="77777777" w:rsidR="000C1A86" w:rsidRDefault="009455FE" w:rsidP="000C1A86">
          <w:pPr>
            <w:pStyle w:val="Sidhuvud"/>
          </w:pPr>
        </w:p>
      </w:tc>
    </w:tr>
    <w:tr w:rsidR="000C1A86" w14:paraId="0EE1228A" w14:textId="77777777" w:rsidTr="00C93EBA">
      <w:trPr>
        <w:trHeight w:val="1928"/>
      </w:trPr>
      <w:tc>
        <w:tcPr>
          <w:tcW w:w="5534" w:type="dxa"/>
        </w:tcPr>
        <w:p w14:paraId="212936BF" w14:textId="77777777" w:rsidR="000C1A86" w:rsidRPr="00340DE0" w:rsidRDefault="00341C9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9848E18" wp14:editId="3D4BE3FF">
                <wp:extent cx="1743633" cy="505162"/>
                <wp:effectExtent l="0" t="0" r="0" b="9525"/>
                <wp:docPr id="6" name="Bildobjekt 6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25F0DD" w14:textId="77777777" w:rsidR="000C1A86" w:rsidRPr="00710A6C" w:rsidRDefault="009455FE" w:rsidP="00EE3C0F">
          <w:pPr>
            <w:pStyle w:val="Sidhuvud"/>
            <w:rPr>
              <w:b/>
            </w:rPr>
          </w:pPr>
        </w:p>
        <w:p w14:paraId="5B961FF5" w14:textId="77777777" w:rsidR="000C1A86" w:rsidRDefault="009455FE" w:rsidP="00EE3C0F">
          <w:pPr>
            <w:pStyle w:val="Sidhuvud"/>
          </w:pPr>
        </w:p>
        <w:p w14:paraId="2954D365" w14:textId="77777777" w:rsidR="000C1A86" w:rsidRDefault="009455FE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297CC1944AB44D6BA3B72B97C473924E"/>
            </w:placeholder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363E97EB" w14:textId="557F0892" w:rsidR="000C1A86" w:rsidRDefault="00862296" w:rsidP="00EE3C0F">
              <w:pPr>
                <w:pStyle w:val="Sidhuvud"/>
              </w:pPr>
              <w:r>
                <w:t>Ju2020/04503</w:t>
              </w:r>
            </w:p>
          </w:sdtContent>
        </w:sdt>
        <w:p w14:paraId="1A56DE20" w14:textId="05789E89" w:rsidR="000C1A86" w:rsidRDefault="009455FE" w:rsidP="00EE3C0F">
          <w:pPr>
            <w:pStyle w:val="Sidhuvud"/>
          </w:pPr>
          <w:r>
            <w:t>Ju2020/04565</w:t>
          </w:r>
        </w:p>
      </w:tc>
      <w:tc>
        <w:tcPr>
          <w:tcW w:w="1134" w:type="dxa"/>
        </w:tcPr>
        <w:p w14:paraId="11943D9B" w14:textId="77777777" w:rsidR="000C1A86" w:rsidRDefault="009455FE" w:rsidP="0094502D">
          <w:pPr>
            <w:pStyle w:val="Sidhuvud"/>
          </w:pPr>
        </w:p>
        <w:p w14:paraId="7F0C1DD3" w14:textId="77777777" w:rsidR="000C1A86" w:rsidRPr="0094502D" w:rsidRDefault="009455FE" w:rsidP="000C1A86">
          <w:pPr>
            <w:pStyle w:val="Sidhuvud"/>
          </w:pPr>
        </w:p>
      </w:tc>
    </w:tr>
    <w:tr w:rsidR="000C1A86" w14:paraId="771CF42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F6B769" w14:textId="77777777" w:rsidR="000C1A86" w:rsidRPr="002A0622" w:rsidRDefault="00341C96" w:rsidP="00340DE0">
              <w:pPr>
                <w:pStyle w:val="Sidhuvud"/>
                <w:rPr>
                  <w:b/>
                </w:rPr>
              </w:pPr>
              <w:r w:rsidRPr="002A0622">
                <w:rPr>
                  <w:b/>
                </w:rPr>
                <w:t>Justitiedepartementet</w:t>
              </w:r>
            </w:p>
            <w:p w14:paraId="2CE72896" w14:textId="77777777" w:rsidR="000C1A86" w:rsidRPr="00340DE0" w:rsidRDefault="00341C96" w:rsidP="00340DE0">
              <w:pPr>
                <w:pStyle w:val="Sidhuvud"/>
              </w:pPr>
              <w:r w:rsidRPr="002A0622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dataBinding w:prefixMappings="xmlns:ns0='http://lp/documentinfo/RK' " w:xpath="/ns0:DocumentInfo[1]/ns0:BaseInfo[1]/ns0:Recipient[1]" w:storeItemID="{87832E82-63CA-4BEB-9A0D-EC3CB50F1C50}"/>
          <w:text w:multiLine="1"/>
        </w:sdtPr>
        <w:sdtEndPr/>
        <w:sdtContent>
          <w:tc>
            <w:tcPr>
              <w:tcW w:w="3170" w:type="dxa"/>
            </w:tcPr>
            <w:p w14:paraId="3B0CDCA2" w14:textId="49B213A7" w:rsidR="000C1A86" w:rsidRDefault="00BB4B7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778FA08" w14:textId="77777777" w:rsidR="000C1A86" w:rsidRDefault="009455FE" w:rsidP="003E6020">
          <w:pPr>
            <w:pStyle w:val="Sidhuvud"/>
          </w:pPr>
        </w:p>
      </w:tc>
    </w:tr>
  </w:tbl>
  <w:p w14:paraId="2CD03226" w14:textId="77777777" w:rsidR="000C1A86" w:rsidRDefault="009455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AB05199"/>
    <w:multiLevelType w:val="multilevel"/>
    <w:tmpl w:val="186C6512"/>
    <w:numStyleLink w:val="Strecklistan"/>
  </w:abstractNum>
  <w:abstractNum w:abstractNumId="13" w15:restartNumberingAfterBreak="0">
    <w:nsid w:val="2BE361F1"/>
    <w:multiLevelType w:val="multilevel"/>
    <w:tmpl w:val="1B563932"/>
    <w:numStyleLink w:val="RKNumreradlista"/>
  </w:abstractNum>
  <w:abstractNum w:abstractNumId="14" w15:restartNumberingAfterBreak="0">
    <w:nsid w:val="2C9B0453"/>
    <w:multiLevelType w:val="multilevel"/>
    <w:tmpl w:val="1A20A4CA"/>
    <w:numStyleLink w:val="RKPunktlista"/>
  </w:abstractNum>
  <w:abstractNum w:abstractNumId="15" w15:restartNumberingAfterBreak="0">
    <w:nsid w:val="2ECF6BA1"/>
    <w:multiLevelType w:val="multilevel"/>
    <w:tmpl w:val="1B563932"/>
    <w:numStyleLink w:val="RKNumreradlista"/>
  </w:abstractNum>
  <w:abstractNum w:abstractNumId="16" w15:restartNumberingAfterBreak="0">
    <w:nsid w:val="2F604539"/>
    <w:multiLevelType w:val="multilevel"/>
    <w:tmpl w:val="1B563932"/>
    <w:numStyleLink w:val="RKNumreradlista"/>
  </w:abstractNum>
  <w:abstractNum w:abstractNumId="17" w15:restartNumberingAfterBreak="0">
    <w:nsid w:val="348522EF"/>
    <w:multiLevelType w:val="multilevel"/>
    <w:tmpl w:val="1B563932"/>
    <w:numStyleLink w:val="RKNumreradlista"/>
  </w:abstractNum>
  <w:abstractNum w:abstractNumId="18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3D0E02"/>
    <w:multiLevelType w:val="multilevel"/>
    <w:tmpl w:val="1B563932"/>
    <w:numStyleLink w:val="RKNumreradlista"/>
  </w:abstractNum>
  <w:abstractNum w:abstractNumId="20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270774A"/>
    <w:multiLevelType w:val="multilevel"/>
    <w:tmpl w:val="1B563932"/>
    <w:numStyleLink w:val="RKNumreradlista"/>
  </w:abstractNum>
  <w:abstractNum w:abstractNumId="22" w15:restartNumberingAfterBreak="0">
    <w:nsid w:val="4C84297C"/>
    <w:multiLevelType w:val="multilevel"/>
    <w:tmpl w:val="1B563932"/>
    <w:numStyleLink w:val="RKNumreradlista"/>
  </w:abstractNum>
  <w:abstractNum w:abstractNumId="23" w15:restartNumberingAfterBreak="0">
    <w:nsid w:val="4D904BDB"/>
    <w:multiLevelType w:val="multilevel"/>
    <w:tmpl w:val="1B563932"/>
    <w:numStyleLink w:val="RKNumreradlista"/>
  </w:abstractNum>
  <w:abstractNum w:abstractNumId="24" w15:restartNumberingAfterBreak="0">
    <w:nsid w:val="4DAD38FF"/>
    <w:multiLevelType w:val="multilevel"/>
    <w:tmpl w:val="1B563932"/>
    <w:numStyleLink w:val="RKNumreradlista"/>
  </w:abstractNum>
  <w:abstractNum w:abstractNumId="25" w15:restartNumberingAfterBreak="0">
    <w:nsid w:val="53A05A92"/>
    <w:multiLevelType w:val="multilevel"/>
    <w:tmpl w:val="1B563932"/>
    <w:numStyleLink w:val="RKNumreradlista"/>
  </w:abstractNum>
  <w:abstractNum w:abstractNumId="26" w15:restartNumberingAfterBreak="0">
    <w:nsid w:val="5C6843F9"/>
    <w:multiLevelType w:val="multilevel"/>
    <w:tmpl w:val="1A20A4CA"/>
    <w:numStyleLink w:val="RKPunktlista"/>
  </w:abstractNum>
  <w:abstractNum w:abstractNumId="27" w15:restartNumberingAfterBreak="0">
    <w:nsid w:val="61AC437A"/>
    <w:multiLevelType w:val="multilevel"/>
    <w:tmpl w:val="E2FEA49E"/>
    <w:numStyleLink w:val="RKNumreraderubriker"/>
  </w:abstractNum>
  <w:abstractNum w:abstractNumId="28" w15:restartNumberingAfterBreak="0">
    <w:nsid w:val="64780D1B"/>
    <w:multiLevelType w:val="multilevel"/>
    <w:tmpl w:val="1B563932"/>
    <w:numStyleLink w:val="RKNumreradlista"/>
  </w:abstractNum>
  <w:abstractNum w:abstractNumId="29" w15:restartNumberingAfterBreak="0">
    <w:nsid w:val="664239C2"/>
    <w:multiLevelType w:val="multilevel"/>
    <w:tmpl w:val="1A20A4CA"/>
    <w:numStyleLink w:val="RKPunktlista"/>
  </w:abstractNum>
  <w:abstractNum w:abstractNumId="30" w15:restartNumberingAfterBreak="0">
    <w:nsid w:val="6AA87A6A"/>
    <w:multiLevelType w:val="multilevel"/>
    <w:tmpl w:val="186C6512"/>
    <w:numStyleLink w:val="Strecklistan"/>
  </w:abstractNum>
  <w:abstractNum w:abstractNumId="31" w15:restartNumberingAfterBreak="0">
    <w:nsid w:val="6D8C68B4"/>
    <w:multiLevelType w:val="multilevel"/>
    <w:tmpl w:val="1B563932"/>
    <w:numStyleLink w:val="RKNumreradlista"/>
  </w:abstractNum>
  <w:abstractNum w:abstractNumId="3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66A28"/>
    <w:multiLevelType w:val="multilevel"/>
    <w:tmpl w:val="1A20A4CA"/>
    <w:numStyleLink w:val="RKPunktlista"/>
  </w:abstractNum>
  <w:abstractNum w:abstractNumId="34" w15:restartNumberingAfterBreak="0">
    <w:nsid w:val="76322898"/>
    <w:multiLevelType w:val="multilevel"/>
    <w:tmpl w:val="186C6512"/>
    <w:numStyleLink w:val="Strecklistan"/>
  </w:abstractNum>
  <w:num w:numId="1">
    <w:abstractNumId w:val="20"/>
  </w:num>
  <w:num w:numId="2">
    <w:abstractNumId w:val="27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8"/>
  </w:num>
  <w:num w:numId="8">
    <w:abstractNumId w:val="16"/>
  </w:num>
  <w:num w:numId="9">
    <w:abstractNumId w:val="8"/>
  </w:num>
  <w:num w:numId="10">
    <w:abstractNumId w:val="13"/>
  </w:num>
  <w:num w:numId="11">
    <w:abstractNumId w:val="17"/>
  </w:num>
  <w:num w:numId="12">
    <w:abstractNumId w:val="32"/>
  </w:num>
  <w:num w:numId="13">
    <w:abstractNumId w:val="25"/>
  </w:num>
  <w:num w:numId="14">
    <w:abstractNumId w:val="9"/>
  </w:num>
  <w:num w:numId="15">
    <w:abstractNumId w:val="7"/>
  </w:num>
  <w:num w:numId="16">
    <w:abstractNumId w:val="29"/>
  </w:num>
  <w:num w:numId="17">
    <w:abstractNumId w:val="26"/>
  </w:num>
  <w:num w:numId="18">
    <w:abstractNumId w:val="6"/>
  </w:num>
  <w:num w:numId="19">
    <w:abstractNumId w:val="0"/>
  </w:num>
  <w:num w:numId="20">
    <w:abstractNumId w:val="2"/>
  </w:num>
  <w:num w:numId="21">
    <w:abstractNumId w:val="15"/>
  </w:num>
  <w:num w:numId="22">
    <w:abstractNumId w:val="10"/>
  </w:num>
  <w:num w:numId="23">
    <w:abstractNumId w:val="22"/>
  </w:num>
  <w:num w:numId="24">
    <w:abstractNumId w:val="23"/>
  </w:num>
  <w:num w:numId="25">
    <w:abstractNumId w:val="33"/>
  </w:num>
  <w:num w:numId="26">
    <w:abstractNumId w:val="19"/>
  </w:num>
  <w:num w:numId="27">
    <w:abstractNumId w:val="30"/>
  </w:num>
  <w:num w:numId="28">
    <w:abstractNumId w:val="14"/>
  </w:num>
  <w:num w:numId="29">
    <w:abstractNumId w:val="12"/>
  </w:num>
  <w:num w:numId="30">
    <w:abstractNumId w:val="31"/>
  </w:num>
  <w:num w:numId="31">
    <w:abstractNumId w:val="11"/>
  </w:num>
  <w:num w:numId="32">
    <w:abstractNumId w:val="24"/>
  </w:num>
  <w:num w:numId="33">
    <w:abstractNumId w:val="28"/>
  </w:num>
  <w:num w:numId="34">
    <w:abstractNumId w:val="34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49"/>
    <w:rsid w:val="00004D5C"/>
    <w:rsid w:val="00005F68"/>
    <w:rsid w:val="00012B00"/>
    <w:rsid w:val="00017386"/>
    <w:rsid w:val="00026711"/>
    <w:rsid w:val="00041EDC"/>
    <w:rsid w:val="00057FE0"/>
    <w:rsid w:val="000757FC"/>
    <w:rsid w:val="000862E0"/>
    <w:rsid w:val="00093408"/>
    <w:rsid w:val="0009435C"/>
    <w:rsid w:val="000C61D1"/>
    <w:rsid w:val="000E12D9"/>
    <w:rsid w:val="000F00B8"/>
    <w:rsid w:val="00100933"/>
    <w:rsid w:val="00111809"/>
    <w:rsid w:val="00113D40"/>
    <w:rsid w:val="00121002"/>
    <w:rsid w:val="00170CE4"/>
    <w:rsid w:val="00173126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14876"/>
    <w:rsid w:val="00222258"/>
    <w:rsid w:val="00223AD6"/>
    <w:rsid w:val="00233D52"/>
    <w:rsid w:val="00260D2D"/>
    <w:rsid w:val="00281106"/>
    <w:rsid w:val="00282D27"/>
    <w:rsid w:val="00292420"/>
    <w:rsid w:val="002E4D3F"/>
    <w:rsid w:val="002F66A6"/>
    <w:rsid w:val="003050DB"/>
    <w:rsid w:val="00307E0B"/>
    <w:rsid w:val="00310561"/>
    <w:rsid w:val="003128E2"/>
    <w:rsid w:val="00314336"/>
    <w:rsid w:val="00326C03"/>
    <w:rsid w:val="00340DE0"/>
    <w:rsid w:val="00341C96"/>
    <w:rsid w:val="00342327"/>
    <w:rsid w:val="00347E11"/>
    <w:rsid w:val="00350C92"/>
    <w:rsid w:val="00370311"/>
    <w:rsid w:val="0038587E"/>
    <w:rsid w:val="00387BBE"/>
    <w:rsid w:val="00392ED4"/>
    <w:rsid w:val="003A018B"/>
    <w:rsid w:val="003A5969"/>
    <w:rsid w:val="003A5C58"/>
    <w:rsid w:val="003A6BB6"/>
    <w:rsid w:val="003B2FB1"/>
    <w:rsid w:val="003C4BFD"/>
    <w:rsid w:val="003C7BE0"/>
    <w:rsid w:val="003D0DD3"/>
    <w:rsid w:val="003D17EF"/>
    <w:rsid w:val="003D3535"/>
    <w:rsid w:val="003E6020"/>
    <w:rsid w:val="0041223B"/>
    <w:rsid w:val="0042068E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6525"/>
    <w:rsid w:val="0052127C"/>
    <w:rsid w:val="00533841"/>
    <w:rsid w:val="0053522A"/>
    <w:rsid w:val="00544738"/>
    <w:rsid w:val="005456E4"/>
    <w:rsid w:val="00547B89"/>
    <w:rsid w:val="005606BC"/>
    <w:rsid w:val="005639E7"/>
    <w:rsid w:val="00567799"/>
    <w:rsid w:val="00571A0B"/>
    <w:rsid w:val="005850D7"/>
    <w:rsid w:val="00596E2B"/>
    <w:rsid w:val="005A5193"/>
    <w:rsid w:val="005C204A"/>
    <w:rsid w:val="005E2F29"/>
    <w:rsid w:val="005E4E79"/>
    <w:rsid w:val="005F0797"/>
    <w:rsid w:val="006175D7"/>
    <w:rsid w:val="006208E5"/>
    <w:rsid w:val="00631F82"/>
    <w:rsid w:val="00654B4D"/>
    <w:rsid w:val="00670A48"/>
    <w:rsid w:val="00672F6F"/>
    <w:rsid w:val="00674321"/>
    <w:rsid w:val="0069523C"/>
    <w:rsid w:val="006B4A30"/>
    <w:rsid w:val="006B7569"/>
    <w:rsid w:val="006C228A"/>
    <w:rsid w:val="006D3188"/>
    <w:rsid w:val="006D59F9"/>
    <w:rsid w:val="006E08FC"/>
    <w:rsid w:val="006F2588"/>
    <w:rsid w:val="00710A6C"/>
    <w:rsid w:val="00712266"/>
    <w:rsid w:val="00713F97"/>
    <w:rsid w:val="00732C27"/>
    <w:rsid w:val="00750C93"/>
    <w:rsid w:val="00757B3B"/>
    <w:rsid w:val="00773075"/>
    <w:rsid w:val="00782B3F"/>
    <w:rsid w:val="0079641B"/>
    <w:rsid w:val="007A629C"/>
    <w:rsid w:val="007C228E"/>
    <w:rsid w:val="007C44FF"/>
    <w:rsid w:val="007C7BDB"/>
    <w:rsid w:val="007D73AB"/>
    <w:rsid w:val="007F516C"/>
    <w:rsid w:val="00804C1B"/>
    <w:rsid w:val="00816677"/>
    <w:rsid w:val="008178E6"/>
    <w:rsid w:val="008375D5"/>
    <w:rsid w:val="0085235F"/>
    <w:rsid w:val="0085466A"/>
    <w:rsid w:val="00862296"/>
    <w:rsid w:val="00875DDD"/>
    <w:rsid w:val="00891929"/>
    <w:rsid w:val="008A0A0D"/>
    <w:rsid w:val="008C562B"/>
    <w:rsid w:val="008D3090"/>
    <w:rsid w:val="008D4306"/>
    <w:rsid w:val="008D4508"/>
    <w:rsid w:val="008E77D6"/>
    <w:rsid w:val="008F353C"/>
    <w:rsid w:val="0093335A"/>
    <w:rsid w:val="0094502D"/>
    <w:rsid w:val="009455FE"/>
    <w:rsid w:val="00947013"/>
    <w:rsid w:val="00957413"/>
    <w:rsid w:val="00986CC3"/>
    <w:rsid w:val="009920AA"/>
    <w:rsid w:val="009A4D0A"/>
    <w:rsid w:val="009C2459"/>
    <w:rsid w:val="009D5D40"/>
    <w:rsid w:val="009D6B1B"/>
    <w:rsid w:val="009E107B"/>
    <w:rsid w:val="009E18D6"/>
    <w:rsid w:val="00A01F5C"/>
    <w:rsid w:val="00A061BD"/>
    <w:rsid w:val="00A3270B"/>
    <w:rsid w:val="00A43B02"/>
    <w:rsid w:val="00A5156E"/>
    <w:rsid w:val="00A544FB"/>
    <w:rsid w:val="00A56824"/>
    <w:rsid w:val="00A65C80"/>
    <w:rsid w:val="00A67276"/>
    <w:rsid w:val="00A67840"/>
    <w:rsid w:val="00A743AC"/>
    <w:rsid w:val="00A87A54"/>
    <w:rsid w:val="00AA1809"/>
    <w:rsid w:val="00AB6313"/>
    <w:rsid w:val="00AF0BB7"/>
    <w:rsid w:val="00AF0EDE"/>
    <w:rsid w:val="00AF7C96"/>
    <w:rsid w:val="00B06751"/>
    <w:rsid w:val="00B2169D"/>
    <w:rsid w:val="00B21CBB"/>
    <w:rsid w:val="00B316CA"/>
    <w:rsid w:val="00B41F72"/>
    <w:rsid w:val="00B517E1"/>
    <w:rsid w:val="00B54E43"/>
    <w:rsid w:val="00B55E70"/>
    <w:rsid w:val="00B639D8"/>
    <w:rsid w:val="00B7704E"/>
    <w:rsid w:val="00B77C49"/>
    <w:rsid w:val="00B84409"/>
    <w:rsid w:val="00BA03CB"/>
    <w:rsid w:val="00BB4B73"/>
    <w:rsid w:val="00BB5683"/>
    <w:rsid w:val="00BD0826"/>
    <w:rsid w:val="00BE3210"/>
    <w:rsid w:val="00C141C6"/>
    <w:rsid w:val="00C2071A"/>
    <w:rsid w:val="00C20ACB"/>
    <w:rsid w:val="00C26068"/>
    <w:rsid w:val="00C271A8"/>
    <w:rsid w:val="00C37A77"/>
    <w:rsid w:val="00C4042C"/>
    <w:rsid w:val="00C461E6"/>
    <w:rsid w:val="00C93EBA"/>
    <w:rsid w:val="00CA26DC"/>
    <w:rsid w:val="00CA4E2C"/>
    <w:rsid w:val="00CA7FF5"/>
    <w:rsid w:val="00CB1E7C"/>
    <w:rsid w:val="00CB2EA1"/>
    <w:rsid w:val="00CB43F1"/>
    <w:rsid w:val="00CB444A"/>
    <w:rsid w:val="00CB6EDE"/>
    <w:rsid w:val="00CC41BA"/>
    <w:rsid w:val="00CD1C6C"/>
    <w:rsid w:val="00CD6169"/>
    <w:rsid w:val="00CF3046"/>
    <w:rsid w:val="00CF717A"/>
    <w:rsid w:val="00D021D2"/>
    <w:rsid w:val="00D13D8A"/>
    <w:rsid w:val="00D279D8"/>
    <w:rsid w:val="00D27C8E"/>
    <w:rsid w:val="00D4141B"/>
    <w:rsid w:val="00D4145D"/>
    <w:rsid w:val="00D45543"/>
    <w:rsid w:val="00D5467F"/>
    <w:rsid w:val="00D6730A"/>
    <w:rsid w:val="00D76068"/>
    <w:rsid w:val="00D76B01"/>
    <w:rsid w:val="00D84704"/>
    <w:rsid w:val="00D95424"/>
    <w:rsid w:val="00DB3CB2"/>
    <w:rsid w:val="00DB714B"/>
    <w:rsid w:val="00DF5BFB"/>
    <w:rsid w:val="00E469E4"/>
    <w:rsid w:val="00E475C3"/>
    <w:rsid w:val="00E509B0"/>
    <w:rsid w:val="00E7634A"/>
    <w:rsid w:val="00E82BA3"/>
    <w:rsid w:val="00EA1688"/>
    <w:rsid w:val="00EC0349"/>
    <w:rsid w:val="00ED592E"/>
    <w:rsid w:val="00ED6ABD"/>
    <w:rsid w:val="00EE3C0F"/>
    <w:rsid w:val="00EF2A7F"/>
    <w:rsid w:val="00F00846"/>
    <w:rsid w:val="00F01054"/>
    <w:rsid w:val="00F03EAC"/>
    <w:rsid w:val="00F14024"/>
    <w:rsid w:val="00F259D7"/>
    <w:rsid w:val="00F32D05"/>
    <w:rsid w:val="00F35263"/>
    <w:rsid w:val="00F53AEA"/>
    <w:rsid w:val="00F66093"/>
    <w:rsid w:val="00F848D6"/>
    <w:rsid w:val="00FA5DDD"/>
    <w:rsid w:val="00FD0B7B"/>
    <w:rsid w:val="00FD4E71"/>
    <w:rsid w:val="00FD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EC2C544"/>
  <w15:chartTrackingRefBased/>
  <w15:docId w15:val="{1E6E22A3-0DC0-48F1-B7FD-291AED3F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B77C49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52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5235F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87BB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87BB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87BB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87BB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87B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7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FC98D09B1844FB9480BC447C637A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7B324F-8F62-4FB4-B40F-B9AA5B1F4179}"/>
      </w:docPartPr>
      <w:docPartBody>
        <w:p w:rsidR="00F65FD0" w:rsidRDefault="004B29EC" w:rsidP="004B29EC">
          <w:pPr>
            <w:pStyle w:val="4DFC98D09B1844FB9480BC447C637A9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97CC1944AB44D6BA3B72B97C47392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FB35DC-C8B5-4195-A691-ACCDBD1D05E9}"/>
      </w:docPartPr>
      <w:docPartBody>
        <w:p w:rsidR="00F65FD0" w:rsidRDefault="004B29EC" w:rsidP="004B29EC">
          <w:pPr>
            <w:pStyle w:val="297CC1944AB44D6BA3B72B97C473924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EC"/>
    <w:rsid w:val="004B29EC"/>
    <w:rsid w:val="00797191"/>
    <w:rsid w:val="007B3101"/>
    <w:rsid w:val="00C76D35"/>
    <w:rsid w:val="00F6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B29EC"/>
    <w:rPr>
      <w:noProof w:val="0"/>
      <w:color w:val="808080"/>
    </w:rPr>
  </w:style>
  <w:style w:type="paragraph" w:customStyle="1" w:styleId="4DFC98D09B1844FB9480BC447C637A99">
    <w:name w:val="4DFC98D09B1844FB9480BC447C637A99"/>
    <w:rsid w:val="004B29EC"/>
  </w:style>
  <w:style w:type="paragraph" w:customStyle="1" w:styleId="297CC1944AB44D6BA3B72B97C473924E">
    <w:name w:val="297CC1944AB44D6BA3B72B97C473924E"/>
    <w:rsid w:val="004B29EC"/>
  </w:style>
  <w:style w:type="paragraph" w:customStyle="1" w:styleId="5EAFBCC728D643ECA0B25FCAB7C52F34">
    <w:name w:val="5EAFBCC728D643ECA0B25FCAB7C52F34"/>
    <w:rsid w:val="004B29EC"/>
  </w:style>
  <w:style w:type="paragraph" w:customStyle="1" w:styleId="7526F2BA73B8401A80A6C81D12949A20">
    <w:name w:val="7526F2BA73B8401A80A6C81D12949A20"/>
    <w:rsid w:val="004B29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>Inrikesministern</TopSender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2020-12-16T00:00:00</HeaderDate>
    <Office/>
    <Dnr/>
    <ParagrafNr/>
    <DocumentTitle/>
    <VisitingAddress/>
    <Extra1/>
    <Extra2/>
    <Extra3/>
    <Number/>
    <Recipient>Till Riksdagen</Recipient>
    <SenderText/>
    <DocNumber>Ju2020/04503</DocNumber>
    <Doclanguage/>
    <Appendix/>
    <LogotypeName/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>Inrikesministern</TopSender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2020-12-16T00:00:00</HeaderDate>
    <Office/>
    <Dnr/>
    <ParagrafNr/>
    <DocumentTitle/>
    <VisitingAddress/>
    <Extra1/>
    <Extra2/>
    <Extra3/>
    <Number/>
    <Recipient>Till Riksdagen</Recipient>
    <SenderText/>
    <DocNumber>Ju2020/04503</DocNumber>
    <Doclanguage/>
    <Appendix/>
    <LogotypeName/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90bad261-1bf8-4912-ba54-1d001b6c6ffc</RD_Svarsid>
  </documentManagement>
</p:properties>
</file>

<file path=customXml/itemProps1.xml><?xml version="1.0" encoding="utf-8"?>
<ds:datastoreItem xmlns:ds="http://schemas.openxmlformats.org/officeDocument/2006/customXml" ds:itemID="{0FBA5D50-B188-43A9-9887-F324D0967B7C}"/>
</file>

<file path=customXml/itemProps2.xml><?xml version="1.0" encoding="utf-8"?>
<ds:datastoreItem xmlns:ds="http://schemas.openxmlformats.org/officeDocument/2006/customXml" ds:itemID="{87832E82-63CA-4BEB-9A0D-EC3CB50F1C50}"/>
</file>

<file path=customXml/itemProps3.xml><?xml version="1.0" encoding="utf-8"?>
<ds:datastoreItem xmlns:ds="http://schemas.openxmlformats.org/officeDocument/2006/customXml" ds:itemID="{AD66E4B6-04DC-45C6-9AF8-B6D5B6C55400}"/>
</file>

<file path=customXml/itemProps4.xml><?xml version="1.0" encoding="utf-8"?>
<ds:datastoreItem xmlns:ds="http://schemas.openxmlformats.org/officeDocument/2006/customXml" ds:itemID="{0FBA5D50-B188-43A9-9887-F324D0967B7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7832E82-63CA-4BEB-9A0D-EC3CB50F1C5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AEC15488-BCB2-4F80-B27E-5711E5EB8668}"/>
</file>

<file path=customXml/itemProps7.xml><?xml version="1.0" encoding="utf-8"?>
<ds:datastoreItem xmlns:ds="http://schemas.openxmlformats.org/officeDocument/2006/customXml" ds:itemID="{0CD02B37-8AB7-47BB-94C9-39544B3A3C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856 och 920.docx</dc:title>
  <dc:subject/>
  <dc:creator>Louise Molander</dc:creator>
  <cp:keywords/>
  <dc:description/>
  <cp:lastModifiedBy>Johan Andersson</cp:lastModifiedBy>
  <cp:revision>3</cp:revision>
  <dcterms:created xsi:type="dcterms:W3CDTF">2020-12-14T09:37:00Z</dcterms:created>
  <dcterms:modified xsi:type="dcterms:W3CDTF">2020-12-15T13:31:00Z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bab9dac9-6182-47c4-9c02-6ff8199e5641</vt:lpwstr>
  </property>
</Properties>
</file>