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A73A1" w14:textId="77777777" w:rsidR="00766B6D" w:rsidRDefault="00766B6D" w:rsidP="00DA0661">
      <w:pPr>
        <w:pStyle w:val="Rubrik"/>
      </w:pPr>
      <w:bookmarkStart w:id="0" w:name="Start"/>
      <w:bookmarkEnd w:id="0"/>
      <w:r>
        <w:t>Svar på fråga 2019/20:1350 av Hampus Hagman (KD)</w:t>
      </w:r>
      <w:r>
        <w:br/>
        <w:t>Tillfälliga förändringar i sjöfartsstödet</w:t>
      </w:r>
      <w:r w:rsidR="00567A8B">
        <w:t xml:space="preserve"> och fråga 2019/20:1366 av Anders Hansson (M) Säkrad sjöfart genom förändring av sjöfartsstödet</w:t>
      </w:r>
      <w:bookmarkStart w:id="1" w:name="_GoBack"/>
      <w:bookmarkEnd w:id="1"/>
    </w:p>
    <w:p w14:paraId="4632F5C7" w14:textId="77777777" w:rsidR="00766B6D" w:rsidRDefault="00A91C7C" w:rsidP="002749F7">
      <w:pPr>
        <w:pStyle w:val="Brdtext"/>
      </w:pPr>
      <w:sdt>
        <w:sdtPr>
          <w:alias w:val="Frågeställare"/>
          <w:tag w:val="delete"/>
          <w:id w:val="-1635256365"/>
          <w:placeholder>
            <w:docPart w:val="FE9E325FF65C4DD18B2EEEBE2C998E70"/>
          </w:placeholder>
          <w:dataBinding w:prefixMappings="xmlns:ns0='http://lp/documentinfo/RK' " w:xpath="/ns0:DocumentInfo[1]/ns0:BaseInfo[1]/ns0:Extra3[1]" w:storeItemID="{12274015-0C4A-4BFD-AA42-6681F5A707E3}"/>
          <w:text/>
        </w:sdtPr>
        <w:sdtEndPr/>
        <w:sdtContent>
          <w:r w:rsidR="00766B6D">
            <w:t>Hampus Hagman</w:t>
          </w:r>
          <w:r w:rsidR="00567A8B">
            <w:t xml:space="preserve"> och Anders Hansson</w:t>
          </w:r>
        </w:sdtContent>
      </w:sdt>
      <w:r w:rsidR="00766B6D">
        <w:t xml:space="preserve"> har </w:t>
      </w:r>
      <w:r w:rsidR="00567A8B">
        <w:t>ställt frågor till</w:t>
      </w:r>
      <w:r w:rsidR="00C35517">
        <w:t xml:space="preserve"> </w:t>
      </w:r>
      <w:r w:rsidR="006463F3">
        <w:t xml:space="preserve">mig </w:t>
      </w:r>
      <w:r w:rsidR="00C35517">
        <w:t>om sjöfartsstöd</w:t>
      </w:r>
      <w:r w:rsidR="00567A8B">
        <w:t>. Jag väljer att besvara frågorna i ett sammanhang</w:t>
      </w:r>
      <w:r w:rsidR="00C35517">
        <w:t>.</w:t>
      </w:r>
    </w:p>
    <w:p w14:paraId="2C0BAABC" w14:textId="77777777" w:rsidR="00446C5D" w:rsidRDefault="00446C5D" w:rsidP="00446C5D">
      <w:pPr>
        <w:pStyle w:val="Brdtext"/>
      </w:pPr>
      <w:r>
        <w:t>Spridningen av det nya coronaviruset påverkar hela vårt samhälle. Regeringen har presenterat en rad olika åtgärder för att värna människors liv, hälsa och jobb. De företag inom transportbranschen som har påverkats av effekterna av coronavirusets spridning kan använda sig av ett flertal av dessa. Åtgärderna avser korttidspermittering, utökade kreditgarantiramar hos Exportkreditnämnden, omställningsstöd baserat på ett</w:t>
      </w:r>
      <w:r w:rsidRPr="008B6272">
        <w:t xml:space="preserve"> omsättning</w:t>
      </w:r>
      <w:r>
        <w:t xml:space="preserve">stapp, tillfälligt sänkta arbetsgivaravgifter </w:t>
      </w:r>
      <w:proofErr w:type="gramStart"/>
      <w:r>
        <w:t>m.m.</w:t>
      </w:r>
      <w:proofErr w:type="gramEnd"/>
      <w:r>
        <w:t xml:space="preserve"> </w:t>
      </w:r>
    </w:p>
    <w:p w14:paraId="56A1C729" w14:textId="77777777" w:rsidR="00446C5D" w:rsidRDefault="00446C5D" w:rsidP="00446C5D">
      <w:pPr>
        <w:pStyle w:val="Brdtext"/>
      </w:pPr>
      <w:r w:rsidRPr="000B5AB6">
        <w:t>Regeringen har också presenterat regelförenklingar såsom en förlängning av giltighetstiden för sjömäns intyg och fartygs certifikat i sex månader.</w:t>
      </w:r>
    </w:p>
    <w:p w14:paraId="17625A12" w14:textId="77777777" w:rsidR="00446C5D" w:rsidRDefault="00446C5D" w:rsidP="00446C5D">
      <w:pPr>
        <w:pStyle w:val="Brdtext"/>
      </w:pPr>
      <w:r>
        <w:t>Jag är väl medveten om situationen i sjöfartsbranschen och de negativa effekter coronavirusets spridning har orsakat</w:t>
      </w:r>
      <w:r w:rsidRPr="008B6272">
        <w:t xml:space="preserve"> </w:t>
      </w:r>
      <w:r>
        <w:t xml:space="preserve">färjerederierna. </w:t>
      </w:r>
      <w:r w:rsidRPr="000B5AB6">
        <w:t xml:space="preserve">Sjöfarten är </w:t>
      </w:r>
      <w:r w:rsidRPr="00462051">
        <w:t>viktig för Sverige</w:t>
      </w:r>
      <w:r>
        <w:t xml:space="preserve"> och j</w:t>
      </w:r>
      <w:r w:rsidRPr="00E70C5B">
        <w:t>ag utesluter inte möjligheten att återkomma med ytterligare åtgärder</w:t>
      </w:r>
      <w:r>
        <w:t>.</w:t>
      </w:r>
      <w:r w:rsidRPr="00E70C5B">
        <w:t xml:space="preserve"> </w:t>
      </w:r>
    </w:p>
    <w:p w14:paraId="332626C7" w14:textId="77777777" w:rsidR="00766B6D" w:rsidRDefault="00766B6D" w:rsidP="006A12F1">
      <w:pPr>
        <w:pStyle w:val="Brdtext"/>
      </w:pPr>
      <w:r>
        <w:t xml:space="preserve">Stockholm den </w:t>
      </w:r>
      <w:sdt>
        <w:sdtPr>
          <w:id w:val="-1225218591"/>
          <w:placeholder>
            <w:docPart w:val="99C524138882468483FABC05860E472E"/>
          </w:placeholder>
          <w:dataBinding w:prefixMappings="xmlns:ns0='http://lp/documentinfo/RK' " w:xpath="/ns0:DocumentInfo[1]/ns0:BaseInfo[1]/ns0:HeaderDate[1]" w:storeItemID="{12274015-0C4A-4BFD-AA42-6681F5A707E3}"/>
          <w:date w:fullDate="2020-05-20T00:00:00Z">
            <w:dateFormat w:val="d MMMM yyyy"/>
            <w:lid w:val="sv-SE"/>
            <w:storeMappedDataAs w:val="dateTime"/>
            <w:calendar w:val="gregorian"/>
          </w:date>
        </w:sdtPr>
        <w:sdtEndPr/>
        <w:sdtContent>
          <w:r w:rsidR="00C35517">
            <w:t>20 maj 2020</w:t>
          </w:r>
        </w:sdtContent>
      </w:sdt>
    </w:p>
    <w:p w14:paraId="59AA69A6" w14:textId="77777777" w:rsidR="00766B6D" w:rsidRDefault="00766B6D" w:rsidP="004E7A8F">
      <w:pPr>
        <w:pStyle w:val="Brdtextutanavstnd"/>
      </w:pPr>
    </w:p>
    <w:p w14:paraId="79A3D879" w14:textId="77777777" w:rsidR="00766B6D" w:rsidRDefault="00766B6D" w:rsidP="004E7A8F">
      <w:pPr>
        <w:pStyle w:val="Brdtextutanavstnd"/>
      </w:pPr>
    </w:p>
    <w:sdt>
      <w:sdtPr>
        <w:alias w:val="Klicka på listpilen"/>
        <w:tag w:val="run-loadAllMinistersFromDep_delete"/>
        <w:id w:val="-122627287"/>
        <w:placeholder>
          <w:docPart w:val="84C4F084F64D4866A50285B45D666FF5"/>
        </w:placeholder>
        <w:dataBinding w:prefixMappings="xmlns:ns0='http://lp/documentinfo/RK' " w:xpath="/ns0:DocumentInfo[1]/ns0:BaseInfo[1]/ns0:TopSender[1]" w:storeItemID="{12274015-0C4A-4BFD-AA42-6681F5A707E3}"/>
        <w:comboBox w:lastValue="Infrastrukturministern">
          <w:listItem w:displayText="Tomas Eneroth" w:value="Infrastrukturministern"/>
          <w:listItem w:displayText="Anders Ygeman" w:value="Energi- och digitaliseringsministern"/>
        </w:comboBox>
      </w:sdtPr>
      <w:sdtEndPr/>
      <w:sdtContent>
        <w:p w14:paraId="1DB48BA0" w14:textId="77777777" w:rsidR="00766B6D" w:rsidRDefault="00C35517" w:rsidP="00422A41">
          <w:pPr>
            <w:pStyle w:val="Brdtext"/>
          </w:pPr>
          <w:r>
            <w:t>Tomas Eneroth</w:t>
          </w:r>
        </w:p>
      </w:sdtContent>
    </w:sdt>
    <w:sectPr w:rsidR="00766B6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CE877" w14:textId="77777777" w:rsidR="00766B6D" w:rsidRDefault="00766B6D" w:rsidP="00A87A54">
      <w:pPr>
        <w:spacing w:after="0" w:line="240" w:lineRule="auto"/>
      </w:pPr>
      <w:r>
        <w:separator/>
      </w:r>
    </w:p>
  </w:endnote>
  <w:endnote w:type="continuationSeparator" w:id="0">
    <w:p w14:paraId="5850F077" w14:textId="77777777" w:rsidR="00766B6D" w:rsidRDefault="00766B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342A76" w14:textId="77777777" w:rsidTr="006A26EC">
      <w:trPr>
        <w:trHeight w:val="227"/>
        <w:jc w:val="right"/>
      </w:trPr>
      <w:tc>
        <w:tcPr>
          <w:tcW w:w="708" w:type="dxa"/>
          <w:vAlign w:val="bottom"/>
        </w:tcPr>
        <w:p w14:paraId="302FD61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FF5A9C" w14:textId="77777777" w:rsidTr="006A26EC">
      <w:trPr>
        <w:trHeight w:val="850"/>
        <w:jc w:val="right"/>
      </w:trPr>
      <w:tc>
        <w:tcPr>
          <w:tcW w:w="708" w:type="dxa"/>
          <w:vAlign w:val="bottom"/>
        </w:tcPr>
        <w:p w14:paraId="0A4DB402" w14:textId="77777777" w:rsidR="005606BC" w:rsidRPr="00347E11" w:rsidRDefault="005606BC" w:rsidP="005606BC">
          <w:pPr>
            <w:pStyle w:val="Sidfot"/>
            <w:spacing w:line="276" w:lineRule="auto"/>
            <w:jc w:val="right"/>
          </w:pPr>
        </w:p>
      </w:tc>
    </w:tr>
  </w:tbl>
  <w:p w14:paraId="1C4401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4140DE" w14:textId="77777777" w:rsidTr="001F4302">
      <w:trPr>
        <w:trHeight w:val="510"/>
      </w:trPr>
      <w:tc>
        <w:tcPr>
          <w:tcW w:w="8525" w:type="dxa"/>
          <w:gridSpan w:val="2"/>
          <w:vAlign w:val="bottom"/>
        </w:tcPr>
        <w:p w14:paraId="610739CC" w14:textId="77777777" w:rsidR="00347E11" w:rsidRPr="00347E11" w:rsidRDefault="00347E11" w:rsidP="00347E11">
          <w:pPr>
            <w:pStyle w:val="Sidfot"/>
            <w:rPr>
              <w:sz w:val="8"/>
            </w:rPr>
          </w:pPr>
        </w:p>
      </w:tc>
    </w:tr>
    <w:tr w:rsidR="00093408" w:rsidRPr="00EE3C0F" w14:paraId="63772ECC" w14:textId="77777777" w:rsidTr="00C26068">
      <w:trPr>
        <w:trHeight w:val="227"/>
      </w:trPr>
      <w:tc>
        <w:tcPr>
          <w:tcW w:w="4074" w:type="dxa"/>
        </w:tcPr>
        <w:p w14:paraId="7B6264DA" w14:textId="77777777" w:rsidR="00347E11" w:rsidRPr="00F53AEA" w:rsidRDefault="00347E11" w:rsidP="00C26068">
          <w:pPr>
            <w:pStyle w:val="Sidfot"/>
            <w:spacing w:line="276" w:lineRule="auto"/>
          </w:pPr>
        </w:p>
      </w:tc>
      <w:tc>
        <w:tcPr>
          <w:tcW w:w="4451" w:type="dxa"/>
        </w:tcPr>
        <w:p w14:paraId="08C40818" w14:textId="77777777" w:rsidR="00093408" w:rsidRPr="00F53AEA" w:rsidRDefault="00093408" w:rsidP="00F53AEA">
          <w:pPr>
            <w:pStyle w:val="Sidfot"/>
            <w:spacing w:line="276" w:lineRule="auto"/>
          </w:pPr>
        </w:p>
      </w:tc>
    </w:tr>
  </w:tbl>
  <w:p w14:paraId="6E4B3D2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FE26F" w14:textId="77777777" w:rsidR="00766B6D" w:rsidRDefault="00766B6D" w:rsidP="00A87A54">
      <w:pPr>
        <w:spacing w:after="0" w:line="240" w:lineRule="auto"/>
      </w:pPr>
      <w:r>
        <w:separator/>
      </w:r>
    </w:p>
  </w:footnote>
  <w:footnote w:type="continuationSeparator" w:id="0">
    <w:p w14:paraId="4774239C" w14:textId="77777777" w:rsidR="00766B6D" w:rsidRDefault="00766B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6B6D" w14:paraId="33D1FD8E" w14:textId="77777777" w:rsidTr="00C93EBA">
      <w:trPr>
        <w:trHeight w:val="227"/>
      </w:trPr>
      <w:tc>
        <w:tcPr>
          <w:tcW w:w="5534" w:type="dxa"/>
        </w:tcPr>
        <w:p w14:paraId="2726B6AA" w14:textId="77777777" w:rsidR="00766B6D" w:rsidRPr="007D73AB" w:rsidRDefault="00766B6D">
          <w:pPr>
            <w:pStyle w:val="Sidhuvud"/>
          </w:pPr>
        </w:p>
      </w:tc>
      <w:tc>
        <w:tcPr>
          <w:tcW w:w="3170" w:type="dxa"/>
          <w:vAlign w:val="bottom"/>
        </w:tcPr>
        <w:p w14:paraId="133A59EC" w14:textId="77777777" w:rsidR="00766B6D" w:rsidRPr="007D73AB" w:rsidRDefault="00766B6D" w:rsidP="00340DE0">
          <w:pPr>
            <w:pStyle w:val="Sidhuvud"/>
          </w:pPr>
        </w:p>
      </w:tc>
      <w:tc>
        <w:tcPr>
          <w:tcW w:w="1134" w:type="dxa"/>
        </w:tcPr>
        <w:p w14:paraId="4098751F" w14:textId="77777777" w:rsidR="00766B6D" w:rsidRDefault="00766B6D" w:rsidP="005A703A">
          <w:pPr>
            <w:pStyle w:val="Sidhuvud"/>
          </w:pPr>
        </w:p>
      </w:tc>
    </w:tr>
    <w:tr w:rsidR="00766B6D" w14:paraId="219B322B" w14:textId="77777777" w:rsidTr="00C93EBA">
      <w:trPr>
        <w:trHeight w:val="1928"/>
      </w:trPr>
      <w:tc>
        <w:tcPr>
          <w:tcW w:w="5534" w:type="dxa"/>
        </w:tcPr>
        <w:p w14:paraId="19F8FB84" w14:textId="77777777" w:rsidR="00766B6D" w:rsidRPr="00340DE0" w:rsidRDefault="00766B6D" w:rsidP="00340DE0">
          <w:pPr>
            <w:pStyle w:val="Sidhuvud"/>
          </w:pPr>
          <w:r>
            <w:rPr>
              <w:noProof/>
            </w:rPr>
            <w:drawing>
              <wp:inline distT="0" distB="0" distL="0" distR="0" wp14:anchorId="3CAC56D2" wp14:editId="3A8B97E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D5C300" w14:textId="77777777" w:rsidR="00766B6D" w:rsidRPr="00710A6C" w:rsidRDefault="00766B6D" w:rsidP="00EE3C0F">
          <w:pPr>
            <w:pStyle w:val="Sidhuvud"/>
            <w:rPr>
              <w:b/>
            </w:rPr>
          </w:pPr>
        </w:p>
        <w:p w14:paraId="46A6E537" w14:textId="77777777" w:rsidR="00766B6D" w:rsidRDefault="00766B6D" w:rsidP="00EE3C0F">
          <w:pPr>
            <w:pStyle w:val="Sidhuvud"/>
          </w:pPr>
        </w:p>
        <w:p w14:paraId="0BB43F88" w14:textId="77777777" w:rsidR="00766B6D" w:rsidRDefault="00766B6D" w:rsidP="00EE3C0F">
          <w:pPr>
            <w:pStyle w:val="Sidhuvud"/>
          </w:pPr>
        </w:p>
        <w:p w14:paraId="1CF60200" w14:textId="77777777" w:rsidR="00766B6D" w:rsidRDefault="00766B6D" w:rsidP="00EE3C0F">
          <w:pPr>
            <w:pStyle w:val="Sidhuvud"/>
          </w:pPr>
        </w:p>
        <w:sdt>
          <w:sdtPr>
            <w:alias w:val="Dnr"/>
            <w:tag w:val="ccRKShow_Dnr"/>
            <w:id w:val="-829283628"/>
            <w:placeholder>
              <w:docPart w:val="2E75D62DB09D4616992E1755A918E1A4"/>
            </w:placeholder>
            <w:dataBinding w:prefixMappings="xmlns:ns0='http://lp/documentinfo/RK' " w:xpath="/ns0:DocumentInfo[1]/ns0:BaseInfo[1]/ns0:Dnr[1]" w:storeItemID="{12274015-0C4A-4BFD-AA42-6681F5A707E3}"/>
            <w:text/>
          </w:sdtPr>
          <w:sdtEndPr/>
          <w:sdtContent>
            <w:p w14:paraId="24B77951" w14:textId="77777777" w:rsidR="00766B6D" w:rsidRDefault="00766B6D" w:rsidP="00EE3C0F">
              <w:pPr>
                <w:pStyle w:val="Sidhuvud"/>
              </w:pPr>
              <w:r>
                <w:t>I2020/</w:t>
              </w:r>
              <w:r w:rsidR="00C35517">
                <w:t>01396/TM</w:t>
              </w:r>
            </w:p>
          </w:sdtContent>
        </w:sdt>
        <w:sdt>
          <w:sdtPr>
            <w:alias w:val="DocNumber"/>
            <w:tag w:val="DocNumber"/>
            <w:id w:val="1726028884"/>
            <w:placeholder>
              <w:docPart w:val="8FF5FB1C431E4597B2F96CE55C8E2CA5"/>
            </w:placeholder>
            <w:dataBinding w:prefixMappings="xmlns:ns0='http://lp/documentinfo/RK' " w:xpath="/ns0:DocumentInfo[1]/ns0:BaseInfo[1]/ns0:DocNumber[1]" w:storeItemID="{12274015-0C4A-4BFD-AA42-6681F5A707E3}"/>
            <w:text/>
          </w:sdtPr>
          <w:sdtEndPr/>
          <w:sdtContent>
            <w:p w14:paraId="2DB5DE8F" w14:textId="77777777" w:rsidR="00766B6D" w:rsidRDefault="006463F3" w:rsidP="00EE3C0F">
              <w:pPr>
                <w:pStyle w:val="Sidhuvud"/>
              </w:pPr>
              <w:r>
                <w:t>I2020/01413/TM</w:t>
              </w:r>
            </w:p>
          </w:sdtContent>
        </w:sdt>
        <w:p w14:paraId="3527EE63" w14:textId="77777777" w:rsidR="00766B6D" w:rsidRDefault="00766B6D" w:rsidP="00EE3C0F">
          <w:pPr>
            <w:pStyle w:val="Sidhuvud"/>
          </w:pPr>
        </w:p>
      </w:tc>
      <w:tc>
        <w:tcPr>
          <w:tcW w:w="1134" w:type="dxa"/>
        </w:tcPr>
        <w:p w14:paraId="57F12F05" w14:textId="77777777" w:rsidR="00766B6D" w:rsidRDefault="00766B6D" w:rsidP="0094502D">
          <w:pPr>
            <w:pStyle w:val="Sidhuvud"/>
          </w:pPr>
        </w:p>
        <w:p w14:paraId="5AA5B199" w14:textId="77777777" w:rsidR="00766B6D" w:rsidRPr="0094502D" w:rsidRDefault="00766B6D" w:rsidP="00EC71A6">
          <w:pPr>
            <w:pStyle w:val="Sidhuvud"/>
          </w:pPr>
        </w:p>
      </w:tc>
    </w:tr>
    <w:tr w:rsidR="00766B6D" w14:paraId="7FD9C41C" w14:textId="77777777" w:rsidTr="00C93EBA">
      <w:trPr>
        <w:trHeight w:val="2268"/>
      </w:trPr>
      <w:tc>
        <w:tcPr>
          <w:tcW w:w="5534" w:type="dxa"/>
          <w:tcMar>
            <w:right w:w="1134" w:type="dxa"/>
          </w:tcMar>
        </w:tcPr>
        <w:p w14:paraId="59E07190" w14:textId="77777777" w:rsidR="00A91C7C" w:rsidRPr="00E82946" w:rsidRDefault="00A91C7C" w:rsidP="00A91C7C">
          <w:pPr>
            <w:pStyle w:val="Sidhuvud"/>
            <w:rPr>
              <w:b/>
            </w:rPr>
          </w:pPr>
          <w:r w:rsidRPr="00E82946">
            <w:rPr>
              <w:b/>
            </w:rPr>
            <w:t>Infrastrukturdepartementet</w:t>
          </w:r>
        </w:p>
        <w:p w14:paraId="12718844" w14:textId="77777777" w:rsidR="00A91C7C" w:rsidRDefault="00A91C7C" w:rsidP="00A91C7C">
          <w:pPr>
            <w:pStyle w:val="Sidhuvud"/>
          </w:pPr>
          <w:r w:rsidRPr="00E82946">
            <w:t>Infrastrukturministern</w:t>
          </w:r>
        </w:p>
        <w:p w14:paraId="28856236" w14:textId="77777777" w:rsidR="00766B6D" w:rsidRPr="00340DE0" w:rsidRDefault="00766B6D" w:rsidP="00026965">
          <w:pPr>
            <w:pStyle w:val="Avsndare"/>
            <w:framePr w:w="0" w:h="0" w:hSpace="0" w:wrap="auto" w:vAnchor="margin" w:hAnchor="text" w:xAlign="left" w:yAlign="inline"/>
          </w:pPr>
        </w:p>
      </w:tc>
      <w:sdt>
        <w:sdtPr>
          <w:alias w:val="Recipient"/>
          <w:tag w:val="ccRKShow_Recipient"/>
          <w:id w:val="-28344517"/>
          <w:placeholder>
            <w:docPart w:val="5C92EA030BC146BCA66D982F40B353A6"/>
          </w:placeholder>
          <w:dataBinding w:prefixMappings="xmlns:ns0='http://lp/documentinfo/RK' " w:xpath="/ns0:DocumentInfo[1]/ns0:BaseInfo[1]/ns0:Recipient[1]" w:storeItemID="{12274015-0C4A-4BFD-AA42-6681F5A707E3}"/>
          <w:text w:multiLine="1"/>
        </w:sdtPr>
        <w:sdtEndPr/>
        <w:sdtContent>
          <w:tc>
            <w:tcPr>
              <w:tcW w:w="3170" w:type="dxa"/>
            </w:tcPr>
            <w:p w14:paraId="20156C5D" w14:textId="77777777" w:rsidR="00766B6D" w:rsidRDefault="00766B6D" w:rsidP="00547B89">
              <w:pPr>
                <w:pStyle w:val="Sidhuvud"/>
              </w:pPr>
              <w:r>
                <w:t>Till riksdagen</w:t>
              </w:r>
            </w:p>
          </w:tc>
        </w:sdtContent>
      </w:sdt>
      <w:tc>
        <w:tcPr>
          <w:tcW w:w="1134" w:type="dxa"/>
        </w:tcPr>
        <w:p w14:paraId="70EAEED8" w14:textId="77777777" w:rsidR="00766B6D" w:rsidRDefault="00766B6D" w:rsidP="003E6020">
          <w:pPr>
            <w:pStyle w:val="Sidhuvud"/>
          </w:pPr>
        </w:p>
      </w:tc>
    </w:tr>
  </w:tbl>
  <w:p w14:paraId="604558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B6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6965"/>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5AB"/>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067D"/>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6C5D"/>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67A8B"/>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63F3"/>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66B6D"/>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C7C"/>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51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C93"/>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B186A"/>
  <w15:docId w15:val="{E95ED02D-1807-475F-AF79-7383002A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0F067D"/>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75D62DB09D4616992E1755A918E1A4"/>
        <w:category>
          <w:name w:val="Allmänt"/>
          <w:gallery w:val="placeholder"/>
        </w:category>
        <w:types>
          <w:type w:val="bbPlcHdr"/>
        </w:types>
        <w:behaviors>
          <w:behavior w:val="content"/>
        </w:behaviors>
        <w:guid w:val="{9098185F-B872-496C-8655-15A21E6F77F2}"/>
      </w:docPartPr>
      <w:docPartBody>
        <w:p w:rsidR="00FC550A" w:rsidRDefault="005B331F" w:rsidP="005B331F">
          <w:pPr>
            <w:pStyle w:val="2E75D62DB09D4616992E1755A918E1A4"/>
          </w:pPr>
          <w:r>
            <w:rPr>
              <w:rStyle w:val="Platshllartext"/>
            </w:rPr>
            <w:t xml:space="preserve"> </w:t>
          </w:r>
        </w:p>
      </w:docPartBody>
    </w:docPart>
    <w:docPart>
      <w:docPartPr>
        <w:name w:val="8FF5FB1C431E4597B2F96CE55C8E2CA5"/>
        <w:category>
          <w:name w:val="Allmänt"/>
          <w:gallery w:val="placeholder"/>
        </w:category>
        <w:types>
          <w:type w:val="bbPlcHdr"/>
        </w:types>
        <w:behaviors>
          <w:behavior w:val="content"/>
        </w:behaviors>
        <w:guid w:val="{7AE7406F-1EAF-4E9F-AACB-C21120F195D8}"/>
      </w:docPartPr>
      <w:docPartBody>
        <w:p w:rsidR="00FC550A" w:rsidRDefault="005B331F" w:rsidP="005B331F">
          <w:pPr>
            <w:pStyle w:val="8FF5FB1C431E4597B2F96CE55C8E2CA5"/>
          </w:pPr>
          <w:r>
            <w:rPr>
              <w:rStyle w:val="Platshllartext"/>
            </w:rPr>
            <w:t xml:space="preserve"> </w:t>
          </w:r>
        </w:p>
      </w:docPartBody>
    </w:docPart>
    <w:docPart>
      <w:docPartPr>
        <w:name w:val="5C92EA030BC146BCA66D982F40B353A6"/>
        <w:category>
          <w:name w:val="Allmänt"/>
          <w:gallery w:val="placeholder"/>
        </w:category>
        <w:types>
          <w:type w:val="bbPlcHdr"/>
        </w:types>
        <w:behaviors>
          <w:behavior w:val="content"/>
        </w:behaviors>
        <w:guid w:val="{6BD62DC9-58A2-4E55-8895-7B3292BFF847}"/>
      </w:docPartPr>
      <w:docPartBody>
        <w:p w:rsidR="00FC550A" w:rsidRDefault="005B331F" w:rsidP="005B331F">
          <w:pPr>
            <w:pStyle w:val="5C92EA030BC146BCA66D982F40B353A6"/>
          </w:pPr>
          <w:r>
            <w:rPr>
              <w:rStyle w:val="Platshllartext"/>
            </w:rPr>
            <w:t xml:space="preserve"> </w:t>
          </w:r>
        </w:p>
      </w:docPartBody>
    </w:docPart>
    <w:docPart>
      <w:docPartPr>
        <w:name w:val="FE9E325FF65C4DD18B2EEEBE2C998E70"/>
        <w:category>
          <w:name w:val="Allmänt"/>
          <w:gallery w:val="placeholder"/>
        </w:category>
        <w:types>
          <w:type w:val="bbPlcHdr"/>
        </w:types>
        <w:behaviors>
          <w:behavior w:val="content"/>
        </w:behaviors>
        <w:guid w:val="{B23EA279-ACA9-4492-80A8-BA8DCE3250EA}"/>
      </w:docPartPr>
      <w:docPartBody>
        <w:p w:rsidR="00FC550A" w:rsidRDefault="005B331F" w:rsidP="005B331F">
          <w:pPr>
            <w:pStyle w:val="FE9E325FF65C4DD18B2EEEBE2C998E7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9C524138882468483FABC05860E472E"/>
        <w:category>
          <w:name w:val="Allmänt"/>
          <w:gallery w:val="placeholder"/>
        </w:category>
        <w:types>
          <w:type w:val="bbPlcHdr"/>
        </w:types>
        <w:behaviors>
          <w:behavior w:val="content"/>
        </w:behaviors>
        <w:guid w:val="{9FBA3B81-0F69-477E-BB6F-D8B5A643A024}"/>
      </w:docPartPr>
      <w:docPartBody>
        <w:p w:rsidR="00FC550A" w:rsidRDefault="005B331F" w:rsidP="005B331F">
          <w:pPr>
            <w:pStyle w:val="99C524138882468483FABC05860E472E"/>
          </w:pPr>
          <w:r>
            <w:rPr>
              <w:rStyle w:val="Platshllartext"/>
            </w:rPr>
            <w:t>Klicka här för att ange datum.</w:t>
          </w:r>
        </w:p>
      </w:docPartBody>
    </w:docPart>
    <w:docPart>
      <w:docPartPr>
        <w:name w:val="84C4F084F64D4866A50285B45D666FF5"/>
        <w:category>
          <w:name w:val="Allmänt"/>
          <w:gallery w:val="placeholder"/>
        </w:category>
        <w:types>
          <w:type w:val="bbPlcHdr"/>
        </w:types>
        <w:behaviors>
          <w:behavior w:val="content"/>
        </w:behaviors>
        <w:guid w:val="{A2590DBA-48AA-44CA-A844-EB79DC3B3539}"/>
      </w:docPartPr>
      <w:docPartBody>
        <w:p w:rsidR="00FC550A" w:rsidRDefault="005B331F" w:rsidP="005B331F">
          <w:pPr>
            <w:pStyle w:val="84C4F084F64D4866A50285B45D666FF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1F"/>
    <w:rsid w:val="005B331F"/>
    <w:rsid w:val="00FC5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EBEAFB41994F5890986B4033880B5D">
    <w:name w:val="ABEBEAFB41994F5890986B4033880B5D"/>
    <w:rsid w:val="005B331F"/>
  </w:style>
  <w:style w:type="character" w:styleId="Platshllartext">
    <w:name w:val="Placeholder Text"/>
    <w:basedOn w:val="Standardstycketeckensnitt"/>
    <w:uiPriority w:val="99"/>
    <w:semiHidden/>
    <w:rsid w:val="005B331F"/>
    <w:rPr>
      <w:noProof w:val="0"/>
      <w:color w:val="808080"/>
    </w:rPr>
  </w:style>
  <w:style w:type="paragraph" w:customStyle="1" w:styleId="43BC109AD21E4D03A61D727BCB98EA49">
    <w:name w:val="43BC109AD21E4D03A61D727BCB98EA49"/>
    <w:rsid w:val="005B331F"/>
  </w:style>
  <w:style w:type="paragraph" w:customStyle="1" w:styleId="79294C219BFC4FA681D5402767728EF5">
    <w:name w:val="79294C219BFC4FA681D5402767728EF5"/>
    <w:rsid w:val="005B331F"/>
  </w:style>
  <w:style w:type="paragraph" w:customStyle="1" w:styleId="3EABBC7F12404311A9752D444B3AFC57">
    <w:name w:val="3EABBC7F12404311A9752D444B3AFC57"/>
    <w:rsid w:val="005B331F"/>
  </w:style>
  <w:style w:type="paragraph" w:customStyle="1" w:styleId="2E75D62DB09D4616992E1755A918E1A4">
    <w:name w:val="2E75D62DB09D4616992E1755A918E1A4"/>
    <w:rsid w:val="005B331F"/>
  </w:style>
  <w:style w:type="paragraph" w:customStyle="1" w:styleId="8FF5FB1C431E4597B2F96CE55C8E2CA5">
    <w:name w:val="8FF5FB1C431E4597B2F96CE55C8E2CA5"/>
    <w:rsid w:val="005B331F"/>
  </w:style>
  <w:style w:type="paragraph" w:customStyle="1" w:styleId="21B9839430C347B1A3FAC966B846EDB6">
    <w:name w:val="21B9839430C347B1A3FAC966B846EDB6"/>
    <w:rsid w:val="005B331F"/>
  </w:style>
  <w:style w:type="paragraph" w:customStyle="1" w:styleId="FBEE6EAD2FFE4F2192805B9C75E46A6F">
    <w:name w:val="FBEE6EAD2FFE4F2192805B9C75E46A6F"/>
    <w:rsid w:val="005B331F"/>
  </w:style>
  <w:style w:type="paragraph" w:customStyle="1" w:styleId="6913B3375AEB43A5886B1455AEFAB38F">
    <w:name w:val="6913B3375AEB43A5886B1455AEFAB38F"/>
    <w:rsid w:val="005B331F"/>
  </w:style>
  <w:style w:type="paragraph" w:customStyle="1" w:styleId="07F8B0F554F24FDB92F31ABA205A0826">
    <w:name w:val="07F8B0F554F24FDB92F31ABA205A0826"/>
    <w:rsid w:val="005B331F"/>
  </w:style>
  <w:style w:type="paragraph" w:customStyle="1" w:styleId="5C92EA030BC146BCA66D982F40B353A6">
    <w:name w:val="5C92EA030BC146BCA66D982F40B353A6"/>
    <w:rsid w:val="005B331F"/>
  </w:style>
  <w:style w:type="paragraph" w:customStyle="1" w:styleId="8D8CC5DA52C4435E95BC4CA6F8F69CAF">
    <w:name w:val="8D8CC5DA52C4435E95BC4CA6F8F69CAF"/>
    <w:rsid w:val="005B331F"/>
  </w:style>
  <w:style w:type="paragraph" w:customStyle="1" w:styleId="74EAFD08DEFB458CA5276CB04F5DD6E5">
    <w:name w:val="74EAFD08DEFB458CA5276CB04F5DD6E5"/>
    <w:rsid w:val="005B331F"/>
  </w:style>
  <w:style w:type="paragraph" w:customStyle="1" w:styleId="E72823B356D7411E8E4A82349810F0C0">
    <w:name w:val="E72823B356D7411E8E4A82349810F0C0"/>
    <w:rsid w:val="005B331F"/>
  </w:style>
  <w:style w:type="paragraph" w:customStyle="1" w:styleId="E3A5482A1E3246D984DE1A20E190DB95">
    <w:name w:val="E3A5482A1E3246D984DE1A20E190DB95"/>
    <w:rsid w:val="005B331F"/>
  </w:style>
  <w:style w:type="paragraph" w:customStyle="1" w:styleId="FE9E325FF65C4DD18B2EEEBE2C998E70">
    <w:name w:val="FE9E325FF65C4DD18B2EEEBE2C998E70"/>
    <w:rsid w:val="005B331F"/>
  </w:style>
  <w:style w:type="paragraph" w:customStyle="1" w:styleId="99C524138882468483FABC05860E472E">
    <w:name w:val="99C524138882468483FABC05860E472E"/>
    <w:rsid w:val="005B331F"/>
  </w:style>
  <w:style w:type="paragraph" w:customStyle="1" w:styleId="84C4F084F64D4866A50285B45D666FF5">
    <w:name w:val="84C4F084F64D4866A50285B45D666FF5"/>
    <w:rsid w:val="005B3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4649639f-04e9-4d47-a010-61359f93653d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2020-05-20T00:00:00</HeaderDate>
    <Office/>
    <Dnr>I2020/01396/TM</Dnr>
    <ParagrafNr/>
    <DocumentTitle/>
    <VisitingAddress/>
    <Extra1/>
    <Extra2/>
    <Extra3>Hampus Hagman och Anders Hansson</Extra3>
    <Number/>
    <Recipient>Till riksdagen</Recipient>
    <SenderText/>
    <DocNumber>I2020/01413/TM</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7C5DD-CC61-431F-9435-7B6EB2C43491}"/>
</file>

<file path=customXml/itemProps2.xml><?xml version="1.0" encoding="utf-8"?>
<ds:datastoreItem xmlns:ds="http://schemas.openxmlformats.org/officeDocument/2006/customXml" ds:itemID="{A81AA84E-5029-4B3B-A8DD-925C6DE8E557}"/>
</file>

<file path=customXml/itemProps3.xml><?xml version="1.0" encoding="utf-8"?>
<ds:datastoreItem xmlns:ds="http://schemas.openxmlformats.org/officeDocument/2006/customXml" ds:itemID="{89EC5924-1379-4B62-A691-710CBA3FE5CD}"/>
</file>

<file path=customXml/itemProps4.xml><?xml version="1.0" encoding="utf-8"?>
<ds:datastoreItem xmlns:ds="http://schemas.openxmlformats.org/officeDocument/2006/customXml" ds:itemID="{80C12B38-E243-4CC8-AB63-F7ACB49BF244}">
  <ds:schemaRefs>
    <ds:schemaRef ds:uri="http://schemas.microsoft.com/sharepoint/events"/>
  </ds:schemaRefs>
</ds:datastoreItem>
</file>

<file path=customXml/itemProps5.xml><?xml version="1.0" encoding="utf-8"?>
<ds:datastoreItem xmlns:ds="http://schemas.openxmlformats.org/officeDocument/2006/customXml" ds:itemID="{2DD0A92C-8225-4460-8423-C583600E618E}">
  <ds:schemaRefs>
    <ds:schemaRef ds:uri="http://schemas.microsoft.com/office/2006/metadata/customXsn"/>
  </ds:schemaRefs>
</ds:datastoreItem>
</file>

<file path=customXml/itemProps6.xml><?xml version="1.0" encoding="utf-8"?>
<ds:datastoreItem xmlns:ds="http://schemas.openxmlformats.org/officeDocument/2006/customXml" ds:itemID="{A81AA84E-5029-4B3B-A8DD-925C6DE8E557}">
  <ds:schemaRefs>
    <ds:schemaRef ds:uri="http://schemas.microsoft.com/sharepoint/v3/contenttype/forms"/>
  </ds:schemaRefs>
</ds:datastoreItem>
</file>

<file path=customXml/itemProps7.xml><?xml version="1.0" encoding="utf-8"?>
<ds:datastoreItem xmlns:ds="http://schemas.openxmlformats.org/officeDocument/2006/customXml" ds:itemID="{12274015-0C4A-4BFD-AA42-6681F5A707E3}"/>
</file>

<file path=customXml/itemProps8.xml><?xml version="1.0" encoding="utf-8"?>
<ds:datastoreItem xmlns:ds="http://schemas.openxmlformats.org/officeDocument/2006/customXml" ds:itemID="{3B21E5A6-EB0F-442A-B894-8E3B5B49BF82}"/>
</file>

<file path=docProps/app.xml><?xml version="1.0" encoding="utf-8"?>
<Properties xmlns="http://schemas.openxmlformats.org/officeDocument/2006/extended-properties" xmlns:vt="http://schemas.openxmlformats.org/officeDocument/2006/docPropsVTypes">
  <Template>RK Basmall</Template>
  <TotalTime>0</TotalTime>
  <Pages>1</Pages>
  <Words>195</Words>
  <Characters>1037</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1350 av Hampus Hagman (KD) och fråga 1366 av Anders Hansson (M) Sjöfartsstöd.docx</dc:title>
  <dc:subject/>
  <dc:creator>Christina Bergström</dc:creator>
  <cp:keywords/>
  <dc:description/>
  <cp:lastModifiedBy>Annica Liljedahl</cp:lastModifiedBy>
  <cp:revision>2</cp:revision>
  <cp:lastPrinted>2020-05-19T14:36:00Z</cp:lastPrinted>
  <dcterms:created xsi:type="dcterms:W3CDTF">2020-05-19T14:43:00Z</dcterms:created>
  <dcterms:modified xsi:type="dcterms:W3CDTF">2020-05-19T14:43:00Z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