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D14AC" w14:textId="68186B68" w:rsidR="00443D34" w:rsidRDefault="009224F3" w:rsidP="00443D34">
      <w:pPr>
        <w:pStyle w:val="Rubrik"/>
      </w:pPr>
      <w:bookmarkStart w:id="0" w:name="Start"/>
      <w:bookmarkEnd w:id="0"/>
      <w:r>
        <w:t xml:space="preserve">Svar på fråga </w:t>
      </w:r>
      <w:r w:rsidRPr="009224F3">
        <w:t>2020/21:</w:t>
      </w:r>
      <w:r w:rsidR="00443D34">
        <w:t>1036</w:t>
      </w:r>
      <w:r w:rsidRPr="009224F3">
        <w:t xml:space="preserve"> </w:t>
      </w:r>
      <w:r w:rsidR="00707899">
        <w:t xml:space="preserve">av </w:t>
      </w:r>
      <w:r w:rsidR="00443D34" w:rsidRPr="00443D34">
        <w:t>Ann-Charlotte Hammar Johnsson (M)</w:t>
      </w:r>
      <w:r w:rsidR="00443D34">
        <w:t xml:space="preserve"> Ringhals 1</w:t>
      </w:r>
    </w:p>
    <w:p w14:paraId="6B2F9B66" w14:textId="77777777" w:rsidR="00443D34" w:rsidRDefault="00443D34" w:rsidP="00443D34">
      <w:pPr>
        <w:pStyle w:val="Rubrik"/>
      </w:pPr>
    </w:p>
    <w:p w14:paraId="169E4D75" w14:textId="0FB12B84" w:rsidR="00443D34" w:rsidRPr="00B910E9" w:rsidRDefault="009224F3" w:rsidP="00443D34">
      <w:pPr>
        <w:pStyle w:val="Rubrik"/>
        <w:rPr>
          <w:rFonts w:asciiTheme="minorHAnsi" w:hAnsiTheme="minorHAnsi" w:cs="TimesNewRomanPSMT"/>
          <w:sz w:val="25"/>
          <w:szCs w:val="25"/>
        </w:rPr>
      </w:pPr>
      <w:r w:rsidRPr="00B910E9">
        <w:rPr>
          <w:rFonts w:asciiTheme="minorHAnsi" w:hAnsiTheme="minorHAnsi" w:cs="TimesNewRomanPSMT"/>
          <w:sz w:val="25"/>
          <w:szCs w:val="25"/>
        </w:rPr>
        <w:t>Ann-</w:t>
      </w:r>
      <w:r w:rsidR="00970204">
        <w:rPr>
          <w:rFonts w:asciiTheme="minorHAnsi" w:hAnsiTheme="minorHAnsi" w:cs="TimesNewRomanPSMT"/>
          <w:sz w:val="25"/>
          <w:szCs w:val="25"/>
        </w:rPr>
        <w:t>Charlotte Hammar Johnsson</w:t>
      </w:r>
      <w:bookmarkStart w:id="1" w:name="_GoBack"/>
      <w:bookmarkEnd w:id="1"/>
      <w:r w:rsidR="00B508AE" w:rsidRPr="00B910E9">
        <w:rPr>
          <w:rFonts w:asciiTheme="minorHAnsi" w:hAnsiTheme="minorHAnsi" w:cs="TimesNewRomanPSMT"/>
          <w:sz w:val="25"/>
          <w:szCs w:val="25"/>
        </w:rPr>
        <w:t xml:space="preserve"> har frågat mig</w:t>
      </w:r>
      <w:r w:rsidR="0073372A" w:rsidRPr="00B910E9">
        <w:rPr>
          <w:rFonts w:asciiTheme="minorHAnsi" w:hAnsiTheme="minorHAnsi" w:cs="TimesNewRomanPSMT"/>
          <w:sz w:val="25"/>
          <w:szCs w:val="25"/>
        </w:rPr>
        <w:t xml:space="preserve"> </w:t>
      </w:r>
      <w:r w:rsidR="00443D34" w:rsidRPr="00B910E9">
        <w:rPr>
          <w:rFonts w:asciiTheme="minorHAnsi" w:hAnsiTheme="minorHAnsi" w:cs="TimesNewRomanPSMT"/>
          <w:sz w:val="25"/>
          <w:szCs w:val="25"/>
        </w:rPr>
        <w:t>om jag är villig att agera för att Ringhals 1 ska kunna utgöra en energikälla som säkrar och garanterar stabilitet för att på ett tryggt sätt överbrygga den omställning som landet befinner sig i.</w:t>
      </w:r>
    </w:p>
    <w:p w14:paraId="07B1403C" w14:textId="77777777" w:rsidR="00443D34" w:rsidRPr="00B910E9" w:rsidRDefault="00443D34" w:rsidP="00443D34">
      <w:pPr>
        <w:pStyle w:val="Rubrik"/>
        <w:rPr>
          <w:rFonts w:asciiTheme="minorHAnsi" w:hAnsiTheme="minorHAnsi" w:cs="TimesNewRomanPSMT"/>
          <w:sz w:val="25"/>
          <w:szCs w:val="25"/>
        </w:rPr>
      </w:pPr>
    </w:p>
    <w:p w14:paraId="695C572A" w14:textId="5C99E855" w:rsidR="00443D34" w:rsidRPr="00B910E9" w:rsidRDefault="00443D34" w:rsidP="00707899">
      <w:pPr>
        <w:pStyle w:val="Rubrik"/>
      </w:pPr>
      <w:r w:rsidRPr="00B910E9">
        <w:rPr>
          <w:rFonts w:asciiTheme="minorHAnsi" w:hAnsiTheme="minorHAnsi" w:cs="TimesNewRomanPSMT"/>
          <w:sz w:val="25"/>
          <w:szCs w:val="25"/>
        </w:rPr>
        <w:t>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och det är styrelsen som har ansvar för hur bolaget organiseras och förvaltas utifrån bolagets bästa. Styrelsen i Vattenfall AB har beslutat att Ringhalsreaktorerna 1 ska avvecklas baserat på en affärsmässig bedömning.</w:t>
      </w:r>
    </w:p>
    <w:p w14:paraId="415B0506" w14:textId="34FA0C0B" w:rsidR="00B508AE" w:rsidRPr="00B910E9" w:rsidRDefault="00B508AE" w:rsidP="006A12F1">
      <w:pPr>
        <w:pStyle w:val="Brdtext"/>
      </w:pPr>
      <w:r w:rsidRPr="00B910E9">
        <w:t xml:space="preserve">Stockholm den </w:t>
      </w:r>
      <w:sdt>
        <w:sdtPr>
          <w:id w:val="-1225218591"/>
          <w:placeholder>
            <w:docPart w:val="F15ED1B74E8C4ED48B8AEAE66BF0BC57"/>
          </w:placeholder>
          <w:dataBinding w:prefixMappings="xmlns:ns0='http://lp/documentinfo/RK' " w:xpath="/ns0:DocumentInfo[1]/ns0:BaseInfo[1]/ns0:HeaderDate[1]" w:storeItemID="{ACC2E019-DD58-4979-AFF5-760A101DB482}"/>
          <w:date w:fullDate="2020-12-30T00:00:00Z">
            <w:dateFormat w:val="d MMMM yyyy"/>
            <w:lid w:val="sv-SE"/>
            <w:storeMappedDataAs w:val="dateTime"/>
            <w:calendar w:val="gregorian"/>
          </w:date>
        </w:sdtPr>
        <w:sdtEndPr/>
        <w:sdtContent>
          <w:r w:rsidR="00827D0D">
            <w:t>30</w:t>
          </w:r>
          <w:r w:rsidR="00913620" w:rsidRPr="00B910E9">
            <w:t xml:space="preserve"> december</w:t>
          </w:r>
          <w:r w:rsidRPr="00B910E9">
            <w:t xml:space="preserve"> 2020</w:t>
          </w:r>
        </w:sdtContent>
      </w:sdt>
    </w:p>
    <w:p w14:paraId="5BDC7C43" w14:textId="77777777" w:rsidR="00B508AE" w:rsidRPr="00B910E9" w:rsidRDefault="00B508AE" w:rsidP="004E7A8F">
      <w:pPr>
        <w:pStyle w:val="Brdtextutanavstnd"/>
      </w:pPr>
    </w:p>
    <w:p w14:paraId="24543089" w14:textId="77777777" w:rsidR="00B508AE" w:rsidRPr="00B910E9" w:rsidRDefault="00B508AE" w:rsidP="00422A41">
      <w:pPr>
        <w:pStyle w:val="Brdtext"/>
      </w:pPr>
      <w:r w:rsidRPr="00B910E9">
        <w:t>Ibrahim Baylan</w:t>
      </w:r>
    </w:p>
    <w:p w14:paraId="4CD6AD91" w14:textId="77777777" w:rsidR="00B508AE" w:rsidRPr="00DB48AB" w:rsidRDefault="00B508AE" w:rsidP="00DB48AB">
      <w:pPr>
        <w:pStyle w:val="Brdtext"/>
      </w:pPr>
    </w:p>
    <w:sectPr w:rsidR="00B508A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A1202" w14:textId="77777777" w:rsidR="00F10D56" w:rsidRDefault="00F10D56" w:rsidP="00A87A54">
      <w:pPr>
        <w:spacing w:after="0" w:line="240" w:lineRule="auto"/>
      </w:pPr>
      <w:r>
        <w:separator/>
      </w:r>
    </w:p>
  </w:endnote>
  <w:endnote w:type="continuationSeparator" w:id="0">
    <w:p w14:paraId="55B17E6A" w14:textId="77777777" w:rsidR="00F10D56" w:rsidRDefault="00F10D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BA95A" w14:textId="77777777" w:rsidR="00443D34" w:rsidRDefault="00443D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D3B3A" w14:textId="77777777" w:rsidTr="006A26EC">
      <w:trPr>
        <w:trHeight w:val="227"/>
        <w:jc w:val="right"/>
      </w:trPr>
      <w:tc>
        <w:tcPr>
          <w:tcW w:w="708" w:type="dxa"/>
          <w:vAlign w:val="bottom"/>
        </w:tcPr>
        <w:p w14:paraId="6C6F11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9188F" w14:textId="77777777" w:rsidTr="006A26EC">
      <w:trPr>
        <w:trHeight w:val="850"/>
        <w:jc w:val="right"/>
      </w:trPr>
      <w:tc>
        <w:tcPr>
          <w:tcW w:w="708" w:type="dxa"/>
          <w:vAlign w:val="bottom"/>
        </w:tcPr>
        <w:p w14:paraId="22A6084C" w14:textId="77777777" w:rsidR="005606BC" w:rsidRPr="00347E11" w:rsidRDefault="005606BC" w:rsidP="005606BC">
          <w:pPr>
            <w:pStyle w:val="Sidfot"/>
            <w:spacing w:line="276" w:lineRule="auto"/>
            <w:jc w:val="right"/>
          </w:pPr>
        </w:p>
      </w:tc>
    </w:tr>
  </w:tbl>
  <w:p w14:paraId="4A5014B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88CA11" w14:textId="77777777" w:rsidTr="001F4302">
      <w:trPr>
        <w:trHeight w:val="510"/>
      </w:trPr>
      <w:tc>
        <w:tcPr>
          <w:tcW w:w="8525" w:type="dxa"/>
          <w:gridSpan w:val="2"/>
          <w:vAlign w:val="bottom"/>
        </w:tcPr>
        <w:p w14:paraId="0F896232" w14:textId="77777777" w:rsidR="00347E11" w:rsidRPr="00347E11" w:rsidRDefault="00347E11" w:rsidP="00347E11">
          <w:pPr>
            <w:pStyle w:val="Sidfot"/>
            <w:rPr>
              <w:sz w:val="8"/>
            </w:rPr>
          </w:pPr>
        </w:p>
      </w:tc>
    </w:tr>
    <w:tr w:rsidR="00093408" w:rsidRPr="00EE3C0F" w14:paraId="2EDAC18C" w14:textId="77777777" w:rsidTr="00C26068">
      <w:trPr>
        <w:trHeight w:val="227"/>
      </w:trPr>
      <w:tc>
        <w:tcPr>
          <w:tcW w:w="4074" w:type="dxa"/>
        </w:tcPr>
        <w:p w14:paraId="2EBCC6F8" w14:textId="77777777" w:rsidR="00347E11" w:rsidRPr="00F53AEA" w:rsidRDefault="00347E11" w:rsidP="00C26068">
          <w:pPr>
            <w:pStyle w:val="Sidfot"/>
            <w:spacing w:line="276" w:lineRule="auto"/>
          </w:pPr>
        </w:p>
      </w:tc>
      <w:tc>
        <w:tcPr>
          <w:tcW w:w="4451" w:type="dxa"/>
        </w:tcPr>
        <w:p w14:paraId="1B29D4F0" w14:textId="77777777" w:rsidR="00093408" w:rsidRPr="00F53AEA" w:rsidRDefault="00093408" w:rsidP="00F53AEA">
          <w:pPr>
            <w:pStyle w:val="Sidfot"/>
            <w:spacing w:line="276" w:lineRule="auto"/>
          </w:pPr>
        </w:p>
      </w:tc>
    </w:tr>
  </w:tbl>
  <w:p w14:paraId="193FE0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8F96B" w14:textId="77777777" w:rsidR="00F10D56" w:rsidRDefault="00F10D56" w:rsidP="00A87A54">
      <w:pPr>
        <w:spacing w:after="0" w:line="240" w:lineRule="auto"/>
      </w:pPr>
      <w:r>
        <w:separator/>
      </w:r>
    </w:p>
  </w:footnote>
  <w:footnote w:type="continuationSeparator" w:id="0">
    <w:p w14:paraId="4FA91444" w14:textId="77777777" w:rsidR="00F10D56" w:rsidRDefault="00F10D5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D4063" w14:textId="77777777" w:rsidR="00443D34" w:rsidRDefault="00443D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12AE" w14:textId="77777777" w:rsidR="00443D34" w:rsidRDefault="00443D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760305E8" w14:textId="77777777" w:rsidTr="00C93EBA">
      <w:trPr>
        <w:trHeight w:val="227"/>
      </w:trPr>
      <w:tc>
        <w:tcPr>
          <w:tcW w:w="5534" w:type="dxa"/>
        </w:tcPr>
        <w:p w14:paraId="36EFEBF9" w14:textId="77777777" w:rsidR="00B508AE" w:rsidRPr="007D73AB" w:rsidRDefault="00B508AE">
          <w:pPr>
            <w:pStyle w:val="Sidhuvud"/>
          </w:pPr>
        </w:p>
      </w:tc>
      <w:tc>
        <w:tcPr>
          <w:tcW w:w="3170" w:type="dxa"/>
          <w:vAlign w:val="bottom"/>
        </w:tcPr>
        <w:p w14:paraId="2D3C731E" w14:textId="77777777" w:rsidR="00B508AE" w:rsidRPr="007D73AB" w:rsidRDefault="00B508AE" w:rsidP="00340DE0">
          <w:pPr>
            <w:pStyle w:val="Sidhuvud"/>
          </w:pPr>
        </w:p>
      </w:tc>
      <w:tc>
        <w:tcPr>
          <w:tcW w:w="1134" w:type="dxa"/>
        </w:tcPr>
        <w:p w14:paraId="03192091" w14:textId="77777777" w:rsidR="00B508AE" w:rsidRDefault="00B508AE" w:rsidP="005A703A">
          <w:pPr>
            <w:pStyle w:val="Sidhuvud"/>
          </w:pPr>
        </w:p>
      </w:tc>
    </w:tr>
    <w:tr w:rsidR="00B508AE" w14:paraId="4DCECB50" w14:textId="77777777" w:rsidTr="00C93EBA">
      <w:trPr>
        <w:trHeight w:val="1928"/>
      </w:trPr>
      <w:tc>
        <w:tcPr>
          <w:tcW w:w="5534" w:type="dxa"/>
        </w:tcPr>
        <w:p w14:paraId="6D068E11" w14:textId="77777777" w:rsidR="00B508AE" w:rsidRPr="00340DE0" w:rsidRDefault="00B508AE" w:rsidP="00340DE0">
          <w:pPr>
            <w:pStyle w:val="Sidhuvud"/>
          </w:pPr>
          <w:r>
            <w:rPr>
              <w:noProof/>
            </w:rPr>
            <w:drawing>
              <wp:inline distT="0" distB="0" distL="0" distR="0" wp14:anchorId="03B68052" wp14:editId="0B6576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50B9A" w14:textId="77777777" w:rsidR="00B508AE" w:rsidRPr="00710A6C" w:rsidRDefault="00B508AE" w:rsidP="00EE3C0F">
          <w:pPr>
            <w:pStyle w:val="Sidhuvud"/>
            <w:rPr>
              <w:b/>
            </w:rPr>
          </w:pPr>
        </w:p>
        <w:p w14:paraId="1E1ADC4D" w14:textId="77777777" w:rsidR="00B508AE" w:rsidRDefault="00B508AE" w:rsidP="00EE3C0F">
          <w:pPr>
            <w:pStyle w:val="Sidhuvud"/>
          </w:pPr>
        </w:p>
        <w:p w14:paraId="07824926" w14:textId="77777777" w:rsidR="00B508AE" w:rsidRDefault="00B508AE" w:rsidP="00EE3C0F">
          <w:pPr>
            <w:pStyle w:val="Sidhuvud"/>
          </w:pPr>
        </w:p>
        <w:p w14:paraId="2C3CDBBF" w14:textId="77777777" w:rsidR="00B508AE" w:rsidRDefault="00B508AE" w:rsidP="00EE3C0F">
          <w:pPr>
            <w:pStyle w:val="Sidhuvud"/>
          </w:pPr>
        </w:p>
        <w:sdt>
          <w:sdtPr>
            <w:alias w:val="Dnr"/>
            <w:tag w:val="ccRKShow_Dnr"/>
            <w:id w:val="-829283628"/>
            <w:placeholder>
              <w:docPart w:val="EED2245D250F41CBA70BF3D183F18A46"/>
            </w:placeholder>
            <w:dataBinding w:prefixMappings="xmlns:ns0='http://lp/documentinfo/RK' " w:xpath="/ns0:DocumentInfo[1]/ns0:BaseInfo[1]/ns0:Dnr[1]" w:storeItemID="{ACC2E019-DD58-4979-AFF5-760A101DB482}"/>
            <w:text/>
          </w:sdtPr>
          <w:sdtEndPr/>
          <w:sdtContent>
            <w:p w14:paraId="35C6F6EB" w14:textId="6D007711" w:rsidR="00B508AE" w:rsidRDefault="00443D34" w:rsidP="00EE3C0F">
              <w:pPr>
                <w:pStyle w:val="Sidhuvud"/>
              </w:pPr>
              <w:r>
                <w:t>N2020/03047/</w:t>
              </w:r>
              <w:r w:rsidRPr="00660213">
                <w:t>BSÄ</w:t>
              </w:r>
            </w:p>
          </w:sdtContent>
        </w:sdt>
        <w:sdt>
          <w:sdtPr>
            <w:alias w:val="DocNumber"/>
            <w:tag w:val="DocNumber"/>
            <w:id w:val="1726028884"/>
            <w:placeholder>
              <w:docPart w:val="DF9EA0CC5654492C95DB77FE50E2B9C3"/>
            </w:placeholder>
            <w:showingPlcHdr/>
            <w:dataBinding w:prefixMappings="xmlns:ns0='http://lp/documentinfo/RK' " w:xpath="/ns0:DocumentInfo[1]/ns0:BaseInfo[1]/ns0:DocNumber[1]" w:storeItemID="{ACC2E019-DD58-4979-AFF5-760A101DB482}"/>
            <w:text/>
          </w:sdtPr>
          <w:sdtEndPr/>
          <w:sdtContent>
            <w:p w14:paraId="2CFB689E" w14:textId="77777777" w:rsidR="00B508AE" w:rsidRDefault="00B508AE" w:rsidP="00EE3C0F">
              <w:pPr>
                <w:pStyle w:val="Sidhuvud"/>
              </w:pPr>
              <w:r>
                <w:rPr>
                  <w:rStyle w:val="Platshllartext"/>
                </w:rPr>
                <w:t xml:space="preserve"> </w:t>
              </w:r>
            </w:p>
          </w:sdtContent>
        </w:sdt>
        <w:p w14:paraId="43E947AB" w14:textId="77777777" w:rsidR="00B508AE" w:rsidRDefault="00B508AE" w:rsidP="00EE3C0F">
          <w:pPr>
            <w:pStyle w:val="Sidhuvud"/>
          </w:pPr>
        </w:p>
      </w:tc>
      <w:tc>
        <w:tcPr>
          <w:tcW w:w="1134" w:type="dxa"/>
        </w:tcPr>
        <w:p w14:paraId="676F55E4" w14:textId="77777777" w:rsidR="00B508AE" w:rsidRDefault="00B508AE" w:rsidP="0094502D">
          <w:pPr>
            <w:pStyle w:val="Sidhuvud"/>
          </w:pPr>
        </w:p>
        <w:p w14:paraId="353F05D0" w14:textId="77777777" w:rsidR="00B508AE" w:rsidRPr="0094502D" w:rsidRDefault="00B508AE" w:rsidP="00EC71A6">
          <w:pPr>
            <w:pStyle w:val="Sidhuvud"/>
          </w:pPr>
        </w:p>
      </w:tc>
    </w:tr>
    <w:tr w:rsidR="00B508AE" w14:paraId="3304F69C"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15A923C" w14:textId="77777777" w:rsidR="00B508AE" w:rsidRPr="00B508AE" w:rsidRDefault="00B508AE" w:rsidP="00340DE0">
              <w:pPr>
                <w:pStyle w:val="Sidhuvud"/>
                <w:rPr>
                  <w:b/>
                </w:rPr>
              </w:pPr>
              <w:r w:rsidRPr="00B508AE">
                <w:rPr>
                  <w:b/>
                </w:rPr>
                <w:t>Näringsdepartementet</w:t>
              </w:r>
            </w:p>
            <w:p w14:paraId="5AA8B6ED" w14:textId="77777777" w:rsidR="00B508AE" w:rsidRDefault="00B508AE" w:rsidP="00340DE0">
              <w:pPr>
                <w:pStyle w:val="Sidhuvud"/>
              </w:pPr>
              <w:r w:rsidRPr="00B508AE">
                <w:t>Näringsministern</w:t>
              </w:r>
            </w:p>
            <w:p w14:paraId="512F6835" w14:textId="77777777" w:rsidR="00B508AE" w:rsidRDefault="00B508AE" w:rsidP="00B508AE">
              <w:pPr>
                <w:pStyle w:val="Sidhuvud"/>
              </w:pPr>
            </w:p>
            <w:p w14:paraId="22BD9172" w14:textId="253FEBED" w:rsidR="00B508AE" w:rsidRPr="00340DE0" w:rsidRDefault="00B508AE" w:rsidP="00B508AE">
              <w:pPr>
                <w:pStyle w:val="Sidhuvud"/>
              </w:pPr>
            </w:p>
          </w:tc>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5D81943C" w14:textId="77777777" w:rsidR="00B508AE" w:rsidRDefault="00B508AE" w:rsidP="00547B89">
              <w:pPr>
                <w:pStyle w:val="Sidhuvud"/>
              </w:pPr>
              <w:r>
                <w:t>Till riksdagen</w:t>
              </w:r>
            </w:p>
          </w:tc>
        </w:sdtContent>
      </w:sdt>
      <w:tc>
        <w:tcPr>
          <w:tcW w:w="1134" w:type="dxa"/>
        </w:tcPr>
        <w:p w14:paraId="4F20A91F" w14:textId="77777777" w:rsidR="00B508AE" w:rsidRDefault="00B508AE" w:rsidP="003E6020">
          <w:pPr>
            <w:pStyle w:val="Sidhuvud"/>
          </w:pPr>
        </w:p>
      </w:tc>
    </w:tr>
  </w:tbl>
  <w:p w14:paraId="60758B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88"/>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638"/>
    <w:rsid w:val="001428E2"/>
    <w:rsid w:val="0016294F"/>
    <w:rsid w:val="00162AC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48DE"/>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34"/>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AD5"/>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85F"/>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B"/>
    <w:rsid w:val="0043623F"/>
    <w:rsid w:val="00437459"/>
    <w:rsid w:val="00441D70"/>
    <w:rsid w:val="004425C2"/>
    <w:rsid w:val="00443D34"/>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0E9"/>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EE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5F83"/>
    <w:rsid w:val="005E790C"/>
    <w:rsid w:val="005F08C5"/>
    <w:rsid w:val="005F704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2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626"/>
    <w:rsid w:val="006B4A30"/>
    <w:rsid w:val="006B7569"/>
    <w:rsid w:val="006C28EE"/>
    <w:rsid w:val="006C4FF1"/>
    <w:rsid w:val="006D2998"/>
    <w:rsid w:val="006D3188"/>
    <w:rsid w:val="006D5159"/>
    <w:rsid w:val="006D6779"/>
    <w:rsid w:val="006E08FC"/>
    <w:rsid w:val="006F2588"/>
    <w:rsid w:val="00707899"/>
    <w:rsid w:val="00710A6C"/>
    <w:rsid w:val="00710D98"/>
    <w:rsid w:val="00711CE9"/>
    <w:rsid w:val="00712266"/>
    <w:rsid w:val="00712593"/>
    <w:rsid w:val="00712D82"/>
    <w:rsid w:val="00716E22"/>
    <w:rsid w:val="007171AB"/>
    <w:rsid w:val="007213D0"/>
    <w:rsid w:val="007219C0"/>
    <w:rsid w:val="00732599"/>
    <w:rsid w:val="007337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D0D"/>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CE0"/>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0"/>
    <w:rsid w:val="009144EE"/>
    <w:rsid w:val="00915D4C"/>
    <w:rsid w:val="009224F3"/>
    <w:rsid w:val="009279B2"/>
    <w:rsid w:val="00935814"/>
    <w:rsid w:val="0094502D"/>
    <w:rsid w:val="00946561"/>
    <w:rsid w:val="00946B39"/>
    <w:rsid w:val="00947013"/>
    <w:rsid w:val="0095062C"/>
    <w:rsid w:val="00966E40"/>
    <w:rsid w:val="0097020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960"/>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A29"/>
    <w:rsid w:val="00A41A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0E9"/>
    <w:rsid w:val="00B927C9"/>
    <w:rsid w:val="00B96EFA"/>
    <w:rsid w:val="00B97CCF"/>
    <w:rsid w:val="00B97E3E"/>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260"/>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4E"/>
    <w:rsid w:val="00D60F51"/>
    <w:rsid w:val="00D65E43"/>
    <w:rsid w:val="00D6730A"/>
    <w:rsid w:val="00D674A6"/>
    <w:rsid w:val="00D7168E"/>
    <w:rsid w:val="00D71CB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F9A"/>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D5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47"/>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0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150B00"/>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4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2245D250F41CBA70BF3D183F18A46"/>
        <w:category>
          <w:name w:val="Allmänt"/>
          <w:gallery w:val="placeholder"/>
        </w:category>
        <w:types>
          <w:type w:val="bbPlcHdr"/>
        </w:types>
        <w:behaviors>
          <w:behavior w:val="content"/>
        </w:behaviors>
        <w:guid w:val="{6A2CC7F3-7A08-4DF9-8C4A-B7AE9BF59092}"/>
      </w:docPartPr>
      <w:docPartBody>
        <w:p w:rsidR="003A100D" w:rsidRDefault="007E07BB" w:rsidP="007E07BB">
          <w:pPr>
            <w:pStyle w:val="EED2245D250F41CBA70BF3D183F18A46"/>
          </w:pPr>
          <w:r>
            <w:rPr>
              <w:rStyle w:val="Platshllartext"/>
            </w:rPr>
            <w:t xml:space="preserve"> </w:t>
          </w:r>
        </w:p>
      </w:docPartBody>
    </w:docPart>
    <w:docPart>
      <w:docPartPr>
        <w:name w:val="DF9EA0CC5654492C95DB77FE50E2B9C3"/>
        <w:category>
          <w:name w:val="Allmänt"/>
          <w:gallery w:val="placeholder"/>
        </w:category>
        <w:types>
          <w:type w:val="bbPlcHdr"/>
        </w:types>
        <w:behaviors>
          <w:behavior w:val="content"/>
        </w:behaviors>
        <w:guid w:val="{BB02DA9A-A71A-464E-BA44-DD18FB2AA7EC}"/>
      </w:docPartPr>
      <w:docPartBody>
        <w:p w:rsidR="003A100D" w:rsidRDefault="007E07BB" w:rsidP="007E07BB">
          <w:pPr>
            <w:pStyle w:val="DF9EA0CC5654492C95DB77FE50E2B9C3"/>
          </w:pPr>
          <w:r>
            <w:rPr>
              <w:rStyle w:val="Platshllartext"/>
            </w:rPr>
            <w:t xml:space="preserve"> </w:t>
          </w:r>
        </w:p>
      </w:docPartBody>
    </w:docPart>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3A100D"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3A100D"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3A100D"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3A100D"/>
    <w:rsid w:val="004B10E4"/>
    <w:rsid w:val="007E0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2020-12-30T00:00:00</HeaderDate>
    <Office/>
    <Dnr>N2020/03047/BSÄ</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e1353365-d9e3-428c-89a2-15dcb44a510c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9E31A-DFBC-4CAC-A772-06B88215DE0C}"/>
</file>

<file path=customXml/itemProps2.xml><?xml version="1.0" encoding="utf-8"?>
<ds:datastoreItem xmlns:ds="http://schemas.openxmlformats.org/officeDocument/2006/customXml" ds:itemID="{5FFD09D0-914A-4E22-AB91-4AAFF2CE93EE}"/>
</file>

<file path=customXml/itemProps3.xml><?xml version="1.0" encoding="utf-8"?>
<ds:datastoreItem xmlns:ds="http://schemas.openxmlformats.org/officeDocument/2006/customXml" ds:itemID="{ACC2E019-DD58-4979-AFF5-760A101DB482}"/>
</file>

<file path=customXml/itemProps4.xml><?xml version="1.0" encoding="utf-8"?>
<ds:datastoreItem xmlns:ds="http://schemas.openxmlformats.org/officeDocument/2006/customXml" ds:itemID="{5FFD09D0-914A-4E22-AB91-4AAFF2CE93EE}">
  <ds:schemaRefs>
    <ds:schemaRef ds:uri="http://schemas.microsoft.com/sharepoint/v3/contenttype/forms"/>
  </ds:schemaRefs>
</ds:datastoreItem>
</file>

<file path=customXml/itemProps5.xml><?xml version="1.0" encoding="utf-8"?>
<ds:datastoreItem xmlns:ds="http://schemas.openxmlformats.org/officeDocument/2006/customXml" ds:itemID="{FA7989E0-718D-4F11-870B-2390B75420C0}">
  <ds:schemaRefs>
    <ds:schemaRef ds:uri="http://schemas.microsoft.com/office/2006/metadata/customXsn"/>
  </ds:schemaRefs>
</ds:datastoreItem>
</file>

<file path=customXml/itemProps6.xml><?xml version="1.0" encoding="utf-8"?>
<ds:datastoreItem xmlns:ds="http://schemas.openxmlformats.org/officeDocument/2006/customXml" ds:itemID="{175D17C6-3D8D-4E34-A3CD-C06D026B900A}">
  <ds:schemaRefs>
    <ds:schemaRef ds:uri="4e9c2f0c-7bf8-49af-8356-cbf363fc78a7"/>
    <ds:schemaRef ds:uri="http://schemas.microsoft.com/office/2006/metadata/properties"/>
    <ds:schemaRef ds:uri="cc625d36-bb37-4650-91b9-0c96159295ba"/>
    <ds:schemaRef ds:uri="http://schemas.microsoft.com/office/infopath/2007/PartnerControls"/>
    <ds:schemaRef ds:uri="f9dd3602-e05d-49ea-aac2-bc5d23a2fafc"/>
    <ds:schemaRef ds:uri="http://purl.org/dc/terms/"/>
    <ds:schemaRef ds:uri="http://schemas.microsoft.com/office/2006/documentManagement/types"/>
    <ds:schemaRef ds:uri="http://schemas.openxmlformats.org/package/2006/metadata/core-properties"/>
    <ds:schemaRef ds:uri="http://purl.org/dc/elements/1.1/"/>
    <ds:schemaRef ds:uri="18f3d968-6251-40b0-9f11-012b293496c2"/>
    <ds:schemaRef ds:uri="http://www.w3.org/XML/1998/namespace"/>
    <ds:schemaRef ds:uri="http://purl.org/dc/dcmitype/"/>
  </ds:schemaRefs>
</ds:datastoreItem>
</file>

<file path=customXml/itemProps7.xml><?xml version="1.0" encoding="utf-8"?>
<ds:datastoreItem xmlns:ds="http://schemas.openxmlformats.org/officeDocument/2006/customXml" ds:itemID="{175D17C6-3D8D-4E34-A3CD-C06D026B900A}"/>
</file>

<file path=customXml/itemProps8.xml><?xml version="1.0" encoding="utf-8"?>
<ds:datastoreItem xmlns:ds="http://schemas.openxmlformats.org/officeDocument/2006/customXml" ds:itemID="{E336D255-936B-4DAE-AFAE-55D98DA5DABF}"/>
</file>

<file path=docProps/app.xml><?xml version="1.0" encoding="utf-8"?>
<Properties xmlns="http://schemas.openxmlformats.org/officeDocument/2006/extended-properties" xmlns:vt="http://schemas.openxmlformats.org/officeDocument/2006/docPropsVTypes">
  <Template>RK Basmall</Template>
  <TotalTime>0</TotalTime>
  <Pages>1</Pages>
  <Words>137</Words>
  <Characters>727</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1036 Ringhals 1 slutlig.docx</dc:title>
  <dc:subject/>
  <dc:creator>Lars Erik Fredriksson</dc:creator>
  <cp:keywords/>
  <dc:description/>
  <cp:lastModifiedBy>Christine Leandersson</cp:lastModifiedBy>
  <cp:revision>2</cp:revision>
  <cp:lastPrinted>2020-12-15T11:17:00Z</cp:lastPrinted>
  <dcterms:created xsi:type="dcterms:W3CDTF">2020-12-30T11:36:00Z</dcterms:created>
  <dcterms:modified xsi:type="dcterms:W3CDTF">2020-12-30T11:36:00Z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