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9A89A" w14:textId="77777777" w:rsidR="00BD5826" w:rsidRDefault="00BD5826" w:rsidP="00BD5826">
      <w:pPr>
        <w:pStyle w:val="Rubrik"/>
      </w:pPr>
      <w:bookmarkStart w:id="0" w:name="Start"/>
      <w:bookmarkEnd w:id="0"/>
      <w:r>
        <w:t xml:space="preserve">Svar på fråga </w:t>
      </w:r>
      <w:r w:rsidRPr="00BD5826">
        <w:t xml:space="preserve">2018/19:51 </w:t>
      </w:r>
      <w:r w:rsidR="00834600">
        <w:t xml:space="preserve">av </w:t>
      </w:r>
      <w:sdt>
        <w:sdtPr>
          <w:alias w:val="Frågeställare"/>
          <w:tag w:val="delete"/>
          <w:id w:val="-211816850"/>
          <w:placeholder>
            <w:docPart w:val="2B4A70B5BDEB409E9576A5377E4B3CED"/>
          </w:placeholder>
          <w:dataBinding w:prefixMappings="xmlns:ns0='http://lp/documentinfo/RK' " w:xpath="/ns0:DocumentInfo[1]/ns0:BaseInfo[1]/ns0:Extra3[1]" w:storeItemID="{5D0789EE-BBAE-4DF2-8E77-CE05D1EE8827}"/>
          <w:text/>
        </w:sdtPr>
        <w:sdtEndPr/>
        <w:sdtContent>
          <w:r w:rsidR="00834600">
            <w:t>Lars Püss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96D52E3C3A54F8792AD5932F31F28D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1E482F">
        <w:t xml:space="preserve"> </w:t>
      </w:r>
      <w:r w:rsidR="000310E0">
        <w:t>Försvars</w:t>
      </w:r>
      <w:r w:rsidR="002D2DF3">
        <w:t>anslag</w:t>
      </w:r>
    </w:p>
    <w:p w14:paraId="50A62404" w14:textId="7601A39E" w:rsidR="00527D46" w:rsidRDefault="005D415E" w:rsidP="003A4392">
      <w:pPr>
        <w:pStyle w:val="Brdtext"/>
      </w:pPr>
      <w:sdt>
        <w:sdtPr>
          <w:alias w:val="Frågeställare"/>
          <w:tag w:val="delete"/>
          <w:id w:val="-1635256365"/>
          <w:placeholder>
            <w:docPart w:val="EF7D9B39DACA4D6491B688EFF9B721B7"/>
          </w:placeholder>
          <w:dataBinding w:prefixMappings="xmlns:ns0='http://lp/documentinfo/RK' " w:xpath="/ns0:DocumentInfo[1]/ns0:BaseInfo[1]/ns0:Extra3[1]" w:storeItemID="{5D0789EE-BBAE-4DF2-8E77-CE05D1EE8827}"/>
          <w:text/>
        </w:sdtPr>
        <w:sdtEndPr/>
        <w:sdtContent>
          <w:r w:rsidR="00834600">
            <w:t>Lars Püss</w:t>
          </w:r>
        </w:sdtContent>
      </w:sdt>
      <w:r w:rsidR="00527D46">
        <w:t xml:space="preserve"> har frågat mig vad min och regeringens långsiktiga ambition är </w:t>
      </w:r>
      <w:r w:rsidR="00A23710">
        <w:t xml:space="preserve">när det </w:t>
      </w:r>
      <w:r w:rsidR="00527D46">
        <w:t xml:space="preserve">gäller försvarsanslagen i relation till bnp, och när i tiden </w:t>
      </w:r>
      <w:r w:rsidR="00A23710">
        <w:t xml:space="preserve">jag och </w:t>
      </w:r>
      <w:r w:rsidR="0036770A">
        <w:t>regeringen</w:t>
      </w:r>
      <w:r w:rsidR="00A23710">
        <w:t xml:space="preserve"> har som ambition</w:t>
      </w:r>
      <w:r w:rsidR="00527D46">
        <w:t xml:space="preserve"> att detta ska</w:t>
      </w:r>
      <w:r w:rsidR="00A23710">
        <w:t xml:space="preserve"> kunna</w:t>
      </w:r>
      <w:r w:rsidR="00527D46">
        <w:t xml:space="preserve"> uppfyllas. </w:t>
      </w:r>
    </w:p>
    <w:p w14:paraId="750D1684" w14:textId="10F2D69D" w:rsidR="005B4AFB" w:rsidRDefault="005B4AFB" w:rsidP="005B4AFB">
      <w:pPr>
        <w:pStyle w:val="Brdtext"/>
      </w:pPr>
      <w:r>
        <w:t xml:space="preserve">Under perioden 2014–2020 har regeringen </w:t>
      </w:r>
      <w:r w:rsidR="00222069">
        <w:t xml:space="preserve">sedan tidigare </w:t>
      </w:r>
      <w:r>
        <w:t>tillfört totalt mer än 26 miljarder kronor i ekonomiska medel till totalförsvaret. För det militära försvaret uppgår förstärkningarna till ca 25 miljarder kronor.</w:t>
      </w:r>
    </w:p>
    <w:p w14:paraId="0F024FF1" w14:textId="4F69BB9A" w:rsidR="002F0E46" w:rsidRDefault="002F0E46" w:rsidP="003A4392">
      <w:pPr>
        <w:pStyle w:val="Brdtext"/>
      </w:pPr>
      <w:r>
        <w:t xml:space="preserve">I och med januariavtalet har regeringen tillsammans med </w:t>
      </w:r>
      <w:r w:rsidR="00513345">
        <w:t xml:space="preserve">Centern och Liberalerna överenskommit </w:t>
      </w:r>
      <w:r>
        <w:t xml:space="preserve">att </w:t>
      </w:r>
      <w:r w:rsidR="00222069">
        <w:t xml:space="preserve">även </w:t>
      </w:r>
      <w:r w:rsidR="00133B58">
        <w:t xml:space="preserve">de ekonomiska tillskotten </w:t>
      </w:r>
      <w:r w:rsidR="008828CF">
        <w:t>om</w:t>
      </w:r>
      <w:r w:rsidR="005B4AFB">
        <w:t xml:space="preserve"> 18 miljarder kronor för 2019–2021 </w:t>
      </w:r>
      <w:r w:rsidR="00133B58">
        <w:t xml:space="preserve">till försvarsekonomin fullföljs </w:t>
      </w:r>
      <w:r w:rsidR="00133B58" w:rsidRPr="00133B58">
        <w:t xml:space="preserve">i enlighet med riksdagens budgetbeslut </w:t>
      </w:r>
      <w:r w:rsidR="00527B90">
        <w:t>för 2019</w:t>
      </w:r>
      <w:r>
        <w:t xml:space="preserve">. </w:t>
      </w:r>
      <w:r w:rsidR="007B1062" w:rsidRPr="00D77451">
        <w:t>Dessa tillskott är vad Försvarsmakten bedömer behövs för att genomföra innevarande försvarsbeslut och tillskotten har ett brett stöd i Sveriges riksdag.</w:t>
      </w:r>
    </w:p>
    <w:p w14:paraId="10C098FA" w14:textId="28D1B6C3" w:rsidR="00527D46" w:rsidRDefault="002F0E46" w:rsidP="003A4392">
      <w:pPr>
        <w:pStyle w:val="Brdtext"/>
      </w:pPr>
      <w:r>
        <w:t xml:space="preserve">I Sverige har vi en tradition av att </w:t>
      </w:r>
      <w:r w:rsidR="000A3E24">
        <w:t>eftersträva en</w:t>
      </w:r>
      <w:r w:rsidR="008079FF">
        <w:t xml:space="preserve"> </w:t>
      </w:r>
      <w:r w:rsidR="00527D46">
        <w:t xml:space="preserve">bred </w:t>
      </w:r>
      <w:r w:rsidR="00195777">
        <w:t xml:space="preserve">förankring </w:t>
      </w:r>
      <w:r w:rsidR="00133B58">
        <w:t xml:space="preserve">av </w:t>
      </w:r>
      <w:r w:rsidR="000A3E24">
        <w:t>försvarspolitiken</w:t>
      </w:r>
      <w:r w:rsidR="00133B58">
        <w:t>s inriktning</w:t>
      </w:r>
      <w:r w:rsidR="00527D46">
        <w:t xml:space="preserve">. </w:t>
      </w:r>
      <w:r w:rsidR="00133B58">
        <w:t>F</w:t>
      </w:r>
      <w:r w:rsidR="00527D46">
        <w:t>örsvarsberedningen</w:t>
      </w:r>
      <w:r w:rsidR="00FF5DBB">
        <w:t xml:space="preserve">, där alla riksdagens partier ingår, </w:t>
      </w:r>
      <w:r w:rsidR="00133B58">
        <w:t xml:space="preserve">har nu i uppgift att föreslå hur det civila och militära försvaret </w:t>
      </w:r>
      <w:r w:rsidR="00527B90">
        <w:t xml:space="preserve">inom ramen för totalförsvaret </w:t>
      </w:r>
      <w:r w:rsidR="00133B58">
        <w:t xml:space="preserve">ska utvecklas under den kommande försvarsinriktningsperioden </w:t>
      </w:r>
      <w:r w:rsidR="003F7EAC">
        <w:t>2021–2025</w:t>
      </w:r>
      <w:r w:rsidR="00527D46">
        <w:t xml:space="preserve">. </w:t>
      </w:r>
      <w:r w:rsidR="00133B58">
        <w:t>Försvarsberedningens arbete kommer att redovisas</w:t>
      </w:r>
      <w:r w:rsidR="00FF5DBB">
        <w:t xml:space="preserve"> i maj 2019. Därefter kommer regeringen ta ställning till vilka ekonomiska medel som </w:t>
      </w:r>
      <w:r w:rsidR="004A41AE">
        <w:t xml:space="preserve">bör tilldelas </w:t>
      </w:r>
      <w:r w:rsidR="00FF5DBB">
        <w:t xml:space="preserve">försvaret. </w:t>
      </w:r>
    </w:p>
    <w:p w14:paraId="47B97B66" w14:textId="5F2F7CC0" w:rsidR="00527D46" w:rsidRDefault="00527D46" w:rsidP="003A4392">
      <w:pPr>
        <w:pStyle w:val="Brdtext"/>
      </w:pPr>
      <w:r>
        <w:t xml:space="preserve">Stockholm den </w:t>
      </w:r>
      <w:sdt>
        <w:sdtPr>
          <w:id w:val="-1225218591"/>
          <w:placeholder>
            <w:docPart w:val="F022F769F5334BD0BB759A83A208B4DC"/>
          </w:placeholder>
          <w:dataBinding w:prefixMappings="xmlns:ns0='http://lp/documentinfo/RK' " w:xpath="/ns0:DocumentInfo[1]/ns0:BaseInfo[1]/ns0:HeaderDate[1]" w:storeItemID="{5D0789EE-BBAE-4DF2-8E77-CE05D1EE8827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27B90">
            <w:t>6 februari 2019</w:t>
          </w:r>
        </w:sdtContent>
      </w:sdt>
    </w:p>
    <w:p w14:paraId="31BFC3F5" w14:textId="762AEEC3" w:rsidR="00527D46" w:rsidRDefault="00527D46" w:rsidP="003A4392">
      <w:pPr>
        <w:pStyle w:val="Brdtextutanavstnd"/>
      </w:pPr>
    </w:p>
    <w:p w14:paraId="6816A407" w14:textId="14A9AAF2" w:rsidR="005D415E" w:rsidRDefault="005D415E" w:rsidP="003A4392">
      <w:pPr>
        <w:pStyle w:val="Brdtextutanavstnd"/>
      </w:pPr>
    </w:p>
    <w:p w14:paraId="4C0FB99D" w14:textId="77777777" w:rsidR="005D415E" w:rsidRDefault="005D415E" w:rsidP="003A4392">
      <w:pPr>
        <w:pStyle w:val="Brdtextutanavstnd"/>
      </w:pPr>
      <w:bookmarkStart w:id="1" w:name="_GoBack"/>
      <w:bookmarkEnd w:id="1"/>
    </w:p>
    <w:sdt>
      <w:sdtPr>
        <w:alias w:val="Klicka på listpilen"/>
        <w:tag w:val="run-loadAllMinistersFromDep_control-cmdAvsandare_bindto-SenderTitle_delete"/>
        <w:id w:val="-122627287"/>
        <w:placeholder>
          <w:docPart w:val="A711BEE1DEBD4D1CAE79625DF604B258"/>
        </w:placeholder>
        <w:dataBinding w:prefixMappings="xmlns:ns0='http://lp/documentinfo/RK' " w:xpath="/ns0:DocumentInfo[1]/ns0:BaseInfo[1]/ns0:TopSender[1]" w:storeItemID="{5D0789EE-BBAE-4DF2-8E77-CE05D1EE8827}"/>
        <w:comboBox w:lastValue="Försvarsministern">
          <w:listItem w:displayText="Peter Hultqvist" w:value="Försvarsministern"/>
        </w:comboBox>
      </w:sdtPr>
      <w:sdtEndPr/>
      <w:sdtContent>
        <w:p w14:paraId="41A5532C" w14:textId="4A6D1D09" w:rsidR="00BD5826" w:rsidRPr="00DB48AB" w:rsidRDefault="006C7484" w:rsidP="003A4392">
          <w:pPr>
            <w:pStyle w:val="Brdtext"/>
          </w:pPr>
          <w:r>
            <w:t>Peter Hultqvist</w:t>
          </w:r>
        </w:p>
      </w:sdtContent>
    </w:sdt>
    <w:sectPr w:rsidR="00BD5826" w:rsidRPr="00DB48AB" w:rsidSect="005D415E">
      <w:footerReference w:type="default" r:id="rId14"/>
      <w:headerReference w:type="first" r:id="rId15"/>
      <w:footerReference w:type="first" r:id="rId16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09767" w14:textId="77777777" w:rsidR="0037618C" w:rsidRDefault="0037618C" w:rsidP="00A87A54">
      <w:pPr>
        <w:spacing w:after="0" w:line="240" w:lineRule="auto"/>
      </w:pPr>
      <w:r>
        <w:separator/>
      </w:r>
    </w:p>
  </w:endnote>
  <w:endnote w:type="continuationSeparator" w:id="0">
    <w:p w14:paraId="7328A86D" w14:textId="77777777" w:rsidR="0037618C" w:rsidRDefault="0037618C" w:rsidP="00A87A54">
      <w:pPr>
        <w:spacing w:after="0" w:line="240" w:lineRule="auto"/>
      </w:pPr>
      <w:r>
        <w:continuationSeparator/>
      </w:r>
    </w:p>
  </w:endnote>
  <w:endnote w:type="continuationNotice" w:id="1">
    <w:p w14:paraId="13D607A3" w14:textId="77777777" w:rsidR="0037618C" w:rsidRDefault="003761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618C" w:rsidRPr="00347E11" w14:paraId="6D8A770B" w14:textId="77777777" w:rsidTr="003A4392">
      <w:trPr>
        <w:trHeight w:val="227"/>
        <w:jc w:val="right"/>
      </w:trPr>
      <w:tc>
        <w:tcPr>
          <w:tcW w:w="708" w:type="dxa"/>
          <w:vAlign w:val="bottom"/>
        </w:tcPr>
        <w:p w14:paraId="64ECDA95" w14:textId="3856C082" w:rsidR="0037618C" w:rsidRPr="00B62610" w:rsidRDefault="0037618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D415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D415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618C" w:rsidRPr="00347E11" w14:paraId="1F136512" w14:textId="77777777" w:rsidTr="003A4392">
      <w:trPr>
        <w:trHeight w:val="850"/>
        <w:jc w:val="right"/>
      </w:trPr>
      <w:tc>
        <w:tcPr>
          <w:tcW w:w="708" w:type="dxa"/>
          <w:vAlign w:val="bottom"/>
        </w:tcPr>
        <w:p w14:paraId="7405D6EE" w14:textId="77777777" w:rsidR="0037618C" w:rsidRPr="00347E11" w:rsidRDefault="0037618C" w:rsidP="005606BC">
          <w:pPr>
            <w:pStyle w:val="Sidfot"/>
            <w:spacing w:line="276" w:lineRule="auto"/>
            <w:jc w:val="right"/>
          </w:pPr>
        </w:p>
      </w:tc>
    </w:tr>
  </w:tbl>
  <w:p w14:paraId="461919B6" w14:textId="77777777" w:rsidR="0037618C" w:rsidRPr="005606BC" w:rsidRDefault="0037618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618C" w:rsidRPr="00347E11" w14:paraId="106E49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84F316" w14:textId="77777777" w:rsidR="0037618C" w:rsidRPr="00347E11" w:rsidRDefault="0037618C" w:rsidP="00347E11">
          <w:pPr>
            <w:pStyle w:val="Sidfot"/>
            <w:rPr>
              <w:sz w:val="8"/>
            </w:rPr>
          </w:pPr>
        </w:p>
      </w:tc>
    </w:tr>
    <w:tr w:rsidR="0037618C" w:rsidRPr="00EE3C0F" w14:paraId="7E51F398" w14:textId="77777777" w:rsidTr="00C26068">
      <w:trPr>
        <w:trHeight w:val="227"/>
      </w:trPr>
      <w:tc>
        <w:tcPr>
          <w:tcW w:w="4074" w:type="dxa"/>
        </w:tcPr>
        <w:p w14:paraId="71FC967A" w14:textId="77777777" w:rsidR="0037618C" w:rsidRPr="00F53AEA" w:rsidRDefault="0037618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25C70D" w14:textId="77777777" w:rsidR="0037618C" w:rsidRPr="00F53AEA" w:rsidRDefault="0037618C" w:rsidP="00F53AEA">
          <w:pPr>
            <w:pStyle w:val="Sidfot"/>
            <w:spacing w:line="276" w:lineRule="auto"/>
          </w:pPr>
        </w:p>
      </w:tc>
    </w:tr>
  </w:tbl>
  <w:p w14:paraId="28FAFF11" w14:textId="77777777" w:rsidR="0037618C" w:rsidRPr="00EE3C0F" w:rsidRDefault="0037618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77E60" w14:textId="77777777" w:rsidR="0037618C" w:rsidRDefault="0037618C" w:rsidP="00A87A54">
      <w:pPr>
        <w:spacing w:after="0" w:line="240" w:lineRule="auto"/>
      </w:pPr>
      <w:r>
        <w:separator/>
      </w:r>
    </w:p>
  </w:footnote>
  <w:footnote w:type="continuationSeparator" w:id="0">
    <w:p w14:paraId="12E4EBA1" w14:textId="77777777" w:rsidR="0037618C" w:rsidRDefault="0037618C" w:rsidP="00A87A54">
      <w:pPr>
        <w:spacing w:after="0" w:line="240" w:lineRule="auto"/>
      </w:pPr>
      <w:r>
        <w:continuationSeparator/>
      </w:r>
    </w:p>
  </w:footnote>
  <w:footnote w:type="continuationNotice" w:id="1">
    <w:p w14:paraId="19A4907A" w14:textId="77777777" w:rsidR="0037618C" w:rsidRDefault="003761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618C" w14:paraId="06969C6B" w14:textId="77777777" w:rsidTr="00C93EBA">
      <w:trPr>
        <w:trHeight w:val="227"/>
      </w:trPr>
      <w:tc>
        <w:tcPr>
          <w:tcW w:w="5534" w:type="dxa"/>
        </w:tcPr>
        <w:p w14:paraId="27687715" w14:textId="77777777" w:rsidR="0037618C" w:rsidRPr="007D73AB" w:rsidRDefault="0037618C">
          <w:pPr>
            <w:pStyle w:val="Sidhuvud"/>
          </w:pPr>
        </w:p>
      </w:tc>
      <w:tc>
        <w:tcPr>
          <w:tcW w:w="3170" w:type="dxa"/>
          <w:vAlign w:val="bottom"/>
        </w:tcPr>
        <w:p w14:paraId="6DAD15FA" w14:textId="77777777" w:rsidR="0037618C" w:rsidRPr="007D73AB" w:rsidRDefault="0037618C" w:rsidP="00340DE0">
          <w:pPr>
            <w:pStyle w:val="Sidhuvud"/>
          </w:pPr>
        </w:p>
      </w:tc>
      <w:tc>
        <w:tcPr>
          <w:tcW w:w="1134" w:type="dxa"/>
        </w:tcPr>
        <w:p w14:paraId="2430FE40" w14:textId="77777777" w:rsidR="0037618C" w:rsidRDefault="0037618C" w:rsidP="003A4392">
          <w:pPr>
            <w:pStyle w:val="Sidhuvud"/>
          </w:pPr>
        </w:p>
      </w:tc>
    </w:tr>
    <w:tr w:rsidR="0037618C" w14:paraId="0B4879BB" w14:textId="77777777" w:rsidTr="00C93EBA">
      <w:trPr>
        <w:trHeight w:val="1928"/>
      </w:trPr>
      <w:tc>
        <w:tcPr>
          <w:tcW w:w="5534" w:type="dxa"/>
        </w:tcPr>
        <w:p w14:paraId="5AFB6D11" w14:textId="77777777" w:rsidR="0037618C" w:rsidRPr="00340DE0" w:rsidRDefault="003761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7385B6" wp14:editId="07DD6067">
                <wp:extent cx="1743633" cy="505162"/>
                <wp:effectExtent l="0" t="0" r="0" b="9525"/>
                <wp:docPr id="8" name="Bildobjekt 8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9407DA" w14:textId="77777777" w:rsidR="0037618C" w:rsidRPr="00710A6C" w:rsidRDefault="0037618C" w:rsidP="00EE3C0F">
          <w:pPr>
            <w:pStyle w:val="Sidhuvud"/>
            <w:rPr>
              <w:b/>
            </w:rPr>
          </w:pPr>
        </w:p>
        <w:p w14:paraId="1BFE3EDE" w14:textId="77777777" w:rsidR="0037618C" w:rsidRDefault="0037618C" w:rsidP="00EE3C0F">
          <w:pPr>
            <w:pStyle w:val="Sidhuvud"/>
          </w:pPr>
        </w:p>
        <w:p w14:paraId="03BE8A1E" w14:textId="77777777" w:rsidR="0037618C" w:rsidRDefault="0037618C" w:rsidP="00EE3C0F">
          <w:pPr>
            <w:pStyle w:val="Sidhuvud"/>
          </w:pPr>
        </w:p>
        <w:p w14:paraId="3FC54E9B" w14:textId="77777777" w:rsidR="0037618C" w:rsidRDefault="0037618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76858F02534FFE9DA289F766FC0114"/>
            </w:placeholder>
            <w:dataBinding w:prefixMappings="xmlns:ns0='http://lp/documentinfo/RK' " w:xpath="/ns0:DocumentInfo[1]/ns0:BaseInfo[1]/ns0:Dnr[1]" w:storeItemID="{5D0789EE-BBAE-4DF2-8E77-CE05D1EE8827}"/>
            <w:text/>
          </w:sdtPr>
          <w:sdtEndPr/>
          <w:sdtContent>
            <w:p w14:paraId="0F656282" w14:textId="23962338" w:rsidR="0037618C" w:rsidRDefault="0037618C" w:rsidP="00EE3C0F">
              <w:pPr>
                <w:pStyle w:val="Sidhuvud"/>
              </w:pPr>
              <w:r>
                <w:t>Fö2019/</w:t>
              </w:r>
              <w:r w:rsidR="00B952C0">
                <w:t>00079/MFI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A215894C3E4C60AC61E74FB179003C"/>
            </w:placeholder>
            <w:showingPlcHdr/>
            <w:dataBinding w:prefixMappings="xmlns:ns0='http://lp/documentinfo/RK' " w:xpath="/ns0:DocumentInfo[1]/ns0:BaseInfo[1]/ns0:DocNumber[1]" w:storeItemID="{5D0789EE-BBAE-4DF2-8E77-CE05D1EE8827}"/>
            <w:text/>
          </w:sdtPr>
          <w:sdtEndPr/>
          <w:sdtContent>
            <w:p w14:paraId="3F80D2AB" w14:textId="77777777" w:rsidR="0037618C" w:rsidRDefault="003761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1EC1DD" w14:textId="77777777" w:rsidR="0037618C" w:rsidRDefault="0037618C" w:rsidP="00EE3C0F">
          <w:pPr>
            <w:pStyle w:val="Sidhuvud"/>
          </w:pPr>
        </w:p>
      </w:tc>
      <w:tc>
        <w:tcPr>
          <w:tcW w:w="1134" w:type="dxa"/>
        </w:tcPr>
        <w:p w14:paraId="530009A9" w14:textId="77777777" w:rsidR="0037618C" w:rsidRDefault="0037618C" w:rsidP="0094502D">
          <w:pPr>
            <w:pStyle w:val="Sidhuvud"/>
          </w:pPr>
        </w:p>
        <w:p w14:paraId="437F7215" w14:textId="77777777" w:rsidR="0037618C" w:rsidRPr="0094502D" w:rsidRDefault="0037618C" w:rsidP="00EC71A6">
          <w:pPr>
            <w:pStyle w:val="Sidhuvud"/>
          </w:pPr>
        </w:p>
      </w:tc>
    </w:tr>
    <w:tr w:rsidR="0037618C" w14:paraId="423E007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FF6746E03654569A0A4F65E96865CC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F0C36EF" w14:textId="041281AA" w:rsidR="00720161" w:rsidRDefault="00720161" w:rsidP="00340DE0">
              <w:pPr>
                <w:pStyle w:val="Sidhuvud"/>
              </w:pPr>
              <w:r>
                <w:t>Försvarsdepartementet</w:t>
              </w:r>
            </w:p>
            <w:p w14:paraId="7672B633" w14:textId="15EBFC8B" w:rsidR="0037618C" w:rsidRPr="00340DE0" w:rsidRDefault="00EE2A4D" w:rsidP="00EE2A4D">
              <w:pPr>
                <w:pStyle w:val="Sidhuvud"/>
              </w:pPr>
              <w:r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ADDAF5F1D344FBA56EA8571169619C"/>
          </w:placeholder>
          <w:dataBinding w:prefixMappings="xmlns:ns0='http://lp/documentinfo/RK' " w:xpath="/ns0:DocumentInfo[1]/ns0:BaseInfo[1]/ns0:Recipient[1]" w:storeItemID="{5D0789EE-BBAE-4DF2-8E77-CE05D1EE8827}"/>
          <w:text w:multiLine="1"/>
        </w:sdtPr>
        <w:sdtEndPr/>
        <w:sdtContent>
          <w:tc>
            <w:tcPr>
              <w:tcW w:w="3170" w:type="dxa"/>
            </w:tcPr>
            <w:p w14:paraId="29C4B65E" w14:textId="77777777" w:rsidR="0037618C" w:rsidRDefault="0037618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950717" w14:textId="77777777" w:rsidR="0037618C" w:rsidRDefault="0037618C" w:rsidP="003E6020">
          <w:pPr>
            <w:pStyle w:val="Sidhuvud"/>
          </w:pPr>
        </w:p>
      </w:tc>
    </w:tr>
  </w:tbl>
  <w:p w14:paraId="5FA543BA" w14:textId="77777777" w:rsidR="0037618C" w:rsidRDefault="003761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2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10E0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3E24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498B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B58"/>
    <w:rsid w:val="00134837"/>
    <w:rsid w:val="00135111"/>
    <w:rsid w:val="001428E2"/>
    <w:rsid w:val="0014715D"/>
    <w:rsid w:val="00167FA8"/>
    <w:rsid w:val="00170CE4"/>
    <w:rsid w:val="0017300E"/>
    <w:rsid w:val="00173126"/>
    <w:rsid w:val="00176A26"/>
    <w:rsid w:val="001774F8"/>
    <w:rsid w:val="00180BE1"/>
    <w:rsid w:val="001813DF"/>
    <w:rsid w:val="00186AF1"/>
    <w:rsid w:val="0019051C"/>
    <w:rsid w:val="0019127B"/>
    <w:rsid w:val="00192350"/>
    <w:rsid w:val="0019292A"/>
    <w:rsid w:val="00192E34"/>
    <w:rsid w:val="00195777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482F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069"/>
    <w:rsid w:val="00222258"/>
    <w:rsid w:val="00223AD6"/>
    <w:rsid w:val="0022666A"/>
    <w:rsid w:val="00227E43"/>
    <w:rsid w:val="002315F5"/>
    <w:rsid w:val="00232DB9"/>
    <w:rsid w:val="00233D52"/>
    <w:rsid w:val="00237147"/>
    <w:rsid w:val="00242AD1"/>
    <w:rsid w:val="0024412C"/>
    <w:rsid w:val="00260D2D"/>
    <w:rsid w:val="00260EE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2DF3"/>
    <w:rsid w:val="002D4298"/>
    <w:rsid w:val="002D4829"/>
    <w:rsid w:val="002D6178"/>
    <w:rsid w:val="002D6541"/>
    <w:rsid w:val="002E150B"/>
    <w:rsid w:val="002E2C89"/>
    <w:rsid w:val="002E3609"/>
    <w:rsid w:val="002E4D3F"/>
    <w:rsid w:val="002E57F2"/>
    <w:rsid w:val="002E61A5"/>
    <w:rsid w:val="002F0E4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5F0"/>
    <w:rsid w:val="00326C03"/>
    <w:rsid w:val="00327474"/>
    <w:rsid w:val="003277B5"/>
    <w:rsid w:val="00340DE0"/>
    <w:rsid w:val="00341F47"/>
    <w:rsid w:val="00342327"/>
    <w:rsid w:val="003440D5"/>
    <w:rsid w:val="0034750A"/>
    <w:rsid w:val="00347E11"/>
    <w:rsid w:val="003503DD"/>
    <w:rsid w:val="00350696"/>
    <w:rsid w:val="00350C92"/>
    <w:rsid w:val="003542C5"/>
    <w:rsid w:val="00365461"/>
    <w:rsid w:val="0036770A"/>
    <w:rsid w:val="00370311"/>
    <w:rsid w:val="0037618C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4392"/>
    <w:rsid w:val="003A5969"/>
    <w:rsid w:val="003A5C58"/>
    <w:rsid w:val="003B0C81"/>
    <w:rsid w:val="003C5769"/>
    <w:rsid w:val="003C7BE0"/>
    <w:rsid w:val="003D0DD3"/>
    <w:rsid w:val="003D17EF"/>
    <w:rsid w:val="003D3535"/>
    <w:rsid w:val="003D4D9F"/>
    <w:rsid w:val="003D7B03"/>
    <w:rsid w:val="003E1FC2"/>
    <w:rsid w:val="003E30BD"/>
    <w:rsid w:val="003E5A50"/>
    <w:rsid w:val="003E6020"/>
    <w:rsid w:val="003F1F1F"/>
    <w:rsid w:val="003F299F"/>
    <w:rsid w:val="003F59B4"/>
    <w:rsid w:val="003F6B92"/>
    <w:rsid w:val="003F7EAC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41AE"/>
    <w:rsid w:val="004A66B1"/>
    <w:rsid w:val="004A7DC4"/>
    <w:rsid w:val="004B1E7B"/>
    <w:rsid w:val="004B3029"/>
    <w:rsid w:val="004B35E7"/>
    <w:rsid w:val="004B36E3"/>
    <w:rsid w:val="004B63BF"/>
    <w:rsid w:val="004B66DA"/>
    <w:rsid w:val="004B696B"/>
    <w:rsid w:val="004B7DFF"/>
    <w:rsid w:val="004C35BC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345"/>
    <w:rsid w:val="00513E7D"/>
    <w:rsid w:val="00514723"/>
    <w:rsid w:val="00514A67"/>
    <w:rsid w:val="00521192"/>
    <w:rsid w:val="0052127C"/>
    <w:rsid w:val="00526AEB"/>
    <w:rsid w:val="00527B90"/>
    <w:rsid w:val="00527D46"/>
    <w:rsid w:val="005302E0"/>
    <w:rsid w:val="00544738"/>
    <w:rsid w:val="005456E4"/>
    <w:rsid w:val="00547B89"/>
    <w:rsid w:val="00550A07"/>
    <w:rsid w:val="005568AF"/>
    <w:rsid w:val="00556AF5"/>
    <w:rsid w:val="005606BC"/>
    <w:rsid w:val="00563E73"/>
    <w:rsid w:val="00565792"/>
    <w:rsid w:val="00565F99"/>
    <w:rsid w:val="00567799"/>
    <w:rsid w:val="005710DE"/>
    <w:rsid w:val="00571A0B"/>
    <w:rsid w:val="00573DFD"/>
    <w:rsid w:val="005747D0"/>
    <w:rsid w:val="00576B03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4AFB"/>
    <w:rsid w:val="005B537F"/>
    <w:rsid w:val="005C120D"/>
    <w:rsid w:val="005C15B3"/>
    <w:rsid w:val="005D07C2"/>
    <w:rsid w:val="005D415E"/>
    <w:rsid w:val="005E2F29"/>
    <w:rsid w:val="005E400D"/>
    <w:rsid w:val="005E4E79"/>
    <w:rsid w:val="005E5CE7"/>
    <w:rsid w:val="005E790C"/>
    <w:rsid w:val="005F08C5"/>
    <w:rsid w:val="005F390C"/>
    <w:rsid w:val="00605718"/>
    <w:rsid w:val="00605C66"/>
    <w:rsid w:val="00607814"/>
    <w:rsid w:val="006175D7"/>
    <w:rsid w:val="006208E5"/>
    <w:rsid w:val="006273E4"/>
    <w:rsid w:val="006277AB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B90"/>
    <w:rsid w:val="006C523B"/>
    <w:rsid w:val="006C7484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161"/>
    <w:rsid w:val="007213D0"/>
    <w:rsid w:val="00732599"/>
    <w:rsid w:val="00743E09"/>
    <w:rsid w:val="00744FCC"/>
    <w:rsid w:val="00750C93"/>
    <w:rsid w:val="00754E24"/>
    <w:rsid w:val="00757088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1062"/>
    <w:rsid w:val="007C44FF"/>
    <w:rsid w:val="007C6456"/>
    <w:rsid w:val="007C7BDB"/>
    <w:rsid w:val="007D2FF5"/>
    <w:rsid w:val="007D320F"/>
    <w:rsid w:val="007D73AB"/>
    <w:rsid w:val="007D790E"/>
    <w:rsid w:val="007E2712"/>
    <w:rsid w:val="007E4A9C"/>
    <w:rsid w:val="007E5516"/>
    <w:rsid w:val="007E7EE2"/>
    <w:rsid w:val="007F06CA"/>
    <w:rsid w:val="0080109F"/>
    <w:rsid w:val="0080228F"/>
    <w:rsid w:val="00804C1B"/>
    <w:rsid w:val="0080595A"/>
    <w:rsid w:val="008079FF"/>
    <w:rsid w:val="00813682"/>
    <w:rsid w:val="008150A6"/>
    <w:rsid w:val="008178E6"/>
    <w:rsid w:val="0082249C"/>
    <w:rsid w:val="00824CCE"/>
    <w:rsid w:val="008303C1"/>
    <w:rsid w:val="00830B7B"/>
    <w:rsid w:val="00832661"/>
    <w:rsid w:val="00834600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28CF"/>
    <w:rsid w:val="008860CC"/>
    <w:rsid w:val="00890876"/>
    <w:rsid w:val="00891929"/>
    <w:rsid w:val="00893029"/>
    <w:rsid w:val="0089514A"/>
    <w:rsid w:val="00895C2A"/>
    <w:rsid w:val="008A0A0D"/>
    <w:rsid w:val="008A1E4A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CA6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698D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67D"/>
    <w:rsid w:val="009A4D0A"/>
    <w:rsid w:val="009B15D1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3710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87F"/>
    <w:rsid w:val="00AA1809"/>
    <w:rsid w:val="00AB5033"/>
    <w:rsid w:val="00AB5298"/>
    <w:rsid w:val="00AB5519"/>
    <w:rsid w:val="00AB6313"/>
    <w:rsid w:val="00AB71DD"/>
    <w:rsid w:val="00AC15C5"/>
    <w:rsid w:val="00AD0E75"/>
    <w:rsid w:val="00AD4EFC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5E7D"/>
    <w:rsid w:val="00B47018"/>
    <w:rsid w:val="00B47956"/>
    <w:rsid w:val="00B517E1"/>
    <w:rsid w:val="00B556E8"/>
    <w:rsid w:val="00B55E70"/>
    <w:rsid w:val="00B60238"/>
    <w:rsid w:val="00B62779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2C0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159"/>
    <w:rsid w:val="00BD15AB"/>
    <w:rsid w:val="00BD181D"/>
    <w:rsid w:val="00BD5826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4F57"/>
    <w:rsid w:val="00CD09EF"/>
    <w:rsid w:val="00CD17C1"/>
    <w:rsid w:val="00CD1C6C"/>
    <w:rsid w:val="00CD255A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76CFC"/>
    <w:rsid w:val="00D77451"/>
    <w:rsid w:val="00D804A2"/>
    <w:rsid w:val="00D84704"/>
    <w:rsid w:val="00D85CB7"/>
    <w:rsid w:val="00D921FD"/>
    <w:rsid w:val="00D93714"/>
    <w:rsid w:val="00D93F19"/>
    <w:rsid w:val="00D94034"/>
    <w:rsid w:val="00D95424"/>
    <w:rsid w:val="00DA4084"/>
    <w:rsid w:val="00DA4261"/>
    <w:rsid w:val="00DA5A54"/>
    <w:rsid w:val="00DA5C0D"/>
    <w:rsid w:val="00DB4E26"/>
    <w:rsid w:val="00DB714B"/>
    <w:rsid w:val="00DC0DE1"/>
    <w:rsid w:val="00DC1025"/>
    <w:rsid w:val="00DC10F6"/>
    <w:rsid w:val="00DC3E45"/>
    <w:rsid w:val="00DC4598"/>
    <w:rsid w:val="00DD0722"/>
    <w:rsid w:val="00DD212F"/>
    <w:rsid w:val="00DE18F5"/>
    <w:rsid w:val="00DF0FA1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A4D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B51"/>
    <w:rsid w:val="00F03EAC"/>
    <w:rsid w:val="00F04B7C"/>
    <w:rsid w:val="00F073BE"/>
    <w:rsid w:val="00F078B5"/>
    <w:rsid w:val="00F07C14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73B3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96F4C"/>
    <w:rsid w:val="00FA1564"/>
    <w:rsid w:val="00FA41B4"/>
    <w:rsid w:val="00FA5DDD"/>
    <w:rsid w:val="00FA6FE2"/>
    <w:rsid w:val="00FA7644"/>
    <w:rsid w:val="00FB0647"/>
    <w:rsid w:val="00FC069A"/>
    <w:rsid w:val="00FC08A9"/>
    <w:rsid w:val="00FC7600"/>
    <w:rsid w:val="00FD0B7B"/>
    <w:rsid w:val="00FD3B18"/>
    <w:rsid w:val="00FD47A5"/>
    <w:rsid w:val="00FD4C08"/>
    <w:rsid w:val="00FE1DCC"/>
    <w:rsid w:val="00FF0538"/>
    <w:rsid w:val="00FF5B88"/>
    <w:rsid w:val="00FF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C7F542"/>
  <w15:docId w15:val="{4FFAA769-ABF5-4CBB-9F61-D00DE601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1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76858F02534FFE9DA289F766FC0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2CF25-535C-4BE8-AC83-1F7E5C4C39DD}"/>
      </w:docPartPr>
      <w:docPartBody>
        <w:p w:rsidR="00D32B22" w:rsidRDefault="000A0FE4" w:rsidP="000A0FE4">
          <w:pPr>
            <w:pStyle w:val="6276858F02534FFE9DA289F766FC01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A215894C3E4C60AC61E74FB1790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A81B8-6798-4411-91C0-6D6FCD9C558E}"/>
      </w:docPartPr>
      <w:docPartBody>
        <w:p w:rsidR="00D32B22" w:rsidRDefault="000A0FE4" w:rsidP="000A0FE4">
          <w:pPr>
            <w:pStyle w:val="D8A215894C3E4C60AC61E74FB17900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F6746E03654569A0A4F65E96865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ED762-E2AD-4F3B-9396-8FB2829631FC}"/>
      </w:docPartPr>
      <w:docPartBody>
        <w:p w:rsidR="00D32B22" w:rsidRDefault="000A0FE4" w:rsidP="000A0FE4">
          <w:pPr>
            <w:pStyle w:val="4FF6746E03654569A0A4F65E96865C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DDAF5F1D344FBA56EA85711696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0FC5C4-3963-46F1-A2A3-E4049071A604}"/>
      </w:docPartPr>
      <w:docPartBody>
        <w:p w:rsidR="00D32B22" w:rsidRDefault="000A0FE4" w:rsidP="000A0FE4">
          <w:pPr>
            <w:pStyle w:val="FCADDAF5F1D344FBA56EA857116961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4A70B5BDEB409E9576A5377E4B3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45397-0B2C-4828-B4CE-7CD4FE2CEC20}"/>
      </w:docPartPr>
      <w:docPartBody>
        <w:p w:rsidR="00D32B22" w:rsidRDefault="000A0FE4" w:rsidP="000A0FE4">
          <w:pPr>
            <w:pStyle w:val="2B4A70B5BDEB409E9576A5377E4B3CE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96D52E3C3A54F8792AD5932F31F28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4A4AA-DD57-498F-9351-578F3D5A3AB6}"/>
      </w:docPartPr>
      <w:docPartBody>
        <w:p w:rsidR="00D32B22" w:rsidRDefault="000A0FE4" w:rsidP="000A0FE4">
          <w:pPr>
            <w:pStyle w:val="996D52E3C3A54F8792AD5932F31F28D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F7D9B39DACA4D6491B688EFF9B72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DE1DA-476F-4521-809A-600995A83709}"/>
      </w:docPartPr>
      <w:docPartBody>
        <w:p w:rsidR="00D32B22" w:rsidRDefault="000A0FE4" w:rsidP="000A0FE4">
          <w:pPr>
            <w:pStyle w:val="EF7D9B39DACA4D6491B688EFF9B721B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022F769F5334BD0BB759A83A208B4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4E367-49DC-41E2-8F9A-3C6BDBFDA773}"/>
      </w:docPartPr>
      <w:docPartBody>
        <w:p w:rsidR="00D32B22" w:rsidRDefault="000A0FE4" w:rsidP="000A0FE4">
          <w:pPr>
            <w:pStyle w:val="F022F769F5334BD0BB759A83A208B4D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711BEE1DEBD4D1CAE79625DF604B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78E35-9439-47DE-B9E1-0BC935464422}"/>
      </w:docPartPr>
      <w:docPartBody>
        <w:p w:rsidR="00D32B22" w:rsidRDefault="000A0FE4" w:rsidP="000A0FE4">
          <w:pPr>
            <w:pStyle w:val="A711BEE1DEBD4D1CAE79625DF604B25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E4"/>
    <w:rsid w:val="000A0FE4"/>
    <w:rsid w:val="00D3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64DCAB3D9A4AC5BFC1A6DA9EBB8C6C">
    <w:name w:val="F264DCAB3D9A4AC5BFC1A6DA9EBB8C6C"/>
    <w:rsid w:val="000A0FE4"/>
  </w:style>
  <w:style w:type="character" w:styleId="Platshllartext">
    <w:name w:val="Placeholder Text"/>
    <w:basedOn w:val="Standardstycketeckensnitt"/>
    <w:uiPriority w:val="99"/>
    <w:semiHidden/>
    <w:rsid w:val="000A0FE4"/>
    <w:rPr>
      <w:noProof w:val="0"/>
      <w:color w:val="808080"/>
    </w:rPr>
  </w:style>
  <w:style w:type="paragraph" w:customStyle="1" w:styleId="600AC909D5B644068BF53B1CE4EF90D5">
    <w:name w:val="600AC909D5B644068BF53B1CE4EF90D5"/>
    <w:rsid w:val="000A0FE4"/>
  </w:style>
  <w:style w:type="paragraph" w:customStyle="1" w:styleId="282726F08176429E91AB5E9DB4F0CD37">
    <w:name w:val="282726F08176429E91AB5E9DB4F0CD37"/>
    <w:rsid w:val="000A0FE4"/>
  </w:style>
  <w:style w:type="paragraph" w:customStyle="1" w:styleId="E4029A58312049B8A56670F51A1EF703">
    <w:name w:val="E4029A58312049B8A56670F51A1EF703"/>
    <w:rsid w:val="000A0FE4"/>
  </w:style>
  <w:style w:type="paragraph" w:customStyle="1" w:styleId="6276858F02534FFE9DA289F766FC0114">
    <w:name w:val="6276858F02534FFE9DA289F766FC0114"/>
    <w:rsid w:val="000A0FE4"/>
  </w:style>
  <w:style w:type="paragraph" w:customStyle="1" w:styleId="D8A215894C3E4C60AC61E74FB179003C">
    <w:name w:val="D8A215894C3E4C60AC61E74FB179003C"/>
    <w:rsid w:val="000A0FE4"/>
  </w:style>
  <w:style w:type="paragraph" w:customStyle="1" w:styleId="5F0A45469FD84923A888BC2328E3052C">
    <w:name w:val="5F0A45469FD84923A888BC2328E3052C"/>
    <w:rsid w:val="000A0FE4"/>
  </w:style>
  <w:style w:type="paragraph" w:customStyle="1" w:styleId="7CEB7CAE72364BF38EF4723A1BF599C2">
    <w:name w:val="7CEB7CAE72364BF38EF4723A1BF599C2"/>
    <w:rsid w:val="000A0FE4"/>
  </w:style>
  <w:style w:type="paragraph" w:customStyle="1" w:styleId="D5E8AA1ED1054F5C80C3860D17F3EAB3">
    <w:name w:val="D5E8AA1ED1054F5C80C3860D17F3EAB3"/>
    <w:rsid w:val="000A0FE4"/>
  </w:style>
  <w:style w:type="paragraph" w:customStyle="1" w:styleId="4FF6746E03654569A0A4F65E96865CCB">
    <w:name w:val="4FF6746E03654569A0A4F65E96865CCB"/>
    <w:rsid w:val="000A0FE4"/>
  </w:style>
  <w:style w:type="paragraph" w:customStyle="1" w:styleId="FCADDAF5F1D344FBA56EA8571169619C">
    <w:name w:val="FCADDAF5F1D344FBA56EA8571169619C"/>
    <w:rsid w:val="000A0FE4"/>
  </w:style>
  <w:style w:type="paragraph" w:customStyle="1" w:styleId="2B4A70B5BDEB409E9576A5377E4B3CED">
    <w:name w:val="2B4A70B5BDEB409E9576A5377E4B3CED"/>
    <w:rsid w:val="000A0FE4"/>
  </w:style>
  <w:style w:type="paragraph" w:customStyle="1" w:styleId="996D52E3C3A54F8792AD5932F31F28DE">
    <w:name w:val="996D52E3C3A54F8792AD5932F31F28DE"/>
    <w:rsid w:val="000A0FE4"/>
  </w:style>
  <w:style w:type="paragraph" w:customStyle="1" w:styleId="B14789F5F96D4554BBE8BF8D1EAECB3D">
    <w:name w:val="B14789F5F96D4554BBE8BF8D1EAECB3D"/>
    <w:rsid w:val="000A0FE4"/>
  </w:style>
  <w:style w:type="paragraph" w:customStyle="1" w:styleId="0BB2D80DDE1244BB966F2EEF736336B5">
    <w:name w:val="0BB2D80DDE1244BB966F2EEF736336B5"/>
    <w:rsid w:val="000A0FE4"/>
  </w:style>
  <w:style w:type="paragraph" w:customStyle="1" w:styleId="EF7D9B39DACA4D6491B688EFF9B721B7">
    <w:name w:val="EF7D9B39DACA4D6491B688EFF9B721B7"/>
    <w:rsid w:val="000A0FE4"/>
  </w:style>
  <w:style w:type="paragraph" w:customStyle="1" w:styleId="F022F769F5334BD0BB759A83A208B4DC">
    <w:name w:val="F022F769F5334BD0BB759A83A208B4DC"/>
    <w:rsid w:val="000A0FE4"/>
  </w:style>
  <w:style w:type="paragraph" w:customStyle="1" w:styleId="A711BEE1DEBD4D1CAE79625DF604B258">
    <w:name w:val="A711BEE1DEBD4D1CAE79625DF604B258"/>
    <w:rsid w:val="000A0F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2019-02-06T00:00:00</HeaderDate>
    <Office/>
    <Dnr>Fö2019/00079/MFI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86b1c0c5-b3ff-41e0-b126-affbfcdceb14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1A963BC6B5E85488F2BE2C323B0ED94" ma:contentTypeVersion="6" ma:contentTypeDescription="Skapa nytt dokument med möjlighet att välja RK-mall" ma:contentTypeScope="" ma:versionID="f9aba597484a3b4000019ff66d06e73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50b7639-1547-4677-b7a6-e5d45eb0e79b" xmlns:ns7="9c9941df-7074-4a92-bf99-225d24d78d61" targetNamespace="http://schemas.microsoft.com/office/2006/metadata/properties" ma:root="true" ma:fieldsID="dd395e2f8f54e681375542f9216a9edf" ns2:_="" ns4:_="" ns5:_="" ns6:_="" ns7:_="">
    <xsd:import namespace="4e9c2f0c-7bf8-49af-8356-cbf363fc78a7"/>
    <xsd:import namespace="cc625d36-bb37-4650-91b9-0c96159295ba"/>
    <xsd:import namespace="18f3d968-6251-40b0-9f11-012b293496c2"/>
    <xsd:import namespace="950b7639-1547-4677-b7a6-e5d45eb0e79b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6b62ebb-28ca-4873-96be-7cecb8afe8ab}" ma:internalName="TaxCatchAllLabel" ma:readOnly="true" ma:showField="CatchAllDataLabel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6b62ebb-28ca-4873-96be-7cecb8afe8ab}" ma:internalName="TaxCatchAll" ma:showField="CatchAllData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2019-02-06T00:00:00</HeaderDate>
    <Office/>
    <Dnr>Fö2019/00079/MFI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0789EE-BBAE-4DF2-8E77-CE05D1EE8827}"/>
</file>

<file path=customXml/itemProps2.xml><?xml version="1.0" encoding="utf-8"?>
<ds:datastoreItem xmlns:ds="http://schemas.openxmlformats.org/officeDocument/2006/customXml" ds:itemID="{501ED17A-E0C7-4FF4-8888-640B5D2F64E9}"/>
</file>

<file path=customXml/itemProps3.xml><?xml version="1.0" encoding="utf-8"?>
<ds:datastoreItem xmlns:ds="http://schemas.openxmlformats.org/officeDocument/2006/customXml" ds:itemID="{C0D4B1ED-E735-4B8F-8556-A3E3BB13A2E6}"/>
</file>

<file path=customXml/itemProps4.xml><?xml version="1.0" encoding="utf-8"?>
<ds:datastoreItem xmlns:ds="http://schemas.openxmlformats.org/officeDocument/2006/customXml" ds:itemID="{414C7CDF-2136-4C96-A10E-31FB4B0926FB}"/>
</file>

<file path=customXml/itemProps5.xml><?xml version="1.0" encoding="utf-8"?>
<ds:datastoreItem xmlns:ds="http://schemas.openxmlformats.org/officeDocument/2006/customXml" ds:itemID="{5D0789EE-BBAE-4DF2-8E77-CE05D1EE8827}"/>
</file>

<file path=customXml/itemProps6.xml><?xml version="1.0" encoding="utf-8"?>
<ds:datastoreItem xmlns:ds="http://schemas.openxmlformats.org/officeDocument/2006/customXml" ds:itemID="{F3D07EF7-1496-478D-9166-1EAF4E19856A}"/>
</file>

<file path=customXml/itemProps7.xml><?xml version="1.0" encoding="utf-8"?>
<ds:datastoreItem xmlns:ds="http://schemas.openxmlformats.org/officeDocument/2006/customXml" ds:itemID="{D07F7726-6E8A-4D07-93E9-A03D9C0465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Horn Peterson</dc:creator>
  <cp:keywords/>
  <dc:description/>
  <cp:lastModifiedBy>Pia Martinell</cp:lastModifiedBy>
  <cp:revision>3</cp:revision>
  <cp:lastPrinted>2019-02-01T10:37:00Z</cp:lastPrinted>
  <dcterms:created xsi:type="dcterms:W3CDTF">2019-02-05T15:31:00Z</dcterms:created>
  <dcterms:modified xsi:type="dcterms:W3CDTF">2019-02-05T15:32:00Z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40833e2f-ccc9-44fe-ae07-5ffaec234e53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