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1B4AB" w14:textId="07C1AFC6" w:rsidR="004811F1" w:rsidRDefault="004811F1" w:rsidP="00DA0661">
      <w:pPr>
        <w:pStyle w:val="Rubrik"/>
      </w:pPr>
      <w:r>
        <w:t>Svar på fråga 2020/21:1465 av Sara Gille (SD)</w:t>
      </w:r>
      <w:r>
        <w:br/>
      </w:r>
      <w:r w:rsidR="00C907C0">
        <w:t>Kristna och andra minoriteter i Nigeria</w:t>
      </w:r>
    </w:p>
    <w:p w14:paraId="785F7753" w14:textId="37D8BC94" w:rsidR="004811F1" w:rsidRDefault="004811F1" w:rsidP="002749F7">
      <w:pPr>
        <w:pStyle w:val="Brdtext"/>
      </w:pPr>
      <w:r>
        <w:t xml:space="preserve">Sara Gille har frågat mig på vilket sätt regeringen arbetar med att </w:t>
      </w:r>
      <w:r w:rsidR="00CD4449">
        <w:t>stärka</w:t>
      </w:r>
      <w:r>
        <w:t xml:space="preserve"> religionsfriheten i Nigeria och för att möjliggöra för den nigerianska regeringen att hitta konstruktiva sätt att ta itu med kränkningar av människors rätt till religions- och</w:t>
      </w:r>
      <w:r w:rsidR="0000217F" w:rsidRPr="0000217F">
        <w:t xml:space="preserve"> övertygelsefrihet</w:t>
      </w:r>
      <w:r>
        <w:t xml:space="preserve">. </w:t>
      </w:r>
    </w:p>
    <w:p w14:paraId="3DFDB3B1" w14:textId="5697E5D8" w:rsidR="00684A73" w:rsidRDefault="00684A73" w:rsidP="00684A73">
      <w:pPr>
        <w:pStyle w:val="Brdtext"/>
      </w:pPr>
      <w:r>
        <w:t>R</w:t>
      </w:r>
      <w:r w:rsidRPr="00154224">
        <w:t xml:space="preserve">eligions- och övertygelsefrihet </w:t>
      </w:r>
      <w:r w:rsidR="00156D34">
        <w:t xml:space="preserve">är </w:t>
      </w:r>
      <w:r w:rsidRPr="00154224">
        <w:t>en stående rubrik</w:t>
      </w:r>
      <w:r>
        <w:t xml:space="preserve"> i utrikesdepartementets MR-rapporter och vi följer frågorna i de länder där vi verkar. </w:t>
      </w:r>
    </w:p>
    <w:p w14:paraId="1DF3F482" w14:textId="5E0F1614" w:rsidR="00FF2791" w:rsidRDefault="008F7DF3" w:rsidP="002749F7">
      <w:pPr>
        <w:pStyle w:val="Brdtext"/>
      </w:pPr>
      <w:r>
        <w:t xml:space="preserve">I centrala Nigeria pågår konflikter mellan bofasta bönder och nomadiska boskapsskötare, där de bofasta bönderna är huvudsakligen kristna och de nomadiska boskapsskötarna främst tillhör den muslimska gruppen fulani. </w:t>
      </w:r>
    </w:p>
    <w:p w14:paraId="75C18012" w14:textId="7F4BE19E" w:rsidR="00A90331" w:rsidRDefault="00C907C0" w:rsidP="002749F7">
      <w:pPr>
        <w:pStyle w:val="Brdtext"/>
      </w:pPr>
      <w:r>
        <w:t>Nigeria</w:t>
      </w:r>
      <w:r w:rsidR="004811F1">
        <w:t xml:space="preserve"> </w:t>
      </w:r>
      <w:r w:rsidR="00684A73">
        <w:t>har stora utmaningar med</w:t>
      </w:r>
      <w:r w:rsidR="00791921">
        <w:t xml:space="preserve"> </w:t>
      </w:r>
      <w:r w:rsidR="004811F1">
        <w:t xml:space="preserve">våldsbejakande </w:t>
      </w:r>
      <w:r w:rsidR="00311AF2">
        <w:t>extremism</w:t>
      </w:r>
      <w:r w:rsidR="00FF2791">
        <w:t xml:space="preserve">. </w:t>
      </w:r>
      <w:bookmarkStart w:id="0" w:name="_Hlk62717533"/>
      <w:r w:rsidR="00153A23">
        <w:t xml:space="preserve">Sedan drygt tio år </w:t>
      </w:r>
      <w:r w:rsidR="00791921">
        <w:t xml:space="preserve">har </w:t>
      </w:r>
      <w:r w:rsidR="00153A23">
        <w:t>islamistiska terrororganisatione</w:t>
      </w:r>
      <w:r w:rsidR="00EC2F2C">
        <w:t>r</w:t>
      </w:r>
      <w:r w:rsidR="00153A23">
        <w:t xml:space="preserve"> </w:t>
      </w:r>
      <w:r w:rsidR="00791921">
        <w:t>bedrivit aktiviteter i nordöstra Nigeria</w:t>
      </w:r>
      <w:r w:rsidR="00A90331">
        <w:t xml:space="preserve"> och den anslutande Tchadsjöregionen</w:t>
      </w:r>
      <w:bookmarkEnd w:id="0"/>
      <w:r w:rsidR="00791921">
        <w:t xml:space="preserve">. </w:t>
      </w:r>
    </w:p>
    <w:p w14:paraId="7E8240FE" w14:textId="6189478D" w:rsidR="003E5E35" w:rsidRDefault="00F6734F" w:rsidP="002749F7">
      <w:pPr>
        <w:pStyle w:val="Brdtext"/>
      </w:pPr>
      <w:r>
        <w:t>Under 2020 stöttade Sida humanitära aktörer i Nigeria med omkring 200 miljoner kronor och Sidas initiala allokering</w:t>
      </w:r>
      <w:r w:rsidR="00154224">
        <w:t xml:space="preserve"> av humanitärt stöd till landet </w:t>
      </w:r>
      <w:r>
        <w:t xml:space="preserve">för 2021 uppgår till 135 miljoner kronor. Sida bidrar även </w:t>
      </w:r>
      <w:r w:rsidR="001F3190">
        <w:t>med utvecklingsbistånd</w:t>
      </w:r>
      <w:r w:rsidR="00684A73">
        <w:t xml:space="preserve"> för att bidra</w:t>
      </w:r>
      <w:r w:rsidR="001F3190">
        <w:t xml:space="preserve"> </w:t>
      </w:r>
      <w:r>
        <w:t xml:space="preserve">till </w:t>
      </w:r>
      <w:r w:rsidR="00A90331">
        <w:t xml:space="preserve">stabilisering i </w:t>
      </w:r>
      <w:r>
        <w:t xml:space="preserve">Tchadsjöregionen.  </w:t>
      </w:r>
    </w:p>
    <w:p w14:paraId="567ADD99" w14:textId="1046BB8D" w:rsidR="0099392A" w:rsidRDefault="002879F2" w:rsidP="002749F7">
      <w:pPr>
        <w:pStyle w:val="Brdtext"/>
      </w:pPr>
      <w:r>
        <w:t xml:space="preserve">Sverige för, tillsammans med EU, kontinuerlig dialog med nigerianska motparter om vikten av att upprätthålla rättsstatens principer och respekt för mänskliga rättigheter, inklusive rätten till religions- och övertygelsefrihet, samt respekt för humanitära principer. </w:t>
      </w:r>
      <w:r w:rsidR="00D62DDA">
        <w:t xml:space="preserve">Viktiga tillfällen för dialog mellan EU </w:t>
      </w:r>
      <w:r w:rsidR="00D62DDA">
        <w:lastRenderedPageBreak/>
        <w:t xml:space="preserve">och Nigeria under 2020 har varit </w:t>
      </w:r>
      <w:r>
        <w:t>hö</w:t>
      </w:r>
      <w:r w:rsidR="00D62DDA">
        <w:t>g</w:t>
      </w:r>
      <w:r>
        <w:t>nivådialog</w:t>
      </w:r>
      <w:r w:rsidR="00D62DDA">
        <w:t>en</w:t>
      </w:r>
      <w:r>
        <w:t xml:space="preserve"> om mänskliga rättigheter i februari samt under </w:t>
      </w:r>
      <w:r w:rsidR="00D62DDA">
        <w:t xml:space="preserve">ministermötet mellan </w:t>
      </w:r>
      <w:r>
        <w:t xml:space="preserve">EU och Nigeria i november 2020. </w:t>
      </w:r>
    </w:p>
    <w:p w14:paraId="7DF61430" w14:textId="6BF6F965" w:rsidR="004811F1" w:rsidRDefault="004811F1" w:rsidP="000B13E6">
      <w:pPr>
        <w:pStyle w:val="Brdtext"/>
      </w:pPr>
      <w:r>
        <w:t xml:space="preserve">Stockholm den </w:t>
      </w:r>
      <w:sdt>
        <w:sdtPr>
          <w:id w:val="-1225218591"/>
          <w:placeholder>
            <w:docPart w:val="3B0D8B08F1424E77BC9CA2BCB4A44360"/>
          </w:placeholder>
          <w:dataBinding w:prefixMappings="xmlns:ns0='http://lp/documentinfo/RK' " w:xpath="/ns0:DocumentInfo[1]/ns0:BaseInfo[1]/ns0:HeaderDate[1]" w:storeItemID="{EE32504B-89DF-4359-A952-E3B6450CEE17}"/>
          <w:date w:fullDate="2021-02-03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534684" w:rsidRPr="00534684">
            <w:t>3 februari 2021</w:t>
          </w:r>
        </w:sdtContent>
      </w:sdt>
    </w:p>
    <w:p w14:paraId="647173C4" w14:textId="77777777" w:rsidR="004811F1" w:rsidRDefault="004811F1" w:rsidP="004E7A8F">
      <w:pPr>
        <w:pStyle w:val="Brdtextutanavstnd"/>
      </w:pPr>
    </w:p>
    <w:p w14:paraId="6F731505" w14:textId="77777777" w:rsidR="004811F1" w:rsidRDefault="004811F1" w:rsidP="004E7A8F">
      <w:pPr>
        <w:pStyle w:val="Brdtextutanavstnd"/>
      </w:pPr>
    </w:p>
    <w:p w14:paraId="2CFA5375" w14:textId="197168E4" w:rsidR="004811F1" w:rsidRDefault="004811F1" w:rsidP="00422A41">
      <w:pPr>
        <w:pStyle w:val="Brdtext"/>
      </w:pPr>
      <w:r>
        <w:t>Ann Linde</w:t>
      </w:r>
    </w:p>
    <w:p w14:paraId="51ECAFBB" w14:textId="094906C7" w:rsidR="004811F1" w:rsidRPr="00DB48AB" w:rsidRDefault="004811F1" w:rsidP="00DB48AB">
      <w:pPr>
        <w:pStyle w:val="Brdtext"/>
      </w:pPr>
    </w:p>
    <w:sectPr w:rsidR="004811F1" w:rsidRPr="00DB48AB" w:rsidSect="00571A0B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A8F27" w14:textId="77777777" w:rsidR="004811F1" w:rsidRDefault="004811F1" w:rsidP="00A87A54">
      <w:pPr>
        <w:spacing w:after="0" w:line="240" w:lineRule="auto"/>
      </w:pPr>
      <w:r>
        <w:separator/>
      </w:r>
    </w:p>
  </w:endnote>
  <w:endnote w:type="continuationSeparator" w:id="0">
    <w:p w14:paraId="1A8FFBB0" w14:textId="77777777" w:rsidR="004811F1" w:rsidRDefault="004811F1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7A1BD712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4C87357D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19A39200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1916C581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3324BCF4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34852AC6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7975BA9E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73CD1B20" w14:textId="77777777" w:rsidTr="00C26068">
      <w:trPr>
        <w:trHeight w:val="227"/>
      </w:trPr>
      <w:tc>
        <w:tcPr>
          <w:tcW w:w="4074" w:type="dxa"/>
        </w:tcPr>
        <w:p w14:paraId="73C6ACA4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27DA110E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1E96A10C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509F7A" w14:textId="77777777" w:rsidR="004811F1" w:rsidRDefault="004811F1" w:rsidP="00A87A54">
      <w:pPr>
        <w:spacing w:after="0" w:line="240" w:lineRule="auto"/>
      </w:pPr>
      <w:r>
        <w:separator/>
      </w:r>
    </w:p>
  </w:footnote>
  <w:footnote w:type="continuationSeparator" w:id="0">
    <w:p w14:paraId="28ABAF45" w14:textId="77777777" w:rsidR="004811F1" w:rsidRDefault="004811F1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4811F1" w14:paraId="79A5229A" w14:textId="77777777" w:rsidTr="00C93EBA">
      <w:trPr>
        <w:trHeight w:val="227"/>
      </w:trPr>
      <w:tc>
        <w:tcPr>
          <w:tcW w:w="5534" w:type="dxa"/>
        </w:tcPr>
        <w:p w14:paraId="59A97E6D" w14:textId="77777777" w:rsidR="004811F1" w:rsidRPr="007D73AB" w:rsidRDefault="004811F1">
          <w:pPr>
            <w:pStyle w:val="Sidhuvud"/>
          </w:pPr>
        </w:p>
      </w:tc>
      <w:tc>
        <w:tcPr>
          <w:tcW w:w="3170" w:type="dxa"/>
          <w:vAlign w:val="bottom"/>
        </w:tcPr>
        <w:p w14:paraId="56640D90" w14:textId="77777777" w:rsidR="004811F1" w:rsidRPr="007D73AB" w:rsidRDefault="004811F1" w:rsidP="00340DE0">
          <w:pPr>
            <w:pStyle w:val="Sidhuvud"/>
          </w:pPr>
        </w:p>
      </w:tc>
      <w:tc>
        <w:tcPr>
          <w:tcW w:w="1134" w:type="dxa"/>
        </w:tcPr>
        <w:p w14:paraId="576931B7" w14:textId="77777777" w:rsidR="004811F1" w:rsidRDefault="004811F1" w:rsidP="005A703A">
          <w:pPr>
            <w:pStyle w:val="Sidhuvud"/>
          </w:pPr>
        </w:p>
      </w:tc>
    </w:tr>
    <w:tr w:rsidR="004811F1" w14:paraId="552263C4" w14:textId="77777777" w:rsidTr="00C93EBA">
      <w:trPr>
        <w:trHeight w:val="1928"/>
      </w:trPr>
      <w:tc>
        <w:tcPr>
          <w:tcW w:w="5534" w:type="dxa"/>
        </w:tcPr>
        <w:p w14:paraId="4F2D6814" w14:textId="77777777" w:rsidR="004811F1" w:rsidRPr="00340DE0" w:rsidRDefault="004811F1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131AB65B" wp14:editId="02D275E3">
                <wp:extent cx="1748028" cy="505968"/>
                <wp:effectExtent l="0" t="0" r="5080" b="8890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1BFEA41B" w14:textId="77777777" w:rsidR="004811F1" w:rsidRPr="00710A6C" w:rsidRDefault="004811F1" w:rsidP="00EE3C0F">
          <w:pPr>
            <w:pStyle w:val="Sidhuvud"/>
            <w:rPr>
              <w:b/>
            </w:rPr>
          </w:pPr>
        </w:p>
        <w:p w14:paraId="12EA554F" w14:textId="77777777" w:rsidR="004811F1" w:rsidRDefault="004811F1" w:rsidP="00EE3C0F">
          <w:pPr>
            <w:pStyle w:val="Sidhuvud"/>
          </w:pPr>
        </w:p>
        <w:p w14:paraId="42D785B3" w14:textId="77777777" w:rsidR="004811F1" w:rsidRDefault="004811F1" w:rsidP="00EE3C0F">
          <w:pPr>
            <w:pStyle w:val="Sidhuvud"/>
          </w:pPr>
        </w:p>
        <w:p w14:paraId="6131013D" w14:textId="77777777" w:rsidR="004811F1" w:rsidRDefault="004811F1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B48AA97370744215B6B1517AA9E2F2F6"/>
            </w:placeholder>
            <w:showingPlcHdr/>
            <w:dataBinding w:prefixMappings="xmlns:ns0='http://lp/documentinfo/RK' " w:xpath="/ns0:DocumentInfo[1]/ns0:BaseInfo[1]/ns0:Dnr[1]" w:storeItemID="{EE32504B-89DF-4359-A952-E3B6450CEE17}"/>
            <w:text/>
          </w:sdtPr>
          <w:sdtEndPr/>
          <w:sdtContent>
            <w:p w14:paraId="30095980" w14:textId="4B785BC7" w:rsidR="004811F1" w:rsidRDefault="00534684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D3B8A1064D3840499A43FBB9EF666843"/>
            </w:placeholder>
            <w:showingPlcHdr/>
            <w:dataBinding w:prefixMappings="xmlns:ns0='http://lp/documentinfo/RK' " w:xpath="/ns0:DocumentInfo[1]/ns0:BaseInfo[1]/ns0:DocNumber[1]" w:storeItemID="{EE32504B-89DF-4359-A952-E3B6450CEE17}"/>
            <w:text/>
          </w:sdtPr>
          <w:sdtEndPr/>
          <w:sdtContent>
            <w:p w14:paraId="71BB6341" w14:textId="77777777" w:rsidR="004811F1" w:rsidRDefault="004811F1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3CDBBA10" w14:textId="77777777" w:rsidR="004811F1" w:rsidRDefault="004811F1" w:rsidP="00EE3C0F">
          <w:pPr>
            <w:pStyle w:val="Sidhuvud"/>
          </w:pPr>
        </w:p>
      </w:tc>
      <w:tc>
        <w:tcPr>
          <w:tcW w:w="1134" w:type="dxa"/>
        </w:tcPr>
        <w:p w14:paraId="547DBE9E" w14:textId="77777777" w:rsidR="004811F1" w:rsidRDefault="004811F1" w:rsidP="0094502D">
          <w:pPr>
            <w:pStyle w:val="Sidhuvud"/>
          </w:pPr>
        </w:p>
        <w:p w14:paraId="7706A62F" w14:textId="77777777" w:rsidR="004811F1" w:rsidRPr="0094502D" w:rsidRDefault="004811F1" w:rsidP="00EC71A6">
          <w:pPr>
            <w:pStyle w:val="Sidhuvud"/>
          </w:pPr>
        </w:p>
      </w:tc>
    </w:tr>
    <w:tr w:rsidR="004811F1" w14:paraId="0AECDA87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0E6BF929881442B1A026EF89FD081C7B"/>
          </w:placeholder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14:paraId="6FC7EE82" w14:textId="77777777" w:rsidR="004811F1" w:rsidRPr="004811F1" w:rsidRDefault="004811F1" w:rsidP="00340DE0">
              <w:pPr>
                <w:pStyle w:val="Sidhuvud"/>
                <w:rPr>
                  <w:b/>
                </w:rPr>
              </w:pPr>
              <w:r w:rsidRPr="004811F1">
                <w:rPr>
                  <w:b/>
                </w:rPr>
                <w:t>Utrikesdepartementet</w:t>
              </w:r>
            </w:p>
            <w:p w14:paraId="7F901DB3" w14:textId="77777777" w:rsidR="00C907C0" w:rsidRDefault="004811F1" w:rsidP="00340DE0">
              <w:pPr>
                <w:pStyle w:val="Sidhuvud"/>
              </w:pPr>
              <w:r w:rsidRPr="004811F1">
                <w:t>Utrikesministern</w:t>
              </w:r>
            </w:p>
            <w:p w14:paraId="12DC5BCF" w14:textId="77777777" w:rsidR="00C907C0" w:rsidRDefault="00C907C0" w:rsidP="00340DE0">
              <w:pPr>
                <w:pStyle w:val="Sidhuvud"/>
              </w:pPr>
            </w:p>
            <w:p w14:paraId="235A3870" w14:textId="3AD4148F" w:rsidR="004811F1" w:rsidRPr="00340DE0" w:rsidRDefault="004811F1" w:rsidP="00340DE0">
              <w:pPr>
                <w:pStyle w:val="Sidhuvud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5F3517CDB3424C83809A112CFAAFAEC7"/>
          </w:placeholder>
          <w:dataBinding w:prefixMappings="xmlns:ns0='http://lp/documentinfo/RK' " w:xpath="/ns0:DocumentInfo[1]/ns0:BaseInfo[1]/ns0:Recipient[1]" w:storeItemID="{EE32504B-89DF-4359-A952-E3B6450CEE17}"/>
          <w:text w:multiLine="1"/>
        </w:sdtPr>
        <w:sdtEndPr/>
        <w:sdtContent>
          <w:tc>
            <w:tcPr>
              <w:tcW w:w="3170" w:type="dxa"/>
            </w:tcPr>
            <w:p w14:paraId="5733D92F" w14:textId="5D5D88F8" w:rsidR="004811F1" w:rsidRDefault="00154224" w:rsidP="00547B89">
              <w:pPr>
                <w:pStyle w:val="Sidhuvud"/>
              </w:pPr>
              <w:r>
                <w:t>Till riksdagen</w:t>
              </w:r>
              <w:r w:rsidR="00534684">
                <w:br/>
              </w:r>
              <w:r w:rsidR="00534684">
                <w:br/>
              </w:r>
              <w:r>
                <w:br/>
              </w:r>
              <w:r>
                <w:br/>
              </w:r>
            </w:p>
          </w:tc>
        </w:sdtContent>
      </w:sdt>
      <w:tc>
        <w:tcPr>
          <w:tcW w:w="1134" w:type="dxa"/>
        </w:tcPr>
        <w:p w14:paraId="7B1FB843" w14:textId="77777777" w:rsidR="004811F1" w:rsidRDefault="004811F1" w:rsidP="003E6020">
          <w:pPr>
            <w:pStyle w:val="Sidhuvud"/>
          </w:pPr>
        </w:p>
      </w:tc>
    </w:tr>
  </w:tbl>
  <w:p w14:paraId="3B882E02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1304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F1"/>
    <w:rsid w:val="00000290"/>
    <w:rsid w:val="00001068"/>
    <w:rsid w:val="0000217F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213F"/>
    <w:rsid w:val="000241FA"/>
    <w:rsid w:val="00025992"/>
    <w:rsid w:val="00026711"/>
    <w:rsid w:val="0002708E"/>
    <w:rsid w:val="0002763D"/>
    <w:rsid w:val="0003679E"/>
    <w:rsid w:val="00041EDC"/>
    <w:rsid w:val="00042CE5"/>
    <w:rsid w:val="0004352E"/>
    <w:rsid w:val="00051341"/>
    <w:rsid w:val="00053CAA"/>
    <w:rsid w:val="00055875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3408"/>
    <w:rsid w:val="00093BBF"/>
    <w:rsid w:val="0009435C"/>
    <w:rsid w:val="000A13CA"/>
    <w:rsid w:val="000A456A"/>
    <w:rsid w:val="000A5E43"/>
    <w:rsid w:val="000B13E6"/>
    <w:rsid w:val="000B56A9"/>
    <w:rsid w:val="000C61D1"/>
    <w:rsid w:val="000D31A9"/>
    <w:rsid w:val="000D370F"/>
    <w:rsid w:val="000D5449"/>
    <w:rsid w:val="000D7110"/>
    <w:rsid w:val="000E12D9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55DA"/>
    <w:rsid w:val="00106F29"/>
    <w:rsid w:val="00113168"/>
    <w:rsid w:val="0011413E"/>
    <w:rsid w:val="00116BC4"/>
    <w:rsid w:val="0012033A"/>
    <w:rsid w:val="00121002"/>
    <w:rsid w:val="00121EA2"/>
    <w:rsid w:val="00121FFC"/>
    <w:rsid w:val="00122D16"/>
    <w:rsid w:val="001235D9"/>
    <w:rsid w:val="0012582E"/>
    <w:rsid w:val="00125B5E"/>
    <w:rsid w:val="00126E6B"/>
    <w:rsid w:val="00130EC3"/>
    <w:rsid w:val="001318F5"/>
    <w:rsid w:val="001331B1"/>
    <w:rsid w:val="00133CB0"/>
    <w:rsid w:val="00134837"/>
    <w:rsid w:val="00135111"/>
    <w:rsid w:val="001428E2"/>
    <w:rsid w:val="00153A23"/>
    <w:rsid w:val="00154224"/>
    <w:rsid w:val="00156D34"/>
    <w:rsid w:val="0016294F"/>
    <w:rsid w:val="00167FA8"/>
    <w:rsid w:val="0017099B"/>
    <w:rsid w:val="00170CE4"/>
    <w:rsid w:val="00170E3E"/>
    <w:rsid w:val="0017300E"/>
    <w:rsid w:val="00173126"/>
    <w:rsid w:val="00176A26"/>
    <w:rsid w:val="001774F8"/>
    <w:rsid w:val="00180BE1"/>
    <w:rsid w:val="001813DF"/>
    <w:rsid w:val="00183821"/>
    <w:rsid w:val="001857B5"/>
    <w:rsid w:val="00187E1F"/>
    <w:rsid w:val="0019051C"/>
    <w:rsid w:val="0019127B"/>
    <w:rsid w:val="00192350"/>
    <w:rsid w:val="00192E34"/>
    <w:rsid w:val="0019308B"/>
    <w:rsid w:val="001941B9"/>
    <w:rsid w:val="00196C02"/>
    <w:rsid w:val="00197A8A"/>
    <w:rsid w:val="001A1B33"/>
    <w:rsid w:val="001A2A61"/>
    <w:rsid w:val="001B4824"/>
    <w:rsid w:val="001C1C7D"/>
    <w:rsid w:val="001C4566"/>
    <w:rsid w:val="001C4980"/>
    <w:rsid w:val="001C5DC9"/>
    <w:rsid w:val="001C6B85"/>
    <w:rsid w:val="001C71A9"/>
    <w:rsid w:val="001D12FC"/>
    <w:rsid w:val="001D512F"/>
    <w:rsid w:val="001D761A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3190"/>
    <w:rsid w:val="001F4302"/>
    <w:rsid w:val="001F50BE"/>
    <w:rsid w:val="001F525B"/>
    <w:rsid w:val="001F6BBE"/>
    <w:rsid w:val="00201498"/>
    <w:rsid w:val="00204079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79F2"/>
    <w:rsid w:val="00287F0D"/>
    <w:rsid w:val="00292420"/>
    <w:rsid w:val="00296B7A"/>
    <w:rsid w:val="002974DC"/>
    <w:rsid w:val="002A0CB3"/>
    <w:rsid w:val="002A39EF"/>
    <w:rsid w:val="002A6820"/>
    <w:rsid w:val="002B00E5"/>
    <w:rsid w:val="002B6849"/>
    <w:rsid w:val="002C1D37"/>
    <w:rsid w:val="002C2A30"/>
    <w:rsid w:val="002C4348"/>
    <w:rsid w:val="002C476F"/>
    <w:rsid w:val="002C5B48"/>
    <w:rsid w:val="002D014F"/>
    <w:rsid w:val="002D2647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50DB"/>
    <w:rsid w:val="00310561"/>
    <w:rsid w:val="00311AF2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1F47"/>
    <w:rsid w:val="0034210D"/>
    <w:rsid w:val="00342327"/>
    <w:rsid w:val="0034250B"/>
    <w:rsid w:val="00344234"/>
    <w:rsid w:val="0034750A"/>
    <w:rsid w:val="00347C69"/>
    <w:rsid w:val="00347E11"/>
    <w:rsid w:val="003503DD"/>
    <w:rsid w:val="00350696"/>
    <w:rsid w:val="00350C92"/>
    <w:rsid w:val="003542C5"/>
    <w:rsid w:val="00360397"/>
    <w:rsid w:val="00361ECB"/>
    <w:rsid w:val="00365461"/>
    <w:rsid w:val="00367EDA"/>
    <w:rsid w:val="00370311"/>
    <w:rsid w:val="00380663"/>
    <w:rsid w:val="003853E3"/>
    <w:rsid w:val="0038587E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36FA"/>
    <w:rsid w:val="003C7BE0"/>
    <w:rsid w:val="003D0DD3"/>
    <w:rsid w:val="003D17EF"/>
    <w:rsid w:val="003D3535"/>
    <w:rsid w:val="003D4246"/>
    <w:rsid w:val="003D4CA1"/>
    <w:rsid w:val="003D4D9F"/>
    <w:rsid w:val="003D6C46"/>
    <w:rsid w:val="003D7B03"/>
    <w:rsid w:val="003E30BD"/>
    <w:rsid w:val="003E38CE"/>
    <w:rsid w:val="003E5A50"/>
    <w:rsid w:val="003E5E35"/>
    <w:rsid w:val="003E6020"/>
    <w:rsid w:val="003E7CA0"/>
    <w:rsid w:val="003F1F1F"/>
    <w:rsid w:val="003F299F"/>
    <w:rsid w:val="003F2F1D"/>
    <w:rsid w:val="003F59B4"/>
    <w:rsid w:val="003F6B92"/>
    <w:rsid w:val="004008FB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41D70"/>
    <w:rsid w:val="004425C2"/>
    <w:rsid w:val="004451EF"/>
    <w:rsid w:val="00445604"/>
    <w:rsid w:val="00446BAE"/>
    <w:rsid w:val="004508BA"/>
    <w:rsid w:val="004557F3"/>
    <w:rsid w:val="0045607E"/>
    <w:rsid w:val="00456DC3"/>
    <w:rsid w:val="0046337E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11F1"/>
    <w:rsid w:val="0048317E"/>
    <w:rsid w:val="00485601"/>
    <w:rsid w:val="004865B8"/>
    <w:rsid w:val="00486C0D"/>
    <w:rsid w:val="004911D9"/>
    <w:rsid w:val="00491796"/>
    <w:rsid w:val="00493416"/>
    <w:rsid w:val="0049768A"/>
    <w:rsid w:val="004A33C6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D7B95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21C0"/>
    <w:rsid w:val="00513E7D"/>
    <w:rsid w:val="00514A67"/>
    <w:rsid w:val="005177F8"/>
    <w:rsid w:val="00520A46"/>
    <w:rsid w:val="00521192"/>
    <w:rsid w:val="0052127C"/>
    <w:rsid w:val="00526AEB"/>
    <w:rsid w:val="005302E0"/>
    <w:rsid w:val="00534684"/>
    <w:rsid w:val="00544738"/>
    <w:rsid w:val="005456E4"/>
    <w:rsid w:val="00547B89"/>
    <w:rsid w:val="00551027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3DFD"/>
    <w:rsid w:val="005747D0"/>
    <w:rsid w:val="005827D5"/>
    <w:rsid w:val="00582918"/>
    <w:rsid w:val="005849E3"/>
    <w:rsid w:val="005850D7"/>
    <w:rsid w:val="0058522F"/>
    <w:rsid w:val="00585282"/>
    <w:rsid w:val="00586266"/>
    <w:rsid w:val="0058703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C120D"/>
    <w:rsid w:val="005C15B3"/>
    <w:rsid w:val="005C6F80"/>
    <w:rsid w:val="005D07C2"/>
    <w:rsid w:val="005E2F29"/>
    <w:rsid w:val="005E400D"/>
    <w:rsid w:val="005E49D4"/>
    <w:rsid w:val="005E4E79"/>
    <w:rsid w:val="005E5CE7"/>
    <w:rsid w:val="005E790C"/>
    <w:rsid w:val="005F08C5"/>
    <w:rsid w:val="005F6EB0"/>
    <w:rsid w:val="005F754B"/>
    <w:rsid w:val="00604782"/>
    <w:rsid w:val="00605718"/>
    <w:rsid w:val="00605C66"/>
    <w:rsid w:val="00606310"/>
    <w:rsid w:val="00607814"/>
    <w:rsid w:val="00610D87"/>
    <w:rsid w:val="00610E88"/>
    <w:rsid w:val="00613827"/>
    <w:rsid w:val="006175D7"/>
    <w:rsid w:val="006208E5"/>
    <w:rsid w:val="00622BAB"/>
    <w:rsid w:val="0062421A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951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C2F"/>
    <w:rsid w:val="00674C8B"/>
    <w:rsid w:val="00684A73"/>
    <w:rsid w:val="00685C94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31C75"/>
    <w:rsid w:val="00732599"/>
    <w:rsid w:val="00743E09"/>
    <w:rsid w:val="00744FCC"/>
    <w:rsid w:val="00747B9C"/>
    <w:rsid w:val="00750C93"/>
    <w:rsid w:val="00754E24"/>
    <w:rsid w:val="00757B3B"/>
    <w:rsid w:val="007618C5"/>
    <w:rsid w:val="00764FA6"/>
    <w:rsid w:val="00765294"/>
    <w:rsid w:val="00773075"/>
    <w:rsid w:val="00773F36"/>
    <w:rsid w:val="00775BF6"/>
    <w:rsid w:val="00776254"/>
    <w:rsid w:val="007769FC"/>
    <w:rsid w:val="00777CFF"/>
    <w:rsid w:val="007815BC"/>
    <w:rsid w:val="00782B3F"/>
    <w:rsid w:val="00782E3C"/>
    <w:rsid w:val="007900CC"/>
    <w:rsid w:val="00791921"/>
    <w:rsid w:val="007931D8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0DD0"/>
    <w:rsid w:val="007F61D0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60CC"/>
    <w:rsid w:val="00886EEE"/>
    <w:rsid w:val="00887F86"/>
    <w:rsid w:val="00890876"/>
    <w:rsid w:val="00891929"/>
    <w:rsid w:val="00893029"/>
    <w:rsid w:val="0089514A"/>
    <w:rsid w:val="00895C2A"/>
    <w:rsid w:val="008A03E9"/>
    <w:rsid w:val="008A0A0D"/>
    <w:rsid w:val="008A3961"/>
    <w:rsid w:val="008A4CEA"/>
    <w:rsid w:val="008A7506"/>
    <w:rsid w:val="008B1603"/>
    <w:rsid w:val="008B20ED"/>
    <w:rsid w:val="008B6135"/>
    <w:rsid w:val="008B7BEB"/>
    <w:rsid w:val="008C02B8"/>
    <w:rsid w:val="008C4538"/>
    <w:rsid w:val="008C562B"/>
    <w:rsid w:val="008C6717"/>
    <w:rsid w:val="008D0305"/>
    <w:rsid w:val="008D0A21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8F7DF3"/>
    <w:rsid w:val="009036E7"/>
    <w:rsid w:val="0090605F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5062C"/>
    <w:rsid w:val="00956EA9"/>
    <w:rsid w:val="00966E40"/>
    <w:rsid w:val="00971BC4"/>
    <w:rsid w:val="00973084"/>
    <w:rsid w:val="00973CBD"/>
    <w:rsid w:val="00974520"/>
    <w:rsid w:val="00974B59"/>
    <w:rsid w:val="00975341"/>
    <w:rsid w:val="0097653D"/>
    <w:rsid w:val="00984EA2"/>
    <w:rsid w:val="00986CC3"/>
    <w:rsid w:val="0099068E"/>
    <w:rsid w:val="009920AA"/>
    <w:rsid w:val="00992943"/>
    <w:rsid w:val="009931B3"/>
    <w:rsid w:val="0099392A"/>
    <w:rsid w:val="00996279"/>
    <w:rsid w:val="009965F7"/>
    <w:rsid w:val="009A0866"/>
    <w:rsid w:val="009A4D0A"/>
    <w:rsid w:val="009A759C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D10E5"/>
    <w:rsid w:val="009D43F3"/>
    <w:rsid w:val="009D4E9F"/>
    <w:rsid w:val="009D5D40"/>
    <w:rsid w:val="009D6B1B"/>
    <w:rsid w:val="009E107B"/>
    <w:rsid w:val="009E18D6"/>
    <w:rsid w:val="009E4DCA"/>
    <w:rsid w:val="009E53C8"/>
    <w:rsid w:val="009E7B92"/>
    <w:rsid w:val="009F19C0"/>
    <w:rsid w:val="009F505F"/>
    <w:rsid w:val="00A00AE4"/>
    <w:rsid w:val="00A00D24"/>
    <w:rsid w:val="00A0129C"/>
    <w:rsid w:val="00A01F5C"/>
    <w:rsid w:val="00A12A69"/>
    <w:rsid w:val="00A2019A"/>
    <w:rsid w:val="00A23493"/>
    <w:rsid w:val="00A2416A"/>
    <w:rsid w:val="00A30E06"/>
    <w:rsid w:val="00A3270B"/>
    <w:rsid w:val="00A333A9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6A34"/>
    <w:rsid w:val="00A67276"/>
    <w:rsid w:val="00A67588"/>
    <w:rsid w:val="00A67840"/>
    <w:rsid w:val="00A7164F"/>
    <w:rsid w:val="00A71A9E"/>
    <w:rsid w:val="00A7382D"/>
    <w:rsid w:val="00A743AC"/>
    <w:rsid w:val="00A75AB7"/>
    <w:rsid w:val="00A8483F"/>
    <w:rsid w:val="00A870B0"/>
    <w:rsid w:val="00A8728A"/>
    <w:rsid w:val="00A87A54"/>
    <w:rsid w:val="00A90331"/>
    <w:rsid w:val="00AA105C"/>
    <w:rsid w:val="00AA1809"/>
    <w:rsid w:val="00AA1FFE"/>
    <w:rsid w:val="00AA3F2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E77EB"/>
    <w:rsid w:val="00AE7BD8"/>
    <w:rsid w:val="00AE7D02"/>
    <w:rsid w:val="00AF0BB7"/>
    <w:rsid w:val="00AF0BDE"/>
    <w:rsid w:val="00AF0EDE"/>
    <w:rsid w:val="00AF36DC"/>
    <w:rsid w:val="00AF4853"/>
    <w:rsid w:val="00AF53B9"/>
    <w:rsid w:val="00B00702"/>
    <w:rsid w:val="00B0110B"/>
    <w:rsid w:val="00B01443"/>
    <w:rsid w:val="00B0234E"/>
    <w:rsid w:val="00B06751"/>
    <w:rsid w:val="00B07931"/>
    <w:rsid w:val="00B13241"/>
    <w:rsid w:val="00B13699"/>
    <w:rsid w:val="00B149E2"/>
    <w:rsid w:val="00B2131A"/>
    <w:rsid w:val="00B2169D"/>
    <w:rsid w:val="00B21CBB"/>
    <w:rsid w:val="00B2606D"/>
    <w:rsid w:val="00B263C0"/>
    <w:rsid w:val="00B316CA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6EFA"/>
    <w:rsid w:val="00B97CCF"/>
    <w:rsid w:val="00BA61AC"/>
    <w:rsid w:val="00BB17B0"/>
    <w:rsid w:val="00BB28BF"/>
    <w:rsid w:val="00BB2F42"/>
    <w:rsid w:val="00BB4AC0"/>
    <w:rsid w:val="00BB5683"/>
    <w:rsid w:val="00BC112B"/>
    <w:rsid w:val="00BC17DF"/>
    <w:rsid w:val="00BC6832"/>
    <w:rsid w:val="00BD0826"/>
    <w:rsid w:val="00BD15AB"/>
    <w:rsid w:val="00BD181D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5C91"/>
    <w:rsid w:val="00BF66D2"/>
    <w:rsid w:val="00C01585"/>
    <w:rsid w:val="00C0764A"/>
    <w:rsid w:val="00C1410E"/>
    <w:rsid w:val="00C141C6"/>
    <w:rsid w:val="00C15663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3A90"/>
    <w:rsid w:val="00C76D49"/>
    <w:rsid w:val="00C80AD4"/>
    <w:rsid w:val="00C80B5E"/>
    <w:rsid w:val="00C82055"/>
    <w:rsid w:val="00C8630A"/>
    <w:rsid w:val="00C9061B"/>
    <w:rsid w:val="00C907C0"/>
    <w:rsid w:val="00C93EB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4449"/>
    <w:rsid w:val="00CD6169"/>
    <w:rsid w:val="00CD6D76"/>
    <w:rsid w:val="00CE20BC"/>
    <w:rsid w:val="00CE26C6"/>
    <w:rsid w:val="00CF16D8"/>
    <w:rsid w:val="00CF1FD8"/>
    <w:rsid w:val="00CF20D0"/>
    <w:rsid w:val="00CF44A1"/>
    <w:rsid w:val="00CF45F2"/>
    <w:rsid w:val="00CF4FDC"/>
    <w:rsid w:val="00CF6E13"/>
    <w:rsid w:val="00CF7776"/>
    <w:rsid w:val="00D00E9E"/>
    <w:rsid w:val="00D021D2"/>
    <w:rsid w:val="00D061BB"/>
    <w:rsid w:val="00D07BE1"/>
    <w:rsid w:val="00D116C0"/>
    <w:rsid w:val="00D13433"/>
    <w:rsid w:val="00D13D8A"/>
    <w:rsid w:val="00D20DA7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460B"/>
    <w:rsid w:val="00D458F0"/>
    <w:rsid w:val="00D50B3B"/>
    <w:rsid w:val="00D51C1C"/>
    <w:rsid w:val="00D51FCC"/>
    <w:rsid w:val="00D5467F"/>
    <w:rsid w:val="00D55837"/>
    <w:rsid w:val="00D56A9F"/>
    <w:rsid w:val="00D57BA2"/>
    <w:rsid w:val="00D60F51"/>
    <w:rsid w:val="00D62DDA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1081"/>
    <w:rsid w:val="00DD212F"/>
    <w:rsid w:val="00DE18F5"/>
    <w:rsid w:val="00DE73D2"/>
    <w:rsid w:val="00DF0BB8"/>
    <w:rsid w:val="00DF5BFB"/>
    <w:rsid w:val="00DF5CD6"/>
    <w:rsid w:val="00E022DA"/>
    <w:rsid w:val="00E03BCB"/>
    <w:rsid w:val="00E124DC"/>
    <w:rsid w:val="00E15A41"/>
    <w:rsid w:val="00E22D68"/>
    <w:rsid w:val="00E247D9"/>
    <w:rsid w:val="00E258D8"/>
    <w:rsid w:val="00E26DDF"/>
    <w:rsid w:val="00E270E5"/>
    <w:rsid w:val="00E30167"/>
    <w:rsid w:val="00E32C2B"/>
    <w:rsid w:val="00E33493"/>
    <w:rsid w:val="00E371C1"/>
    <w:rsid w:val="00E37922"/>
    <w:rsid w:val="00E406DF"/>
    <w:rsid w:val="00E415D3"/>
    <w:rsid w:val="00E469E4"/>
    <w:rsid w:val="00E475C3"/>
    <w:rsid w:val="00E509B0"/>
    <w:rsid w:val="00E50B11"/>
    <w:rsid w:val="00E54246"/>
    <w:rsid w:val="00E55D8E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CAA"/>
    <w:rsid w:val="00E93339"/>
    <w:rsid w:val="00E96532"/>
    <w:rsid w:val="00E973A0"/>
    <w:rsid w:val="00EA1688"/>
    <w:rsid w:val="00EA1AFC"/>
    <w:rsid w:val="00EA2317"/>
    <w:rsid w:val="00EA3A7D"/>
    <w:rsid w:val="00EA4C83"/>
    <w:rsid w:val="00EB763D"/>
    <w:rsid w:val="00EB7FE4"/>
    <w:rsid w:val="00EC0A92"/>
    <w:rsid w:val="00EC1DA0"/>
    <w:rsid w:val="00EC2F2C"/>
    <w:rsid w:val="00EC329B"/>
    <w:rsid w:val="00EC5EB9"/>
    <w:rsid w:val="00EC6006"/>
    <w:rsid w:val="00EC71A6"/>
    <w:rsid w:val="00EC73EB"/>
    <w:rsid w:val="00ED592E"/>
    <w:rsid w:val="00ED6ABD"/>
    <w:rsid w:val="00ED6FCB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3EAC"/>
    <w:rsid w:val="00F04B7C"/>
    <w:rsid w:val="00F078B5"/>
    <w:rsid w:val="00F14024"/>
    <w:rsid w:val="00F14FA3"/>
    <w:rsid w:val="00F15DB1"/>
    <w:rsid w:val="00F208C5"/>
    <w:rsid w:val="00F24297"/>
    <w:rsid w:val="00F2564A"/>
    <w:rsid w:val="00F25761"/>
    <w:rsid w:val="00F259D7"/>
    <w:rsid w:val="00F32D05"/>
    <w:rsid w:val="00F35263"/>
    <w:rsid w:val="00F35E34"/>
    <w:rsid w:val="00F403BF"/>
    <w:rsid w:val="00F4342F"/>
    <w:rsid w:val="00F45227"/>
    <w:rsid w:val="00F5045C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34F"/>
    <w:rsid w:val="00F6751E"/>
    <w:rsid w:val="00F70848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1564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C069A"/>
    <w:rsid w:val="00FC08A9"/>
    <w:rsid w:val="00FC0BA0"/>
    <w:rsid w:val="00FC7600"/>
    <w:rsid w:val="00FD0B7B"/>
    <w:rsid w:val="00FD1A46"/>
    <w:rsid w:val="00FD4C08"/>
    <w:rsid w:val="00FE1DCC"/>
    <w:rsid w:val="00FE1DD4"/>
    <w:rsid w:val="00FE2B19"/>
    <w:rsid w:val="00FF0538"/>
    <w:rsid w:val="00FF2791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D45A379"/>
  <w15:docId w15:val="{335B6FEF-6128-417E-8780-989C691E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48AA97370744215B6B1517AA9E2F2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5236F7-148C-4741-9938-42DF9B2717EE}"/>
      </w:docPartPr>
      <w:docPartBody>
        <w:p w:rsidR="00E363D0" w:rsidRDefault="00730183" w:rsidP="00730183">
          <w:pPr>
            <w:pStyle w:val="B48AA97370744215B6B1517AA9E2F2F6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D3B8A1064D3840499A43FBB9EF6668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9A0091-AF83-4CD3-88E0-9EF20D26AC9A}"/>
      </w:docPartPr>
      <w:docPartBody>
        <w:p w:rsidR="00E363D0" w:rsidRDefault="00730183" w:rsidP="00730183">
          <w:pPr>
            <w:pStyle w:val="D3B8A1064D3840499A43FBB9EF666843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0E6BF929881442B1A026EF89FD081C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0875B8-5860-41DB-9ADA-A1EE28499C65}"/>
      </w:docPartPr>
      <w:docPartBody>
        <w:p w:rsidR="00E363D0" w:rsidRDefault="00730183" w:rsidP="00730183">
          <w:pPr>
            <w:pStyle w:val="0E6BF929881442B1A026EF89FD081C7B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5F3517CDB3424C83809A112CFAAFAEC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A1B92D-EDE0-48BD-9A55-E322A8FCF005}"/>
      </w:docPartPr>
      <w:docPartBody>
        <w:p w:rsidR="00E363D0" w:rsidRDefault="00730183" w:rsidP="00730183">
          <w:pPr>
            <w:pStyle w:val="5F3517CDB3424C83809A112CFAAFAEC7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3B0D8B08F1424E77BC9CA2BCB4A443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08D1BC-8F45-400C-BC27-8BEACADD7385}"/>
      </w:docPartPr>
      <w:docPartBody>
        <w:p w:rsidR="00E363D0" w:rsidRDefault="00730183" w:rsidP="00730183">
          <w:pPr>
            <w:pStyle w:val="3B0D8B08F1424E77BC9CA2BCB4A44360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83"/>
    <w:rsid w:val="00730183"/>
    <w:rsid w:val="00E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FF6C9059E2B4643920AAA5104B4FFA9">
    <w:name w:val="FFF6C9059E2B4643920AAA5104B4FFA9"/>
    <w:rsid w:val="00730183"/>
  </w:style>
  <w:style w:type="character" w:styleId="Platshllartext">
    <w:name w:val="Placeholder Text"/>
    <w:basedOn w:val="Standardstycketeckensnitt"/>
    <w:uiPriority w:val="99"/>
    <w:semiHidden/>
    <w:rsid w:val="00730183"/>
    <w:rPr>
      <w:noProof w:val="0"/>
      <w:color w:val="808080"/>
    </w:rPr>
  </w:style>
  <w:style w:type="paragraph" w:customStyle="1" w:styleId="8BC8919E221B49E0B6CEDE147FF9D6FA">
    <w:name w:val="8BC8919E221B49E0B6CEDE147FF9D6FA"/>
    <w:rsid w:val="00730183"/>
  </w:style>
  <w:style w:type="paragraph" w:customStyle="1" w:styleId="68A61EB4547D42A4A9312830FEABCB18">
    <w:name w:val="68A61EB4547D42A4A9312830FEABCB18"/>
    <w:rsid w:val="00730183"/>
  </w:style>
  <w:style w:type="paragraph" w:customStyle="1" w:styleId="0D6FFFB52E5049BC966889D8407C5938">
    <w:name w:val="0D6FFFB52E5049BC966889D8407C5938"/>
    <w:rsid w:val="00730183"/>
  </w:style>
  <w:style w:type="paragraph" w:customStyle="1" w:styleId="B48AA97370744215B6B1517AA9E2F2F6">
    <w:name w:val="B48AA97370744215B6B1517AA9E2F2F6"/>
    <w:rsid w:val="00730183"/>
  </w:style>
  <w:style w:type="paragraph" w:customStyle="1" w:styleId="D3B8A1064D3840499A43FBB9EF666843">
    <w:name w:val="D3B8A1064D3840499A43FBB9EF666843"/>
    <w:rsid w:val="00730183"/>
  </w:style>
  <w:style w:type="paragraph" w:customStyle="1" w:styleId="8323A9E290B2475299469BE46BB1DCFB">
    <w:name w:val="8323A9E290B2475299469BE46BB1DCFB"/>
    <w:rsid w:val="00730183"/>
  </w:style>
  <w:style w:type="paragraph" w:customStyle="1" w:styleId="41C7E632CDD846CABA1AC11FFBDEA299">
    <w:name w:val="41C7E632CDD846CABA1AC11FFBDEA299"/>
    <w:rsid w:val="00730183"/>
  </w:style>
  <w:style w:type="paragraph" w:customStyle="1" w:styleId="BCC92D3D17FD4B70A5D8BFB9D3583DA9">
    <w:name w:val="BCC92D3D17FD4B70A5D8BFB9D3583DA9"/>
    <w:rsid w:val="00730183"/>
  </w:style>
  <w:style w:type="paragraph" w:customStyle="1" w:styleId="0E6BF929881442B1A026EF89FD081C7B">
    <w:name w:val="0E6BF929881442B1A026EF89FD081C7B"/>
    <w:rsid w:val="00730183"/>
  </w:style>
  <w:style w:type="paragraph" w:customStyle="1" w:styleId="5F3517CDB3424C83809A112CFAAFAEC7">
    <w:name w:val="5F3517CDB3424C83809A112CFAAFAEC7"/>
    <w:rsid w:val="00730183"/>
  </w:style>
  <w:style w:type="paragraph" w:customStyle="1" w:styleId="D3B8A1064D3840499A43FBB9EF6668431">
    <w:name w:val="D3B8A1064D3840499A43FBB9EF6668431"/>
    <w:rsid w:val="00730183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0E6BF929881442B1A026EF89FD081C7B1">
    <w:name w:val="0E6BF929881442B1A026EF89FD081C7B1"/>
    <w:rsid w:val="00730183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F1C864B3EC934D9A999471641A7195E9">
    <w:name w:val="F1C864B3EC934D9A999471641A7195E9"/>
    <w:rsid w:val="00730183"/>
  </w:style>
  <w:style w:type="paragraph" w:customStyle="1" w:styleId="F1477129D20446A09B5611BE22BED3E8">
    <w:name w:val="F1477129D20446A09B5611BE22BED3E8"/>
    <w:rsid w:val="00730183"/>
  </w:style>
  <w:style w:type="paragraph" w:customStyle="1" w:styleId="36AE99F2E2954FCCAB34BF76E6AF6589">
    <w:name w:val="36AE99F2E2954FCCAB34BF76E6AF6589"/>
    <w:rsid w:val="00730183"/>
  </w:style>
  <w:style w:type="paragraph" w:customStyle="1" w:styleId="E4921AE39C164D20AC38058282B1530C">
    <w:name w:val="E4921AE39C164D20AC38058282B1530C"/>
    <w:rsid w:val="00730183"/>
  </w:style>
  <w:style w:type="paragraph" w:customStyle="1" w:styleId="4DC989DB6BD040AD8F1BD392D6717538">
    <w:name w:val="4DC989DB6BD040AD8F1BD392D6717538"/>
    <w:rsid w:val="00730183"/>
  </w:style>
  <w:style w:type="paragraph" w:customStyle="1" w:styleId="3B0D8B08F1424E77BC9CA2BCB4A44360">
    <w:name w:val="3B0D8B08F1424E77BC9CA2BCB4A44360"/>
    <w:rsid w:val="00730183"/>
  </w:style>
  <w:style w:type="paragraph" w:customStyle="1" w:styleId="30240981D8A44D0FB31773735E5E74E4">
    <w:name w:val="30240981D8A44D0FB31773735E5E74E4"/>
    <w:rsid w:val="007301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410c78ec-dd90-477e-aa58-854359e18246</RD_Svars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haredContentType xmlns="Microsoft.SharePoint.Taxonomy.ContentTypeSync" SourceId="d07acfae-4dfa-4949-99a8-259efd31a6ae" ContentTypeId="0x010100BBA312BF02777149882D207184EC35C032" PreviousValue="false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edbe0b5c82304c8e847ab7b8c02a77c3 xmlns="cc625d36-bb37-4650-91b9-0c96159295ba">
      <Terms xmlns="http://schemas.microsoft.com/office/infopath/2007/PartnerControls"/>
    </edbe0b5c82304c8e847ab7b8c02a77c3>
    <DirtyMigration xmlns="4e9c2f0c-7bf8-49af-8356-cbf363fc78a7">false</DirtyMigration>
    <RecordNumber xmlns="4e9c2f0c-7bf8-49af-8356-cbf363fc78a7" xsi:nil="true"/>
    <RKNyckelord xmlns="18f3d968-6251-40b0-9f11-012b293496c2" xsi:nil="true"/>
    <k46d94c0acf84ab9a79866a9d8b1905f xmlns="cc625d36-bb37-4650-91b9-0c96159295ba">
      <Terms xmlns="http://schemas.microsoft.com/office/infopath/2007/PartnerControls"/>
    </k46d94c0acf84ab9a79866a9d8b1905f>
    <_dlc_DocId xmlns="a9ec56ab-dea3-443b-ae99-35f2199b5204">SY2CVNDC5XDY-369191429-14393</_dlc_DocId>
    <_dlc_DocIdUrl xmlns="a9ec56ab-dea3-443b-ae99-35f2199b5204">
      <Url>https://dhs.sp.regeringskansliet.se/yta/ud-mk_ur/_layouts/15/DocIdRedir.aspx?ID=SY2CVNDC5XDY-369191429-14393</Url>
      <Description>SY2CVNDC5XDY-369191429-14393</Description>
    </_dlc_DocIdUrl>
  </documentManagement>
</p:properties>
</file>

<file path=customXml/item7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2021-02-03T00:00:00</HeaderDate>
    <Office/>
    <Dnr/>
    <ParagrafNr/>
    <DocumentTitle/>
    <VisitingAddress/>
    <Extra1/>
    <Extra2/>
    <Extra3>Sara Gille</Extra3>
    <Number/>
    <Recipient>Till riksdagen
</Recipient>
    <SenderText/>
    <DocNumber/>
    <Doclanguage>1053</Doclanguage>
    <Appendix/>
    <LogotypeName>RK_LOGO_SV_BW.emf</LogotypeName>
  </BaseInfo>
</DocumentInfo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2B885B-64BC-4FA0-AC57-66C3B0140266}"/>
</file>

<file path=customXml/itemProps2.xml><?xml version="1.0" encoding="utf-8"?>
<ds:datastoreItem xmlns:ds="http://schemas.openxmlformats.org/officeDocument/2006/customXml" ds:itemID="{4C0DD002-584A-490B-8D90-16F5D54CAC19}"/>
</file>

<file path=customXml/itemProps3.xml><?xml version="1.0" encoding="utf-8"?>
<ds:datastoreItem xmlns:ds="http://schemas.openxmlformats.org/officeDocument/2006/customXml" ds:itemID="{D7C85A3A-061B-4586-9B04-05C04FA96BEA}"/>
</file>

<file path=customXml/itemProps4.xml><?xml version="1.0" encoding="utf-8"?>
<ds:datastoreItem xmlns:ds="http://schemas.openxmlformats.org/officeDocument/2006/customXml" ds:itemID="{85628EC9-FEEA-4CB3-99A1-C2C36CE3A878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2D92815B-1E78-4D69-AE01-1BFFD0FB0767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4C0DD002-584A-490B-8D90-16F5D54CAC1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c9941df-7074-4a92-bf99-225d24d78d61"/>
    <ds:schemaRef ds:uri="http://purl.org/dc/elements/1.1/"/>
    <ds:schemaRef ds:uri="http://schemas.microsoft.com/office/2006/metadata/properties"/>
    <ds:schemaRef ds:uri="cc625d36-bb37-4650-91b9-0c96159295ba"/>
    <ds:schemaRef ds:uri="a9ec56ab-dea3-443b-ae99-35f2199b5204"/>
    <ds:schemaRef ds:uri="18f3d968-6251-40b0-9f11-012b293496c2"/>
    <ds:schemaRef ds:uri="4e9c2f0c-7bf8-49af-8356-cbf363fc78a7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EE32504B-89DF-4359-A952-E3B6450CEE17}"/>
</file>

<file path=customXml/itemProps8.xml><?xml version="1.0" encoding="utf-8"?>
<ds:datastoreItem xmlns:ds="http://schemas.openxmlformats.org/officeDocument/2006/customXml" ds:itemID="{93CC17A2-225A-4773-971B-C2465A9919BB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269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1465 av Sara Gille (SD) Kristna och andra minoriteter i Nigeria.docx</dc:title>
  <dc:subject/>
  <dc:creator>Karin Klerby Blomqvist</dc:creator>
  <cp:keywords/>
  <dc:description/>
  <cp:lastModifiedBy>Eva-Lena Gustafsson</cp:lastModifiedBy>
  <cp:revision>3</cp:revision>
  <dcterms:created xsi:type="dcterms:W3CDTF">2021-02-03T09:41:00Z</dcterms:created>
  <dcterms:modified xsi:type="dcterms:W3CDTF">2021-02-03T09:45:00Z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ActivityCategory">
    <vt:lpwstr/>
  </property>
  <property fmtid="{D5CDD505-2E9C-101B-9397-08002B2CF9AE}" pid="6" name="_dlc_DocIdItemGuid">
    <vt:lpwstr>3045501e-1e4e-448a-b744-d61ea26d1790</vt:lpwstr>
  </property>
</Properties>
</file>