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23A89" w14:textId="77777777" w:rsidR="000B38A4" w:rsidRDefault="000B38A4" w:rsidP="00DA0661">
      <w:pPr>
        <w:pStyle w:val="Rubrik"/>
      </w:pPr>
      <w:bookmarkStart w:id="0" w:name="Start"/>
      <w:bookmarkEnd w:id="0"/>
      <w:r>
        <w:t>Svar på frå</w:t>
      </w:r>
      <w:bookmarkStart w:id="1" w:name="_GoBack"/>
      <w:bookmarkEnd w:id="1"/>
      <w:r>
        <w:t>ga 2019/20:12</w:t>
      </w:r>
      <w:r w:rsidR="003E701B">
        <w:t>5</w:t>
      </w:r>
      <w:r>
        <w:t>8 av Johan Hultberg (M)</w:t>
      </w:r>
      <w:r>
        <w:br/>
      </w:r>
      <w:r w:rsidRPr="000B38A4">
        <w:t>Bredbandsutbyggnaden på landsbygden</w:t>
      </w:r>
    </w:p>
    <w:p w14:paraId="043C6347" w14:textId="77777777" w:rsidR="000B38A4" w:rsidRDefault="000B38A4" w:rsidP="000B38A4">
      <w:pPr>
        <w:pStyle w:val="Brdtext"/>
      </w:pPr>
      <w:r>
        <w:t xml:space="preserve">Johan Hultberg har frågat mig vilka åtgärder jag avser att vidta för att säkerställa att bredbandsutbyggnaden på landsbygden inte tappar tempo. </w:t>
      </w:r>
    </w:p>
    <w:p w14:paraId="1BB9558A" w14:textId="77777777" w:rsidR="000B38A4" w:rsidRDefault="000B38A4" w:rsidP="000B38A4">
      <w:r>
        <w:t>Behoven av goda uppkopplingsmöjligheter är uppenbara, inte minst under Corona</w:t>
      </w:r>
      <w:r w:rsidR="004A5180">
        <w:t>utbrottet</w:t>
      </w:r>
      <w:r>
        <w:t xml:space="preserve">. Arbetet med att nå uppsatta mål på bredbandsområdet kommer att fortsätta, och i det arbetet spelar stöd till bredbandsutbyggnad i hela landet en viktig roll. </w:t>
      </w:r>
    </w:p>
    <w:p w14:paraId="30135232" w14:textId="72B8798D" w:rsidR="002C06FA" w:rsidRDefault="002C06FA" w:rsidP="002C06FA">
      <w:pPr>
        <w:pStyle w:val="Brdtext"/>
      </w:pPr>
      <w:r>
        <w:t xml:space="preserve">Samtliga mål i bredbandsstrategin är viktiga för regeringen vars vision är ett helt uppkopplat Sverige eftersom det skapar förutsättningar för att bo och verka i hela landet. 2019 hade 92 procent av alla hushåll och företag tillgång till digital infrastruktur som tillåter hastigheter på 1 Gbit/s, antingen genom en anslutning eller genom att vara i närheten av fibernät (Post- och telestyrelsen, </w:t>
      </w:r>
      <w:r w:rsidR="00D551F6">
        <w:t>2020</w:t>
      </w:r>
      <w:r>
        <w:t xml:space="preserve">). Sverige placerar sig i toppskiktet inom EU när det gäller uppkoppling och tillgång till bredband enligt EU-kommissionens DESI-rapport för 2019 (The Digital </w:t>
      </w:r>
      <w:proofErr w:type="spellStart"/>
      <w:r>
        <w:t>Economy</w:t>
      </w:r>
      <w:proofErr w:type="spellEnd"/>
      <w:r>
        <w:t xml:space="preserve"> and </w:t>
      </w:r>
      <w:proofErr w:type="spellStart"/>
      <w:r>
        <w:t>Society</w:t>
      </w:r>
      <w:proofErr w:type="spellEnd"/>
      <w:r>
        <w:t xml:space="preserve"> Index 2019). </w:t>
      </w:r>
    </w:p>
    <w:p w14:paraId="70451171" w14:textId="77777777" w:rsidR="002C06FA" w:rsidRDefault="002C06FA" w:rsidP="002C06FA">
      <w:pPr>
        <w:pStyle w:val="Brdtext"/>
      </w:pPr>
      <w:r>
        <w:t xml:space="preserve">Den huvudsakliga anledningen till att etappmålen i bredbandsstrategin inte beräknas nås är minskad investeringstakt hos marknadens aktörer </w:t>
      </w:r>
      <w:r>
        <w:lastRenderedPageBreak/>
        <w:t>jämfört med tidigare, vilket i sin tur minskat takten i utbyggnaden. Vissa aktörer har dessutom inte byggt den infrastruktur som utlovats initialt. Andelen hushåll och företag som får tillgång till snabbt bredband ökar emellertid fortfarande, men i lite lägre takt än tidigare.</w:t>
      </w:r>
    </w:p>
    <w:p w14:paraId="24BB0E9E" w14:textId="1EA7C48D" w:rsidR="002C06FA" w:rsidRDefault="002C06FA" w:rsidP="002C06FA">
      <w:pPr>
        <w:pStyle w:val="Brdtext"/>
      </w:pPr>
      <w:r>
        <w:t xml:space="preserve">Regeringen har dock vidtagit flera åtgärder för att bidra till bättre tillgång till snabbt bredband i hela landet. Under innevarande programperiod för landsbygdsprogrammet (2014–2020) har regeringen avsatt ca 4,45 miljarder kronor på bredbandsstöd för utbyggnad i områden där det inte är kommersiellt lönsamt att bygga ut. </w:t>
      </w:r>
      <w:r w:rsidR="004D4536">
        <w:t>Utöver detta har regeringen även inom regionalfonden möjliggjort satsningar på 1,2 miljarder</w:t>
      </w:r>
      <w:r w:rsidR="00836063">
        <w:t xml:space="preserve"> kronor</w:t>
      </w:r>
      <w:r w:rsidR="004D4536">
        <w:t xml:space="preserve"> för utbyggnad av större ortssammanbindande bredbandsnät i de tre nordliga regionalfondsprogrammen</w:t>
      </w:r>
      <w:r>
        <w:t xml:space="preserve">. </w:t>
      </w:r>
    </w:p>
    <w:p w14:paraId="372C92E6" w14:textId="77777777" w:rsidR="002C06FA" w:rsidRDefault="002C06FA" w:rsidP="000B38A4">
      <w:pPr>
        <w:pStyle w:val="Brdtext"/>
      </w:pPr>
      <w:r>
        <w:t xml:space="preserve">Regeringen ser också att fortsatta insatser behövs och satsar därför totalt 650 miljoner kronor 2020–2022 på ett nytt </w:t>
      </w:r>
      <w:r w:rsidRPr="002C06FA">
        <w:t xml:space="preserve">stödsystem för utbyggnad av elektroniska kommunikationer i form av bredband. </w:t>
      </w:r>
      <w:r w:rsidR="00893B60" w:rsidRPr="002C06FA">
        <w:t>Stöd enligt de</w:t>
      </w:r>
      <w:r w:rsidR="00535B21" w:rsidRPr="002C06FA">
        <w:t>n nya modellen kommer kunna utlysas från och med den 1 juni 2020.</w:t>
      </w:r>
      <w:r w:rsidR="00535B21">
        <w:t xml:space="preserve"> </w:t>
      </w:r>
    </w:p>
    <w:p w14:paraId="15320CBC" w14:textId="77777777" w:rsidR="00D979B8" w:rsidRDefault="00D979B8" w:rsidP="006A12F1">
      <w:pPr>
        <w:pStyle w:val="Brdtext"/>
      </w:pPr>
    </w:p>
    <w:p w14:paraId="7307B9CF" w14:textId="11F593C1" w:rsidR="000B38A4" w:rsidRDefault="000B38A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E103ADB1C1446DF8047999C7DA93811"/>
          </w:placeholder>
          <w:dataBinding w:prefixMappings="xmlns:ns0='http://lp/documentinfo/RK' " w:xpath="/ns0:DocumentInfo[1]/ns0:BaseInfo[1]/ns0:HeaderDate[1]" w:storeItemID="{E3407986-1F3D-47B4-81B2-A562EB4E756F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06EA">
            <w:t>6 maj 2020</w:t>
          </w:r>
        </w:sdtContent>
      </w:sdt>
    </w:p>
    <w:p w14:paraId="0A701F95" w14:textId="77777777" w:rsidR="000B38A4" w:rsidRDefault="000B38A4" w:rsidP="004E7A8F">
      <w:pPr>
        <w:pStyle w:val="Brdtextutanavstnd"/>
      </w:pPr>
    </w:p>
    <w:p w14:paraId="0A784178" w14:textId="77777777" w:rsidR="000B38A4" w:rsidRDefault="000B38A4" w:rsidP="004E7A8F">
      <w:pPr>
        <w:pStyle w:val="Brdtextutanavstnd"/>
      </w:pPr>
    </w:p>
    <w:p w14:paraId="42743DC2" w14:textId="77777777" w:rsidR="000B38A4" w:rsidRDefault="000B38A4" w:rsidP="004E7A8F">
      <w:pPr>
        <w:pStyle w:val="Brdtextutanavstnd"/>
      </w:pPr>
    </w:p>
    <w:p w14:paraId="007218EB" w14:textId="77777777" w:rsidR="000B38A4" w:rsidRDefault="00D01B40" w:rsidP="00422A41">
      <w:pPr>
        <w:pStyle w:val="Brdtext"/>
      </w:pPr>
      <w:r>
        <w:t>Anders Ygeman</w:t>
      </w:r>
    </w:p>
    <w:p w14:paraId="34328FE4" w14:textId="77777777" w:rsidR="000B38A4" w:rsidRPr="00DB48AB" w:rsidRDefault="000B38A4" w:rsidP="00DB48AB">
      <w:pPr>
        <w:pStyle w:val="Brdtext"/>
      </w:pPr>
    </w:p>
    <w:sectPr w:rsidR="000B38A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18C96" w14:textId="77777777" w:rsidR="000B38A4" w:rsidRDefault="000B38A4" w:rsidP="00A87A54">
      <w:pPr>
        <w:spacing w:after="0" w:line="240" w:lineRule="auto"/>
      </w:pPr>
      <w:r>
        <w:separator/>
      </w:r>
    </w:p>
  </w:endnote>
  <w:endnote w:type="continuationSeparator" w:id="0">
    <w:p w14:paraId="395B1223" w14:textId="77777777" w:rsidR="000B38A4" w:rsidRDefault="000B38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8CEA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21036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885B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1436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2B1A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E286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332A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5841E1" w14:textId="77777777" w:rsidTr="00C26068">
      <w:trPr>
        <w:trHeight w:val="227"/>
      </w:trPr>
      <w:tc>
        <w:tcPr>
          <w:tcW w:w="4074" w:type="dxa"/>
        </w:tcPr>
        <w:p w14:paraId="335393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3D14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E42B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B9A7B" w14:textId="77777777" w:rsidR="000B38A4" w:rsidRDefault="000B38A4" w:rsidP="00A87A54">
      <w:pPr>
        <w:spacing w:after="0" w:line="240" w:lineRule="auto"/>
      </w:pPr>
      <w:r>
        <w:separator/>
      </w:r>
    </w:p>
  </w:footnote>
  <w:footnote w:type="continuationSeparator" w:id="0">
    <w:p w14:paraId="3D124157" w14:textId="77777777" w:rsidR="000B38A4" w:rsidRDefault="000B38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38A4" w14:paraId="725FF340" w14:textId="77777777" w:rsidTr="00C93EBA">
      <w:trPr>
        <w:trHeight w:val="227"/>
      </w:trPr>
      <w:tc>
        <w:tcPr>
          <w:tcW w:w="5534" w:type="dxa"/>
        </w:tcPr>
        <w:p w14:paraId="22CEA6F6" w14:textId="77777777" w:rsidR="000B38A4" w:rsidRPr="007D73AB" w:rsidRDefault="000B38A4">
          <w:pPr>
            <w:pStyle w:val="Sidhuvud"/>
          </w:pPr>
        </w:p>
      </w:tc>
      <w:tc>
        <w:tcPr>
          <w:tcW w:w="3170" w:type="dxa"/>
          <w:vAlign w:val="bottom"/>
        </w:tcPr>
        <w:p w14:paraId="6CE7F039" w14:textId="77777777" w:rsidR="000B38A4" w:rsidRPr="007D73AB" w:rsidRDefault="000B38A4" w:rsidP="00340DE0">
          <w:pPr>
            <w:pStyle w:val="Sidhuvud"/>
          </w:pPr>
        </w:p>
      </w:tc>
      <w:tc>
        <w:tcPr>
          <w:tcW w:w="1134" w:type="dxa"/>
        </w:tcPr>
        <w:p w14:paraId="18F7B824" w14:textId="77777777" w:rsidR="000B38A4" w:rsidRDefault="000B38A4" w:rsidP="005A703A">
          <w:pPr>
            <w:pStyle w:val="Sidhuvud"/>
          </w:pPr>
        </w:p>
      </w:tc>
    </w:tr>
    <w:tr w:rsidR="000B38A4" w14:paraId="37F3F58C" w14:textId="77777777" w:rsidTr="00C93EBA">
      <w:trPr>
        <w:trHeight w:val="1928"/>
      </w:trPr>
      <w:tc>
        <w:tcPr>
          <w:tcW w:w="5534" w:type="dxa"/>
        </w:tcPr>
        <w:p w14:paraId="6603C49A" w14:textId="77777777" w:rsidR="000B38A4" w:rsidRPr="00340DE0" w:rsidRDefault="000B38A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73FFB4" wp14:editId="48257D7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9A2695" w14:textId="77777777" w:rsidR="000B38A4" w:rsidRPr="00710A6C" w:rsidRDefault="000B38A4" w:rsidP="00EE3C0F">
          <w:pPr>
            <w:pStyle w:val="Sidhuvud"/>
            <w:rPr>
              <w:b/>
            </w:rPr>
          </w:pPr>
        </w:p>
        <w:p w14:paraId="69C6E56A" w14:textId="77777777" w:rsidR="000B38A4" w:rsidRDefault="000B38A4" w:rsidP="00EE3C0F">
          <w:pPr>
            <w:pStyle w:val="Sidhuvud"/>
          </w:pPr>
        </w:p>
        <w:p w14:paraId="0E5BF1B2" w14:textId="77777777" w:rsidR="000B38A4" w:rsidRDefault="000B38A4" w:rsidP="00EE3C0F">
          <w:pPr>
            <w:pStyle w:val="Sidhuvud"/>
          </w:pPr>
        </w:p>
        <w:p w14:paraId="7853F980" w14:textId="77777777" w:rsidR="000B38A4" w:rsidRDefault="000B38A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5937EBD92D4FB2BF0C794D6AC70FF0"/>
            </w:placeholder>
            <w:dataBinding w:prefixMappings="xmlns:ns0='http://lp/documentinfo/RK' " w:xpath="/ns0:DocumentInfo[1]/ns0:BaseInfo[1]/ns0:Dnr[1]" w:storeItemID="{E3407986-1F3D-47B4-81B2-A562EB4E756F}"/>
            <w:text/>
          </w:sdtPr>
          <w:sdtEndPr/>
          <w:sdtContent>
            <w:p w14:paraId="48979A69" w14:textId="77777777" w:rsidR="000B38A4" w:rsidRDefault="00D01B40" w:rsidP="00EE3C0F">
              <w:pPr>
                <w:pStyle w:val="Sidhuvud"/>
              </w:pPr>
              <w:r>
                <w:t>I2020/01247/D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8F5AFD5EA7485BA390798200397623"/>
            </w:placeholder>
            <w:showingPlcHdr/>
            <w:dataBinding w:prefixMappings="xmlns:ns0='http://lp/documentinfo/RK' " w:xpath="/ns0:DocumentInfo[1]/ns0:BaseInfo[1]/ns0:DocNumber[1]" w:storeItemID="{E3407986-1F3D-47B4-81B2-A562EB4E756F}"/>
            <w:text/>
          </w:sdtPr>
          <w:sdtEndPr/>
          <w:sdtContent>
            <w:p w14:paraId="7B0B922C" w14:textId="77777777" w:rsidR="000B38A4" w:rsidRDefault="000B38A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F38EA2" w14:textId="77777777" w:rsidR="000B38A4" w:rsidRDefault="000B38A4" w:rsidP="00EE3C0F">
          <w:pPr>
            <w:pStyle w:val="Sidhuvud"/>
          </w:pPr>
        </w:p>
      </w:tc>
      <w:tc>
        <w:tcPr>
          <w:tcW w:w="1134" w:type="dxa"/>
        </w:tcPr>
        <w:p w14:paraId="6BB39F03" w14:textId="77777777" w:rsidR="000B38A4" w:rsidRDefault="000B38A4" w:rsidP="0094502D">
          <w:pPr>
            <w:pStyle w:val="Sidhuvud"/>
          </w:pPr>
        </w:p>
        <w:p w14:paraId="64E81ED6" w14:textId="77777777" w:rsidR="000B38A4" w:rsidRPr="0094502D" w:rsidRDefault="000B38A4" w:rsidP="00EC71A6">
          <w:pPr>
            <w:pStyle w:val="Sidhuvud"/>
          </w:pPr>
        </w:p>
      </w:tc>
    </w:tr>
    <w:tr w:rsidR="000B38A4" w14:paraId="4001DB0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1109DC400CB4E0FB893CFDD42D390D3"/>
            </w:placeholder>
          </w:sdtPr>
          <w:sdtEndPr>
            <w:rPr>
              <w:b w:val="0"/>
            </w:rPr>
          </w:sdtEndPr>
          <w:sdtContent>
            <w:p w14:paraId="251FD4BA" w14:textId="77777777" w:rsidR="00D01B40" w:rsidRPr="00D01B40" w:rsidRDefault="00D01B40" w:rsidP="00340DE0">
              <w:pPr>
                <w:pStyle w:val="Sidhuvud"/>
                <w:rPr>
                  <w:b/>
                </w:rPr>
              </w:pPr>
              <w:r w:rsidRPr="00D01B40">
                <w:rPr>
                  <w:b/>
                </w:rPr>
                <w:t>Infrastrukturdepartementet</w:t>
              </w:r>
            </w:p>
            <w:p w14:paraId="0F7023E9" w14:textId="77777777" w:rsidR="0071667D" w:rsidRDefault="00D01B40" w:rsidP="00340DE0">
              <w:pPr>
                <w:pStyle w:val="Sidhuvud"/>
              </w:pPr>
              <w:r w:rsidRPr="00D01B40">
                <w:t>Energi- och digitaliseringsministern</w:t>
              </w:r>
            </w:p>
            <w:p w14:paraId="1277FAA7" w14:textId="77777777" w:rsidR="0071667D" w:rsidRDefault="0071667D" w:rsidP="00340DE0">
              <w:pPr>
                <w:pStyle w:val="Sidhuvud"/>
              </w:pPr>
            </w:p>
            <w:p w14:paraId="5DC518E3" w14:textId="0B2B48FC" w:rsidR="005D56F2" w:rsidRDefault="005D56F2" w:rsidP="005D56F2">
              <w:pPr>
                <w:pStyle w:val="Sidhuvud"/>
              </w:pPr>
            </w:p>
            <w:p w14:paraId="71AF1B16" w14:textId="09B02B4D" w:rsidR="000B38A4" w:rsidRDefault="005D56F2" w:rsidP="00340DE0">
              <w:pPr>
                <w:pStyle w:val="Sidhuvud"/>
              </w:pPr>
            </w:p>
          </w:sdtContent>
        </w:sdt>
        <w:p w14:paraId="07491AA5" w14:textId="77777777" w:rsidR="0071667D" w:rsidRDefault="0071667D" w:rsidP="0071667D">
          <w:pPr>
            <w:rPr>
              <w:rFonts w:asciiTheme="majorHAnsi" w:hAnsiTheme="majorHAnsi"/>
              <w:sz w:val="19"/>
            </w:rPr>
          </w:pPr>
        </w:p>
        <w:p w14:paraId="5130A761" w14:textId="65AF0B15" w:rsidR="0071667D" w:rsidRPr="0071667D" w:rsidRDefault="0071667D" w:rsidP="0071667D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80B90B4F56A4422297C4DD70A893D25E"/>
          </w:placeholder>
          <w:dataBinding w:prefixMappings="xmlns:ns0='http://lp/documentinfo/RK' " w:xpath="/ns0:DocumentInfo[1]/ns0:BaseInfo[1]/ns0:Recipient[1]" w:storeItemID="{E3407986-1F3D-47B4-81B2-A562EB4E756F}"/>
          <w:text w:multiLine="1"/>
        </w:sdtPr>
        <w:sdtEndPr/>
        <w:sdtContent>
          <w:tc>
            <w:tcPr>
              <w:tcW w:w="3170" w:type="dxa"/>
            </w:tcPr>
            <w:p w14:paraId="52921CD6" w14:textId="77777777" w:rsidR="000B38A4" w:rsidRDefault="000B38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692D76" w14:textId="77777777" w:rsidR="000B38A4" w:rsidRDefault="000B38A4" w:rsidP="003E6020">
          <w:pPr>
            <w:pStyle w:val="Sidhuvud"/>
          </w:pPr>
        </w:p>
      </w:tc>
    </w:tr>
  </w:tbl>
  <w:p w14:paraId="223CD9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A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8A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6F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6EA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01B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180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536"/>
    <w:rsid w:val="004D766C"/>
    <w:rsid w:val="004E0FA8"/>
    <w:rsid w:val="004E1DE3"/>
    <w:rsid w:val="004E251B"/>
    <w:rsid w:val="004E25CD"/>
    <w:rsid w:val="004E2A4B"/>
    <w:rsid w:val="004E419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B21"/>
    <w:rsid w:val="00544738"/>
    <w:rsid w:val="005456E4"/>
    <w:rsid w:val="00547B89"/>
    <w:rsid w:val="00550EDE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6F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67D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90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063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B6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5C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1B40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1F6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9B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27CBD4"/>
  <w15:docId w15:val="{25F0BF6F-46BA-44DE-91D8-86C85D6A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5937EBD92D4FB2BF0C794D6AC70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746E7-3B13-4685-9DB2-DCFC545671A1}"/>
      </w:docPartPr>
      <w:docPartBody>
        <w:p w:rsidR="005F7604" w:rsidRDefault="00EA2760" w:rsidP="00EA2760">
          <w:pPr>
            <w:pStyle w:val="D05937EBD92D4FB2BF0C794D6AC70F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F5AFD5EA7485BA390798200397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F695A-3E6A-4C2E-9F5E-16C4EF675AB1}"/>
      </w:docPartPr>
      <w:docPartBody>
        <w:p w:rsidR="005F7604" w:rsidRDefault="00EA2760" w:rsidP="00EA2760">
          <w:pPr>
            <w:pStyle w:val="168F5AFD5EA7485BA3907982003976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109DC400CB4E0FB893CFDD42D39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908D0-0D15-4080-A6D2-B3CA413C00F4}"/>
      </w:docPartPr>
      <w:docPartBody>
        <w:p w:rsidR="005F7604" w:rsidRDefault="00EA2760" w:rsidP="00EA2760">
          <w:pPr>
            <w:pStyle w:val="71109DC400CB4E0FB893CFDD42D39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B90B4F56A4422297C4DD70A893D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0FC9E-0647-4BAB-BD5F-09656B438FE9}"/>
      </w:docPartPr>
      <w:docPartBody>
        <w:p w:rsidR="005F7604" w:rsidRDefault="00EA2760" w:rsidP="00EA2760">
          <w:pPr>
            <w:pStyle w:val="80B90B4F56A4422297C4DD70A893D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103ADB1C1446DF8047999C7DA93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2B8EE-73C2-4C5F-B3A4-8A25CFFDDDA4}"/>
      </w:docPartPr>
      <w:docPartBody>
        <w:p w:rsidR="005F7604" w:rsidRDefault="00EA2760" w:rsidP="00EA2760">
          <w:pPr>
            <w:pStyle w:val="4E103ADB1C1446DF8047999C7DA938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60"/>
    <w:rsid w:val="005F7604"/>
    <w:rsid w:val="00E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1D6D54E7724D8EBEF27200B50E472D">
    <w:name w:val="E31D6D54E7724D8EBEF27200B50E472D"/>
    <w:rsid w:val="00EA2760"/>
  </w:style>
  <w:style w:type="character" w:styleId="Platshllartext">
    <w:name w:val="Placeholder Text"/>
    <w:basedOn w:val="Standardstycketeckensnitt"/>
    <w:uiPriority w:val="99"/>
    <w:semiHidden/>
    <w:rsid w:val="00EA2760"/>
    <w:rPr>
      <w:noProof w:val="0"/>
      <w:color w:val="808080"/>
    </w:rPr>
  </w:style>
  <w:style w:type="paragraph" w:customStyle="1" w:styleId="1C0F174411984A009EF0A2E3E604CF19">
    <w:name w:val="1C0F174411984A009EF0A2E3E604CF19"/>
    <w:rsid w:val="00EA2760"/>
  </w:style>
  <w:style w:type="paragraph" w:customStyle="1" w:styleId="4D7E5F3E71924A88BB504CCE267805BC">
    <w:name w:val="4D7E5F3E71924A88BB504CCE267805BC"/>
    <w:rsid w:val="00EA2760"/>
  </w:style>
  <w:style w:type="paragraph" w:customStyle="1" w:styleId="CDB83F0B602B4EAC82EDD36B746F18C1">
    <w:name w:val="CDB83F0B602B4EAC82EDD36B746F18C1"/>
    <w:rsid w:val="00EA2760"/>
  </w:style>
  <w:style w:type="paragraph" w:customStyle="1" w:styleId="D05937EBD92D4FB2BF0C794D6AC70FF0">
    <w:name w:val="D05937EBD92D4FB2BF0C794D6AC70FF0"/>
    <w:rsid w:val="00EA2760"/>
  </w:style>
  <w:style w:type="paragraph" w:customStyle="1" w:styleId="168F5AFD5EA7485BA390798200397623">
    <w:name w:val="168F5AFD5EA7485BA390798200397623"/>
    <w:rsid w:val="00EA2760"/>
  </w:style>
  <w:style w:type="paragraph" w:customStyle="1" w:styleId="86278C846572439EA211AF9155BA1A0C">
    <w:name w:val="86278C846572439EA211AF9155BA1A0C"/>
    <w:rsid w:val="00EA2760"/>
  </w:style>
  <w:style w:type="paragraph" w:customStyle="1" w:styleId="AB1B0C243AAA4697B077F1503506DDAF">
    <w:name w:val="AB1B0C243AAA4697B077F1503506DDAF"/>
    <w:rsid w:val="00EA2760"/>
  </w:style>
  <w:style w:type="paragraph" w:customStyle="1" w:styleId="B814146680074532A2926C7AF34B152E">
    <w:name w:val="B814146680074532A2926C7AF34B152E"/>
    <w:rsid w:val="00EA2760"/>
  </w:style>
  <w:style w:type="paragraph" w:customStyle="1" w:styleId="71109DC400CB4E0FB893CFDD42D390D3">
    <w:name w:val="71109DC400CB4E0FB893CFDD42D390D3"/>
    <w:rsid w:val="00EA2760"/>
  </w:style>
  <w:style w:type="paragraph" w:customStyle="1" w:styleId="80B90B4F56A4422297C4DD70A893D25E">
    <w:name w:val="80B90B4F56A4422297C4DD70A893D25E"/>
    <w:rsid w:val="00EA2760"/>
  </w:style>
  <w:style w:type="paragraph" w:customStyle="1" w:styleId="B18F566028FA42F69AC966F02ED52D61">
    <w:name w:val="B18F566028FA42F69AC966F02ED52D61"/>
    <w:rsid w:val="00EA2760"/>
  </w:style>
  <w:style w:type="paragraph" w:customStyle="1" w:styleId="FCD6572770164D978B7EE975DF404E2F">
    <w:name w:val="FCD6572770164D978B7EE975DF404E2F"/>
    <w:rsid w:val="00EA2760"/>
  </w:style>
  <w:style w:type="paragraph" w:customStyle="1" w:styleId="7821DAE230184A6294F6AB958C4E508E">
    <w:name w:val="7821DAE230184A6294F6AB958C4E508E"/>
    <w:rsid w:val="00EA2760"/>
  </w:style>
  <w:style w:type="paragraph" w:customStyle="1" w:styleId="2655D20BD8E346D29856A78E62F34F4A">
    <w:name w:val="2655D20BD8E346D29856A78E62F34F4A"/>
    <w:rsid w:val="00EA2760"/>
  </w:style>
  <w:style w:type="paragraph" w:customStyle="1" w:styleId="6687DAB70ADC434FAEE744A5E692D4AC">
    <w:name w:val="6687DAB70ADC434FAEE744A5E692D4AC"/>
    <w:rsid w:val="00EA2760"/>
  </w:style>
  <w:style w:type="paragraph" w:customStyle="1" w:styleId="4E103ADB1C1446DF8047999C7DA93811">
    <w:name w:val="4E103ADB1C1446DF8047999C7DA93811"/>
    <w:rsid w:val="00EA2760"/>
  </w:style>
  <w:style w:type="paragraph" w:customStyle="1" w:styleId="810540A269014EB3B1FE4157C91618E7">
    <w:name w:val="810540A269014EB3B1FE4157C91618E7"/>
    <w:rsid w:val="00EA2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2020-05-06T00:00:00</HeaderDate>
    <Office/>
    <Dnr>I2020/01247/D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2020-05-06T00:00:00</HeaderDate>
    <Office/>
    <Dnr>I2020/01247/D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EB82FE00691904A8DBF9A4DAF85C9DB" ma:contentTypeVersion="4" ma:contentTypeDescription="Skapa ett nytt dokument." ma:contentTypeScope="" ma:versionID="d9f9e6b18879488452811bd1337b0b83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ae7a256b-f4d2-416a-9370-0215551cabac" xmlns:ns5="4e9c2f0c-7bf8-49af-8356-cbf363fc78a7" targetNamespace="http://schemas.microsoft.com/office/2006/metadata/properties" ma:root="true" ma:fieldsID="80207b7b0e769316f8c2fbe6b640515c" ns2:_="" ns3:_="" ns4:_="" ns5:_="">
    <xsd:import namespace="13ceef10-deb8-4807-ae55-f7be06c82a5e"/>
    <xsd:import namespace="cc625d36-bb37-4650-91b9-0c96159295ba"/>
    <xsd:import namespace="ae7a256b-f4d2-416a-9370-0215551cabac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Diarienummer" minOccurs="0"/>
                <xsd:element ref="ns2:Nyckelord" minOccurs="0"/>
                <xsd:element ref="ns4:Enhet" minOccurs="0"/>
                <xsd:element ref="ns4:_x00c4_rendetyp" minOccurs="0"/>
                <xsd:element ref="ns4:Nr" minOccurs="0"/>
                <xsd:element ref="ns4:Sakomr_x00e5_de" minOccurs="0"/>
                <xsd:element ref="ns4:_x00c5_r" minOccurs="0"/>
                <xsd:element ref="ns4:Status" minOccurs="0"/>
                <xsd:element ref="ns4:Handl_x00e4_ggare" minOccurs="0"/>
                <xsd:element ref="ns4:Parti" minOccurs="0"/>
                <xsd:element ref="ns3:k46d94c0acf84ab9a79866a9d8b1905f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2" nillable="true" ma:displayName="Diarienummer" ma:description="" ma:hidden="true" ma:internalName="RecordNumber" ma:readOnly="false">
      <xsd:simpleType>
        <xsd:restriction base="dms:Text"/>
      </xsd:simpleType>
    </xsd:element>
    <xsd:element name="Nyckelord" ma:index="13" nillable="true" ma:displayName="Nyckelord" ma:description="" ma:hidden="true" ma:internalName="RK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6196e3fa-37ec-4545-a4f3-ea37ffbb1336}" ma:internalName="TaxCatchAll" ma:readOnly="false" ma:showField="CatchAllData" ma:web="6c2ed84c-2dba-45b1-b50d-2d4a2b736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2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4" nillable="true" ma:displayName="Enhet" ma:format="Dropdown" ma:internalName="Enhet">
      <xsd:simpleType>
        <xsd:restriction base="dms:Choice">
          <xsd:enumeration value="D"/>
        </xsd:restriction>
      </xsd:simpleType>
    </xsd:element>
    <xsd:element name="_x00c4_rendetyp" ma:index="15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6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7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8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9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0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1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6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1258</Nr>
    <Handl_x00e4_ggare xmlns="ae7a256b-f4d2-416a-9370-0215551cabac">
      <UserInfo>
        <DisplayName>Linn Berggren</DisplayName>
        <AccountId>217</AccountId>
        <AccountType/>
      </UserInfo>
    </Handl_x00e4_ggare>
    <Status xmlns="ae7a256b-f4d2-416a-9370-0215551cabac">Klar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 xsi:nil="true"/>
    <DirtyMigration xmlns="4e9c2f0c-7bf8-49af-8356-cbf363fc78a7">false</DirtyMigration>
    <Nyckelord xmlns="13ceef10-deb8-4807-ae55-f7be06c82a5e" xsi:nil="true"/>
    <Parti xmlns="ae7a256b-f4d2-416a-9370-0215551cabac">M</Parti>
    <Diarienummer xmlns="13ceef10-deb8-4807-ae55-f7be06c82a5e" xsi:nil="true"/>
    <Enhet xmlns="ae7a256b-f4d2-416a-9370-0215551cabac">D</Enhet>
    <Sakomr_x00e5_de xmlns="ae7a256b-f4d2-416a-9370-0215551cabac">
      <Value>Bredband</Value>
    </Sakomr_x00e5_de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e2d98407-a8be-469b-b39e-5dc1b246cde9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0457-A649-4F43-A57A-9B9B3DECA66D}"/>
</file>

<file path=customXml/itemProps2.xml><?xml version="1.0" encoding="utf-8"?>
<ds:datastoreItem xmlns:ds="http://schemas.openxmlformats.org/officeDocument/2006/customXml" ds:itemID="{E3407986-1F3D-47B4-81B2-A562EB4E756F}"/>
</file>

<file path=customXml/itemProps3.xml><?xml version="1.0" encoding="utf-8"?>
<ds:datastoreItem xmlns:ds="http://schemas.openxmlformats.org/officeDocument/2006/customXml" ds:itemID="{D6D8F06D-E378-43DF-A804-392DE9B1C6B4}"/>
</file>

<file path=customXml/itemProps4.xml><?xml version="1.0" encoding="utf-8"?>
<ds:datastoreItem xmlns:ds="http://schemas.openxmlformats.org/officeDocument/2006/customXml" ds:itemID="{E3407986-1F3D-47B4-81B2-A562EB4E756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5FE139C-3399-4216-A131-6D3F827AE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ae7a256b-f4d2-416a-9370-0215551cabac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843AFF-9EE9-4B29-BAE0-73648EA265AB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3ceef10-deb8-4807-ae55-f7be06c82a5e"/>
    <ds:schemaRef ds:uri="4e9c2f0c-7bf8-49af-8356-cbf363fc78a7"/>
    <ds:schemaRef ds:uri="ae7a256b-f4d2-416a-9370-0215551cabac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1843AFF-9EE9-4B29-BAE0-73648EA265AB}"/>
</file>

<file path=customXml/itemProps8.xml><?xml version="1.0" encoding="utf-8"?>
<ds:datastoreItem xmlns:ds="http://schemas.openxmlformats.org/officeDocument/2006/customXml" ds:itemID="{D13EC3D8-30E2-4D33-A217-28953C7E8B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1258 av Johan Hultberg (M) Bredbandsutbyggnaden på landsbygden.docx</dc:title>
  <dc:subject/>
  <dc:creator>Linn Berggren</dc:creator>
  <cp:keywords/>
  <dc:description/>
  <cp:lastModifiedBy>Ingrid Karlsson</cp:lastModifiedBy>
  <cp:revision>5</cp:revision>
  <cp:lastPrinted>2020-05-06T06:36:00Z</cp:lastPrinted>
  <dcterms:created xsi:type="dcterms:W3CDTF">2020-04-30T11:48:00Z</dcterms:created>
  <dcterms:modified xsi:type="dcterms:W3CDTF">2020-05-06T06:46:00Z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