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F336C" w14:textId="77777777" w:rsidR="003A3634" w:rsidRDefault="003A3634" w:rsidP="00DA0661">
      <w:pPr>
        <w:pStyle w:val="Rubrik"/>
      </w:pPr>
      <w:bookmarkStart w:id="0" w:name="Start"/>
      <w:bookmarkEnd w:id="0"/>
      <w:r>
        <w:t xml:space="preserve">Svar på fråga 2019/20:459 av </w:t>
      </w:r>
      <w:r w:rsidRPr="003A3634">
        <w:t>Jonas Sjöstedt</w:t>
      </w:r>
      <w:r>
        <w:t xml:space="preserve"> (V)</w:t>
      </w:r>
      <w:r>
        <w:br/>
      </w:r>
      <w:r w:rsidRPr="003A3634">
        <w:t>Färjeförbindelsen till Holmön</w:t>
      </w:r>
    </w:p>
    <w:p w14:paraId="79F4C1E6" w14:textId="77777777" w:rsidR="003A3634" w:rsidRDefault="003A3634" w:rsidP="002749F7">
      <w:pPr>
        <w:pStyle w:val="Brdtext"/>
      </w:pPr>
      <w:r>
        <w:t>Jonas Sjöstedt har frågat mig</w:t>
      </w:r>
      <w:r w:rsidRPr="003A3634">
        <w:t xml:space="preserve"> vilka åtgärder jag avser att vidta för att säkerställa att Trafikverket fullgör sitt uppdrag och garanterar Holmöborna rimliga kommunikationer denna vinter.</w:t>
      </w:r>
    </w:p>
    <w:p w14:paraId="3DBF8493" w14:textId="77777777" w:rsidR="003A3634" w:rsidRDefault="003A3634" w:rsidP="002749F7">
      <w:pPr>
        <w:pStyle w:val="Brdtext"/>
      </w:pPr>
      <w:r w:rsidRPr="003A3634">
        <w:t>Inledningsvis vill jag börja med att redogöra för vilket ansvar Trafikverket har när det gäller Holmötrafiken. Regeringen gav 2007 dåvarande Vägverket i uppdrag att vidta nödvändiga åtgärder för att säkerställa en förbindelse till och från Holmön i huvudsaklig överensstämmelse med förhandlingsman Thage G. Petersons uppgörelse. Uppgörelsen teckna</w:t>
      </w:r>
      <w:r w:rsidR="009C61AE">
        <w:t>des</w:t>
      </w:r>
      <w:r w:rsidRPr="003A3634">
        <w:t xml:space="preserve"> med Umeå kommun, Länsstyrelsen Västerbotten och Landstinget Västerbotten</w:t>
      </w:r>
      <w:r w:rsidR="00AF3628">
        <w:t>.</w:t>
      </w:r>
    </w:p>
    <w:p w14:paraId="774DC428" w14:textId="77777777" w:rsidR="003A3634" w:rsidRDefault="003A3634" w:rsidP="002749F7">
      <w:pPr>
        <w:pStyle w:val="Brdtext"/>
      </w:pPr>
      <w:r w:rsidRPr="003A3634">
        <w:t>Goda förbindelser är av stor betydelse för tillgänglighet och utveckling i hela landet. Trafikverket har ett uppdrag när det gäller förbindelserna till och från Holmön och jag utgår ifrån att verket fullföljer sitt uppdrag. Jag kommer fortsatt att hålla mig informerad om hur trafiken till och från Holmön fortlöper.</w:t>
      </w:r>
    </w:p>
    <w:p w14:paraId="7D6B1AAE" w14:textId="77777777" w:rsidR="003A3634" w:rsidRDefault="003A3634" w:rsidP="006A12F1">
      <w:pPr>
        <w:pStyle w:val="Brdtext"/>
      </w:pPr>
      <w:r>
        <w:t xml:space="preserve">Stockholm den </w:t>
      </w:r>
      <w:sdt>
        <w:sdtPr>
          <w:id w:val="-1225218591"/>
          <w:placeholder>
            <w:docPart w:val="20D71ED475A74E10B39BD26B4030AE18"/>
          </w:placeholder>
          <w:dataBinding w:prefixMappings="xmlns:ns0='http://lp/documentinfo/RK' " w:xpath="/ns0:DocumentInfo[1]/ns0:BaseInfo[1]/ns0:HeaderDate[1]" w:storeItemID="{9F6FB252-95FB-4D9E-ADF3-CE55C282279C}"/>
          <w:date w:fullDate="2019-12-03T00:00:00Z">
            <w:dateFormat w:val="d MMMM yyyy"/>
            <w:lid w:val="sv-SE"/>
            <w:storeMappedDataAs w:val="dateTime"/>
            <w:calendar w:val="gregorian"/>
          </w:date>
        </w:sdtPr>
        <w:sdtEndPr/>
        <w:sdtContent>
          <w:r>
            <w:t>3 december 2019</w:t>
          </w:r>
        </w:sdtContent>
      </w:sdt>
    </w:p>
    <w:p w14:paraId="10EB71A3" w14:textId="77777777" w:rsidR="003A3634" w:rsidRDefault="003A3634" w:rsidP="004E7A8F">
      <w:pPr>
        <w:pStyle w:val="Brdtextutanavstnd"/>
      </w:pPr>
    </w:p>
    <w:p w14:paraId="33732766" w14:textId="77777777" w:rsidR="003A3634" w:rsidRDefault="003A3634" w:rsidP="004E7A8F">
      <w:pPr>
        <w:pStyle w:val="Brdtextutanavstnd"/>
      </w:pPr>
    </w:p>
    <w:p w14:paraId="63BB3BD6" w14:textId="77777777" w:rsidR="003A3634" w:rsidRPr="00DB48AB" w:rsidRDefault="003A3634" w:rsidP="00DB48AB">
      <w:pPr>
        <w:pStyle w:val="Brdtext"/>
      </w:pPr>
      <w:r>
        <w:t>Tomas Eneroth</w:t>
      </w:r>
    </w:p>
    <w:sectPr w:rsidR="003A3634"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5CD89" w14:textId="77777777" w:rsidR="00A655CD" w:rsidRDefault="00A655CD" w:rsidP="00A87A54">
      <w:pPr>
        <w:spacing w:after="0" w:line="240" w:lineRule="auto"/>
      </w:pPr>
      <w:r>
        <w:separator/>
      </w:r>
    </w:p>
  </w:endnote>
  <w:endnote w:type="continuationSeparator" w:id="0">
    <w:p w14:paraId="4818CF22" w14:textId="77777777" w:rsidR="00A655CD" w:rsidRDefault="00A655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841B5" w14:textId="77777777" w:rsidR="00A65962" w:rsidRDefault="00A659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514493" w14:textId="77777777" w:rsidTr="006A26EC">
      <w:trPr>
        <w:trHeight w:val="227"/>
        <w:jc w:val="right"/>
      </w:trPr>
      <w:tc>
        <w:tcPr>
          <w:tcW w:w="708" w:type="dxa"/>
          <w:vAlign w:val="bottom"/>
        </w:tcPr>
        <w:p w14:paraId="27A24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D45819" w14:textId="77777777" w:rsidTr="006A26EC">
      <w:trPr>
        <w:trHeight w:val="850"/>
        <w:jc w:val="right"/>
      </w:trPr>
      <w:tc>
        <w:tcPr>
          <w:tcW w:w="708" w:type="dxa"/>
          <w:vAlign w:val="bottom"/>
        </w:tcPr>
        <w:p w14:paraId="23C085A9" w14:textId="77777777" w:rsidR="005606BC" w:rsidRPr="00347E11" w:rsidRDefault="005606BC" w:rsidP="005606BC">
          <w:pPr>
            <w:pStyle w:val="Sidfot"/>
            <w:spacing w:line="276" w:lineRule="auto"/>
            <w:jc w:val="right"/>
          </w:pPr>
        </w:p>
      </w:tc>
    </w:tr>
  </w:tbl>
  <w:p w14:paraId="0C44774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28EE19" w14:textId="77777777" w:rsidTr="001F4302">
      <w:trPr>
        <w:trHeight w:val="510"/>
      </w:trPr>
      <w:tc>
        <w:tcPr>
          <w:tcW w:w="8525" w:type="dxa"/>
          <w:gridSpan w:val="2"/>
          <w:vAlign w:val="bottom"/>
        </w:tcPr>
        <w:p w14:paraId="4DBDA327" w14:textId="77777777" w:rsidR="00347E11" w:rsidRPr="00347E11" w:rsidRDefault="00347E11" w:rsidP="00347E11">
          <w:pPr>
            <w:pStyle w:val="Sidfot"/>
            <w:rPr>
              <w:sz w:val="8"/>
            </w:rPr>
          </w:pPr>
        </w:p>
      </w:tc>
    </w:tr>
    <w:tr w:rsidR="00093408" w:rsidRPr="00EE3C0F" w14:paraId="4CF4662B" w14:textId="77777777" w:rsidTr="00C26068">
      <w:trPr>
        <w:trHeight w:val="227"/>
      </w:trPr>
      <w:tc>
        <w:tcPr>
          <w:tcW w:w="4074" w:type="dxa"/>
        </w:tcPr>
        <w:p w14:paraId="60433A9A" w14:textId="77777777" w:rsidR="00347E11" w:rsidRPr="00F53AEA" w:rsidRDefault="00347E11" w:rsidP="00C26068">
          <w:pPr>
            <w:pStyle w:val="Sidfot"/>
            <w:spacing w:line="276" w:lineRule="auto"/>
          </w:pPr>
        </w:p>
      </w:tc>
      <w:tc>
        <w:tcPr>
          <w:tcW w:w="4451" w:type="dxa"/>
        </w:tcPr>
        <w:p w14:paraId="0E2C1A2A" w14:textId="77777777" w:rsidR="00093408" w:rsidRPr="00F53AEA" w:rsidRDefault="00093408" w:rsidP="00F53AEA">
          <w:pPr>
            <w:pStyle w:val="Sidfot"/>
            <w:spacing w:line="276" w:lineRule="auto"/>
          </w:pPr>
        </w:p>
      </w:tc>
    </w:tr>
  </w:tbl>
  <w:p w14:paraId="5700603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DBFCD" w14:textId="77777777" w:rsidR="00A655CD" w:rsidRDefault="00A655CD" w:rsidP="00A87A54">
      <w:pPr>
        <w:spacing w:after="0" w:line="240" w:lineRule="auto"/>
      </w:pPr>
      <w:r>
        <w:separator/>
      </w:r>
    </w:p>
  </w:footnote>
  <w:footnote w:type="continuationSeparator" w:id="0">
    <w:p w14:paraId="29CAA237" w14:textId="77777777" w:rsidR="00A655CD" w:rsidRDefault="00A655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35B08" w14:textId="77777777" w:rsidR="00A65962" w:rsidRDefault="00A659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2834" w14:textId="77777777" w:rsidR="00A65962" w:rsidRDefault="00A659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3634" w14:paraId="470E18F3" w14:textId="77777777" w:rsidTr="00C93EBA">
      <w:trPr>
        <w:trHeight w:val="227"/>
      </w:trPr>
      <w:tc>
        <w:tcPr>
          <w:tcW w:w="5534" w:type="dxa"/>
        </w:tcPr>
        <w:p w14:paraId="00AB1B91" w14:textId="77777777" w:rsidR="003A3634" w:rsidRPr="007D73AB" w:rsidRDefault="003A3634">
          <w:pPr>
            <w:pStyle w:val="Sidhuvud"/>
          </w:pPr>
        </w:p>
      </w:tc>
      <w:tc>
        <w:tcPr>
          <w:tcW w:w="3170" w:type="dxa"/>
          <w:vAlign w:val="bottom"/>
        </w:tcPr>
        <w:p w14:paraId="3F4D4ADD" w14:textId="77777777" w:rsidR="003A3634" w:rsidRPr="007D73AB" w:rsidRDefault="003A3634" w:rsidP="00340DE0">
          <w:pPr>
            <w:pStyle w:val="Sidhuvud"/>
          </w:pPr>
        </w:p>
      </w:tc>
      <w:tc>
        <w:tcPr>
          <w:tcW w:w="1134" w:type="dxa"/>
        </w:tcPr>
        <w:p w14:paraId="133DDB2D" w14:textId="77777777" w:rsidR="003A3634" w:rsidRDefault="003A3634" w:rsidP="005A703A">
          <w:pPr>
            <w:pStyle w:val="Sidhuvud"/>
          </w:pPr>
        </w:p>
      </w:tc>
    </w:tr>
    <w:tr w:rsidR="003A3634" w14:paraId="65B69266" w14:textId="77777777" w:rsidTr="00C93EBA">
      <w:trPr>
        <w:trHeight w:val="1928"/>
      </w:trPr>
      <w:tc>
        <w:tcPr>
          <w:tcW w:w="5534" w:type="dxa"/>
        </w:tcPr>
        <w:p w14:paraId="02E006AF" w14:textId="77777777" w:rsidR="003A3634" w:rsidRPr="00340DE0" w:rsidRDefault="003A363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76D2A55" w14:textId="77777777" w:rsidR="003A3634" w:rsidRPr="00710A6C" w:rsidRDefault="003A3634" w:rsidP="00EE3C0F">
          <w:pPr>
            <w:pStyle w:val="Sidhuvud"/>
            <w:rPr>
              <w:b/>
            </w:rPr>
          </w:pPr>
        </w:p>
        <w:p w14:paraId="61FDF903" w14:textId="77777777" w:rsidR="003A3634" w:rsidRDefault="003A3634" w:rsidP="00EE3C0F">
          <w:pPr>
            <w:pStyle w:val="Sidhuvud"/>
          </w:pPr>
        </w:p>
        <w:p w14:paraId="6746DBC7" w14:textId="77777777" w:rsidR="003A3634" w:rsidRDefault="003A3634" w:rsidP="00EE3C0F">
          <w:pPr>
            <w:pStyle w:val="Sidhuvud"/>
          </w:pPr>
        </w:p>
        <w:p w14:paraId="246A4C84" w14:textId="77777777" w:rsidR="003A3634" w:rsidRDefault="003A3634" w:rsidP="00EE3C0F">
          <w:pPr>
            <w:pStyle w:val="Sidhuvud"/>
          </w:pPr>
        </w:p>
        <w:sdt>
          <w:sdtPr>
            <w:alias w:val="Dnr"/>
            <w:tag w:val="ccRKShow_Dnr"/>
            <w:id w:val="-829283628"/>
            <w:placeholder>
              <w:docPart w:val="35E4FDF469CB416EB69BD59A7FC7545C"/>
            </w:placeholder>
            <w:dataBinding w:prefixMappings="xmlns:ns0='http://lp/documentinfo/RK' " w:xpath="/ns0:DocumentInfo[1]/ns0:BaseInfo[1]/ns0:Dnr[1]" w:storeItemID="{9F6FB252-95FB-4D9E-ADF3-CE55C282279C}"/>
            <w:text/>
          </w:sdtPr>
          <w:sdtEndPr/>
          <w:sdtContent>
            <w:p w14:paraId="1D063B06" w14:textId="77777777" w:rsidR="003A3634" w:rsidRDefault="003A3634" w:rsidP="00EE3C0F">
              <w:pPr>
                <w:pStyle w:val="Sidhuvud"/>
              </w:pPr>
              <w:r>
                <w:t xml:space="preserve">I2019/I2019/03115/TP </w:t>
              </w:r>
            </w:p>
          </w:sdtContent>
        </w:sdt>
        <w:sdt>
          <w:sdtPr>
            <w:alias w:val="DocNumber"/>
            <w:tag w:val="DocNumber"/>
            <w:id w:val="1726028884"/>
            <w:placeholder>
              <w:docPart w:val="EDA732AABAEC478DAF20D7B6B5B74FA3"/>
            </w:placeholder>
            <w:showingPlcHdr/>
            <w:dataBinding w:prefixMappings="xmlns:ns0='http://lp/documentinfo/RK' " w:xpath="/ns0:DocumentInfo[1]/ns0:BaseInfo[1]/ns0:DocNumber[1]" w:storeItemID="{9F6FB252-95FB-4D9E-ADF3-CE55C282279C}"/>
            <w:text/>
          </w:sdtPr>
          <w:sdtEndPr/>
          <w:sdtContent>
            <w:p w14:paraId="13130B35" w14:textId="77777777" w:rsidR="003A3634" w:rsidRDefault="003A3634" w:rsidP="00EE3C0F">
              <w:pPr>
                <w:pStyle w:val="Sidhuvud"/>
              </w:pPr>
              <w:r>
                <w:rPr>
                  <w:rStyle w:val="Platshllartext"/>
                </w:rPr>
                <w:t xml:space="preserve"> </w:t>
              </w:r>
            </w:p>
          </w:sdtContent>
        </w:sdt>
        <w:p w14:paraId="5CA1A24E" w14:textId="77777777" w:rsidR="003A3634" w:rsidRDefault="003A3634" w:rsidP="00EE3C0F">
          <w:pPr>
            <w:pStyle w:val="Sidhuvud"/>
          </w:pPr>
        </w:p>
      </w:tc>
      <w:tc>
        <w:tcPr>
          <w:tcW w:w="1134" w:type="dxa"/>
        </w:tcPr>
        <w:p w14:paraId="3FDC7110" w14:textId="77777777" w:rsidR="003A3634" w:rsidRDefault="003A3634" w:rsidP="0094502D">
          <w:pPr>
            <w:pStyle w:val="Sidhuvud"/>
          </w:pPr>
        </w:p>
        <w:p w14:paraId="06EA4DC7" w14:textId="77777777" w:rsidR="003A3634" w:rsidRPr="0094502D" w:rsidRDefault="003A3634" w:rsidP="00EC71A6">
          <w:pPr>
            <w:pStyle w:val="Sidhuvud"/>
          </w:pPr>
        </w:p>
      </w:tc>
    </w:tr>
    <w:tr w:rsidR="003A3634" w14:paraId="32D8C250" w14:textId="77777777" w:rsidTr="00C93EBA">
      <w:trPr>
        <w:trHeight w:val="2268"/>
      </w:trPr>
      <w:sdt>
        <w:sdtPr>
          <w:rPr>
            <w:b/>
          </w:rPr>
          <w:alias w:val="SenderText"/>
          <w:tag w:val="ccRKShow_SenderText"/>
          <w:id w:val="1374046025"/>
          <w:placeholder>
            <w:docPart w:val="40ABFA2F576A49F6811A76F6FF173AE7"/>
          </w:placeholder>
        </w:sdtPr>
        <w:sdtEndPr>
          <w:rPr>
            <w:b w:val="0"/>
          </w:rPr>
        </w:sdtEndPr>
        <w:sdtContent>
          <w:tc>
            <w:tcPr>
              <w:tcW w:w="5534" w:type="dxa"/>
              <w:tcMar>
                <w:right w:w="1134" w:type="dxa"/>
              </w:tcMar>
            </w:tcPr>
            <w:p w14:paraId="281B3B5B" w14:textId="77777777" w:rsidR="003A3634" w:rsidRPr="003A3634" w:rsidRDefault="003A3634" w:rsidP="00340DE0">
              <w:pPr>
                <w:pStyle w:val="Sidhuvud"/>
                <w:rPr>
                  <w:b/>
                </w:rPr>
              </w:pPr>
              <w:r w:rsidRPr="003A3634">
                <w:rPr>
                  <w:b/>
                </w:rPr>
                <w:t>Infrastrukturdepartementet</w:t>
              </w:r>
            </w:p>
            <w:p w14:paraId="37C0E5E7" w14:textId="77777777" w:rsidR="009C61AE" w:rsidRDefault="003A3634" w:rsidP="00340DE0">
              <w:pPr>
                <w:pStyle w:val="Sidhuvud"/>
              </w:pPr>
              <w:r w:rsidRPr="003A3634">
                <w:t>Infrastrukturministern</w:t>
              </w:r>
            </w:p>
            <w:p w14:paraId="7E40B292" w14:textId="77777777" w:rsidR="009C61AE" w:rsidRDefault="009C61AE" w:rsidP="00340DE0">
              <w:pPr>
                <w:pStyle w:val="Sidhuvud"/>
              </w:pPr>
            </w:p>
            <w:p w14:paraId="130F7B36" w14:textId="77777777" w:rsidR="003A3634" w:rsidRPr="00340DE0" w:rsidRDefault="003A3634" w:rsidP="00340DE0">
              <w:pPr>
                <w:pStyle w:val="Sidhuvud"/>
              </w:pPr>
            </w:p>
          </w:tc>
          <w:bookmarkStart w:id="1" w:name="_Hlk25916838" w:displacedByCustomXml="next"/>
        </w:sdtContent>
      </w:sdt>
      <w:bookmarkEnd w:id="1" w:displacedByCustomXml="prev"/>
      <w:sdt>
        <w:sdtPr>
          <w:alias w:val="Recipient"/>
          <w:tag w:val="ccRKShow_Recipient"/>
          <w:id w:val="-28344517"/>
          <w:placeholder>
            <w:docPart w:val="DC8C2B6317BD45FA992D1C7AB33D09D2"/>
          </w:placeholder>
          <w:dataBinding w:prefixMappings="xmlns:ns0='http://lp/documentinfo/RK' " w:xpath="/ns0:DocumentInfo[1]/ns0:BaseInfo[1]/ns0:Recipient[1]" w:storeItemID="{9F6FB252-95FB-4D9E-ADF3-CE55C282279C}"/>
          <w:text w:multiLine="1"/>
        </w:sdtPr>
        <w:sdtEndPr/>
        <w:sdtContent>
          <w:tc>
            <w:tcPr>
              <w:tcW w:w="3170" w:type="dxa"/>
            </w:tcPr>
            <w:p w14:paraId="53F676F2" w14:textId="77777777" w:rsidR="003A3634" w:rsidRDefault="003A3634" w:rsidP="00547B89">
              <w:pPr>
                <w:pStyle w:val="Sidhuvud"/>
              </w:pPr>
              <w:r>
                <w:t>Till riksdagen</w:t>
              </w:r>
            </w:p>
          </w:tc>
        </w:sdtContent>
      </w:sdt>
      <w:tc>
        <w:tcPr>
          <w:tcW w:w="1134" w:type="dxa"/>
        </w:tcPr>
        <w:p w14:paraId="313E01D3" w14:textId="77777777" w:rsidR="003A3634" w:rsidRDefault="003A3634" w:rsidP="003E6020">
          <w:pPr>
            <w:pStyle w:val="Sidhuvud"/>
          </w:pPr>
        </w:p>
      </w:tc>
    </w:tr>
  </w:tbl>
  <w:p w14:paraId="40A3358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3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695"/>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A92"/>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33E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634"/>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DE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67F6"/>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46E6"/>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C61AE"/>
    <w:rsid w:val="009D10E5"/>
    <w:rsid w:val="009D43F3"/>
    <w:rsid w:val="009D4E9F"/>
    <w:rsid w:val="009D5D40"/>
    <w:rsid w:val="009D6B1B"/>
    <w:rsid w:val="009E107B"/>
    <w:rsid w:val="009E18D6"/>
    <w:rsid w:val="009E53C8"/>
    <w:rsid w:val="009E7B92"/>
    <w:rsid w:val="009F19C0"/>
    <w:rsid w:val="009F505F"/>
    <w:rsid w:val="009F68A5"/>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5CD"/>
    <w:rsid w:val="00A65962"/>
    <w:rsid w:val="00A65996"/>
    <w:rsid w:val="00A67276"/>
    <w:rsid w:val="00A67588"/>
    <w:rsid w:val="00A67840"/>
    <w:rsid w:val="00A7164F"/>
    <w:rsid w:val="00A71A9E"/>
    <w:rsid w:val="00A7382D"/>
    <w:rsid w:val="00A743AC"/>
    <w:rsid w:val="00A75AB7"/>
    <w:rsid w:val="00A8483F"/>
    <w:rsid w:val="00A870B0"/>
    <w:rsid w:val="00A8728A"/>
    <w:rsid w:val="00A87A54"/>
    <w:rsid w:val="00A95A6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2A5"/>
    <w:rsid w:val="00AE77EB"/>
    <w:rsid w:val="00AE7BD8"/>
    <w:rsid w:val="00AE7D02"/>
    <w:rsid w:val="00AF0BB7"/>
    <w:rsid w:val="00AF0BDE"/>
    <w:rsid w:val="00AF0EDE"/>
    <w:rsid w:val="00AF3628"/>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CCB7AD4-60A8-4E13-959F-B02061D7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E4FDF469CB416EB69BD59A7FC7545C"/>
        <w:category>
          <w:name w:val="Allmänt"/>
          <w:gallery w:val="placeholder"/>
        </w:category>
        <w:types>
          <w:type w:val="bbPlcHdr"/>
        </w:types>
        <w:behaviors>
          <w:behavior w:val="content"/>
        </w:behaviors>
        <w:guid w:val="{466B83EA-EFE5-464A-9CBE-375CED016F3D}"/>
      </w:docPartPr>
      <w:docPartBody>
        <w:p w:rsidR="00411EAB" w:rsidRDefault="00DF1234" w:rsidP="00DF1234">
          <w:pPr>
            <w:pStyle w:val="35E4FDF469CB416EB69BD59A7FC7545C"/>
          </w:pPr>
          <w:r>
            <w:rPr>
              <w:rStyle w:val="Platshllartext"/>
            </w:rPr>
            <w:t xml:space="preserve"> </w:t>
          </w:r>
        </w:p>
      </w:docPartBody>
    </w:docPart>
    <w:docPart>
      <w:docPartPr>
        <w:name w:val="EDA732AABAEC478DAF20D7B6B5B74FA3"/>
        <w:category>
          <w:name w:val="Allmänt"/>
          <w:gallery w:val="placeholder"/>
        </w:category>
        <w:types>
          <w:type w:val="bbPlcHdr"/>
        </w:types>
        <w:behaviors>
          <w:behavior w:val="content"/>
        </w:behaviors>
        <w:guid w:val="{AC4A0710-4D68-4E51-BE72-836B9594DDF3}"/>
      </w:docPartPr>
      <w:docPartBody>
        <w:p w:rsidR="00411EAB" w:rsidRDefault="00DF1234" w:rsidP="00DF1234">
          <w:pPr>
            <w:pStyle w:val="EDA732AABAEC478DAF20D7B6B5B74FA3"/>
          </w:pPr>
          <w:r>
            <w:rPr>
              <w:rStyle w:val="Platshllartext"/>
            </w:rPr>
            <w:t xml:space="preserve"> </w:t>
          </w:r>
        </w:p>
      </w:docPartBody>
    </w:docPart>
    <w:docPart>
      <w:docPartPr>
        <w:name w:val="40ABFA2F576A49F6811A76F6FF173AE7"/>
        <w:category>
          <w:name w:val="Allmänt"/>
          <w:gallery w:val="placeholder"/>
        </w:category>
        <w:types>
          <w:type w:val="bbPlcHdr"/>
        </w:types>
        <w:behaviors>
          <w:behavior w:val="content"/>
        </w:behaviors>
        <w:guid w:val="{1B062B3A-9CD1-4328-84B1-88DCE7073DC7}"/>
      </w:docPartPr>
      <w:docPartBody>
        <w:p w:rsidR="00411EAB" w:rsidRDefault="00DF1234" w:rsidP="00DF1234">
          <w:pPr>
            <w:pStyle w:val="40ABFA2F576A49F6811A76F6FF173AE7"/>
          </w:pPr>
          <w:r>
            <w:rPr>
              <w:rStyle w:val="Platshllartext"/>
            </w:rPr>
            <w:t xml:space="preserve"> </w:t>
          </w:r>
        </w:p>
      </w:docPartBody>
    </w:docPart>
    <w:docPart>
      <w:docPartPr>
        <w:name w:val="DC8C2B6317BD45FA992D1C7AB33D09D2"/>
        <w:category>
          <w:name w:val="Allmänt"/>
          <w:gallery w:val="placeholder"/>
        </w:category>
        <w:types>
          <w:type w:val="bbPlcHdr"/>
        </w:types>
        <w:behaviors>
          <w:behavior w:val="content"/>
        </w:behaviors>
        <w:guid w:val="{C7DCF75F-146D-4A5D-820A-F384ACCFBB84}"/>
      </w:docPartPr>
      <w:docPartBody>
        <w:p w:rsidR="00411EAB" w:rsidRDefault="00DF1234" w:rsidP="00DF1234">
          <w:pPr>
            <w:pStyle w:val="DC8C2B6317BD45FA992D1C7AB33D09D2"/>
          </w:pPr>
          <w:r>
            <w:rPr>
              <w:rStyle w:val="Platshllartext"/>
            </w:rPr>
            <w:t xml:space="preserve"> </w:t>
          </w:r>
        </w:p>
      </w:docPartBody>
    </w:docPart>
    <w:docPart>
      <w:docPartPr>
        <w:name w:val="20D71ED475A74E10B39BD26B4030AE18"/>
        <w:category>
          <w:name w:val="Allmänt"/>
          <w:gallery w:val="placeholder"/>
        </w:category>
        <w:types>
          <w:type w:val="bbPlcHdr"/>
        </w:types>
        <w:behaviors>
          <w:behavior w:val="content"/>
        </w:behaviors>
        <w:guid w:val="{513C4E2F-5449-4057-AF38-B275129D23AA}"/>
      </w:docPartPr>
      <w:docPartBody>
        <w:p w:rsidR="00411EAB" w:rsidRDefault="00DF1234" w:rsidP="00DF1234">
          <w:pPr>
            <w:pStyle w:val="20D71ED475A74E10B39BD26B4030AE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34"/>
    <w:rsid w:val="00411EAB"/>
    <w:rsid w:val="00DF1234"/>
    <w:rsid w:val="00F13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0765B60F07348E08FF897373007449D">
    <w:name w:val="10765B60F07348E08FF897373007449D"/>
    <w:rsid w:val="00DF1234"/>
  </w:style>
  <w:style w:type="character" w:styleId="Platshllartext">
    <w:name w:val="Placeholder Text"/>
    <w:basedOn w:val="Standardstycketeckensnitt"/>
    <w:uiPriority w:val="99"/>
    <w:semiHidden/>
    <w:rsid w:val="00DF1234"/>
    <w:rPr>
      <w:noProof w:val="0"/>
      <w:color w:val="808080"/>
    </w:rPr>
  </w:style>
  <w:style w:type="paragraph" w:customStyle="1" w:styleId="BA4E32474D054566B833DBF796ACB1AC">
    <w:name w:val="BA4E32474D054566B833DBF796ACB1AC"/>
    <w:rsid w:val="00DF1234"/>
  </w:style>
  <w:style w:type="paragraph" w:customStyle="1" w:styleId="707E064B8F774F6E993653F53AB27C83">
    <w:name w:val="707E064B8F774F6E993653F53AB27C83"/>
    <w:rsid w:val="00DF1234"/>
  </w:style>
  <w:style w:type="paragraph" w:customStyle="1" w:styleId="543608C099D54D11A532C83B29102EEF">
    <w:name w:val="543608C099D54D11A532C83B29102EEF"/>
    <w:rsid w:val="00DF1234"/>
  </w:style>
  <w:style w:type="paragraph" w:customStyle="1" w:styleId="35E4FDF469CB416EB69BD59A7FC7545C">
    <w:name w:val="35E4FDF469CB416EB69BD59A7FC7545C"/>
    <w:rsid w:val="00DF1234"/>
  </w:style>
  <w:style w:type="paragraph" w:customStyle="1" w:styleId="EDA732AABAEC478DAF20D7B6B5B74FA3">
    <w:name w:val="EDA732AABAEC478DAF20D7B6B5B74FA3"/>
    <w:rsid w:val="00DF1234"/>
  </w:style>
  <w:style w:type="paragraph" w:customStyle="1" w:styleId="D2C2B3CDDF154DE087A859D6C4D9CB71">
    <w:name w:val="D2C2B3CDDF154DE087A859D6C4D9CB71"/>
    <w:rsid w:val="00DF1234"/>
  </w:style>
  <w:style w:type="paragraph" w:customStyle="1" w:styleId="3D51FD871ACA4B2D956CC69455F1CA5E">
    <w:name w:val="3D51FD871ACA4B2D956CC69455F1CA5E"/>
    <w:rsid w:val="00DF1234"/>
  </w:style>
  <w:style w:type="paragraph" w:customStyle="1" w:styleId="ABBFDC7023E74B2C9F8BFA84D60142F5">
    <w:name w:val="ABBFDC7023E74B2C9F8BFA84D60142F5"/>
    <w:rsid w:val="00DF1234"/>
  </w:style>
  <w:style w:type="paragraph" w:customStyle="1" w:styleId="40ABFA2F576A49F6811A76F6FF173AE7">
    <w:name w:val="40ABFA2F576A49F6811A76F6FF173AE7"/>
    <w:rsid w:val="00DF1234"/>
  </w:style>
  <w:style w:type="paragraph" w:customStyle="1" w:styleId="DC8C2B6317BD45FA992D1C7AB33D09D2">
    <w:name w:val="DC8C2B6317BD45FA992D1C7AB33D09D2"/>
    <w:rsid w:val="00DF1234"/>
  </w:style>
  <w:style w:type="paragraph" w:customStyle="1" w:styleId="9A4EFD48DD7B48CE8E93586C831EE99D">
    <w:name w:val="9A4EFD48DD7B48CE8E93586C831EE99D"/>
    <w:rsid w:val="00DF1234"/>
  </w:style>
  <w:style w:type="paragraph" w:customStyle="1" w:styleId="847A0D696A6043C1B10F65459CDFA312">
    <w:name w:val="847A0D696A6043C1B10F65459CDFA312"/>
    <w:rsid w:val="00DF1234"/>
  </w:style>
  <w:style w:type="paragraph" w:customStyle="1" w:styleId="2D69FF521D7E4BF98F5CBCBBCC8BD882">
    <w:name w:val="2D69FF521D7E4BF98F5CBCBBCC8BD882"/>
    <w:rsid w:val="00DF1234"/>
  </w:style>
  <w:style w:type="paragraph" w:customStyle="1" w:styleId="59B11911F96644EA9555F1DAC6E3371C">
    <w:name w:val="59B11911F96644EA9555F1DAC6E3371C"/>
    <w:rsid w:val="00DF1234"/>
  </w:style>
  <w:style w:type="paragraph" w:customStyle="1" w:styleId="3601124399044625A3141DCF6313EAEE">
    <w:name w:val="3601124399044625A3141DCF6313EAEE"/>
    <w:rsid w:val="00DF1234"/>
  </w:style>
  <w:style w:type="paragraph" w:customStyle="1" w:styleId="20D71ED475A74E10B39BD26B4030AE18">
    <w:name w:val="20D71ED475A74E10B39BD26B4030AE18"/>
    <w:rsid w:val="00DF1234"/>
  </w:style>
  <w:style w:type="paragraph" w:customStyle="1" w:styleId="C4CDE89BB02C4578A236AF9AF367C82D">
    <w:name w:val="C4CDE89BB02C4578A236AF9AF367C82D"/>
    <w:rsid w:val="00DF1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2019-12-03T00:00:00</HeaderDate>
    <Office/>
    <Dnr>I2019/I2019/03115/TP </Dnr>
    <ParagrafNr/>
    <DocumentTitle/>
    <VisitingAddress/>
    <Extra1/>
    <Extra2/>
    <Extra3>Jonas Sjöstedt</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b4b76c0d-c5de-4f61-aaf4-e2d520ce608c</RD_Svarsid>
  </documentManagement>
</p:properties>
</file>

<file path=customXml/itemProps1.xml><?xml version="1.0" encoding="utf-8"?>
<ds:datastoreItem xmlns:ds="http://schemas.openxmlformats.org/officeDocument/2006/customXml" ds:itemID="{C629A41E-CC8C-4377-854F-704D67596776}"/>
</file>

<file path=customXml/itemProps2.xml><?xml version="1.0" encoding="utf-8"?>
<ds:datastoreItem xmlns:ds="http://schemas.openxmlformats.org/officeDocument/2006/customXml" ds:itemID="{9F6FB252-95FB-4D9E-ADF3-CE55C282279C}"/>
</file>

<file path=customXml/itemProps3.xml><?xml version="1.0" encoding="utf-8"?>
<ds:datastoreItem xmlns:ds="http://schemas.openxmlformats.org/officeDocument/2006/customXml" ds:itemID="{B3F35C2A-BE62-4AC4-AAAE-132D4D3A26F8}"/>
</file>

<file path=customXml/itemProps4.xml><?xml version="1.0" encoding="utf-8"?>
<ds:datastoreItem xmlns:ds="http://schemas.openxmlformats.org/officeDocument/2006/customXml" ds:itemID="{E7257BF3-2014-4805-9D7C-3C70A38BC788}"/>
</file>

<file path=customXml/itemProps5.xml><?xml version="1.0" encoding="utf-8"?>
<ds:datastoreItem xmlns:ds="http://schemas.openxmlformats.org/officeDocument/2006/customXml" ds:itemID="{61A269E5-4F44-40D7-A8FF-B7F39DB048A7}"/>
</file>

<file path=docProps/app.xml><?xml version="1.0" encoding="utf-8"?>
<Properties xmlns="http://schemas.openxmlformats.org/officeDocument/2006/extended-properties" xmlns:vt="http://schemas.openxmlformats.org/officeDocument/2006/docPropsVTypes">
  <Template>RK Basmall</Template>
  <TotalTime>0</TotalTime>
  <Pages>1</Pages>
  <Words>167</Words>
  <Characters>888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459 av Jonas Sjöstedt (V) Färjeförbindelsen till Holmön.docx</dc:title>
  <dc:subject/>
  <dc:creator>Peter Kalliopuro</dc:creator>
  <cp:keywords/>
  <dc:description/>
  <cp:lastModifiedBy>Peter Kalliopuro</cp:lastModifiedBy>
  <cp:revision>2</cp:revision>
  <cp:lastPrinted>2019-11-29T09:37:00Z</cp:lastPrinted>
  <dcterms:created xsi:type="dcterms:W3CDTF">2019-12-03T09:24:00Z</dcterms:created>
  <dcterms:modified xsi:type="dcterms:W3CDTF">2019-12-03T09:24:00Z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