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05F" w:rsidRDefault="0041105F" w:rsidP="00DA0661">
      <w:pPr>
        <w:pStyle w:val="Rubrik"/>
      </w:pPr>
      <w:bookmarkStart w:id="0" w:name="Start"/>
      <w:bookmarkEnd w:id="0"/>
      <w:r>
        <w:t xml:space="preserve">Svar på fråga 2017/18:1056 av Edward </w:t>
      </w:r>
      <w:proofErr w:type="spellStart"/>
      <w:r>
        <w:t>Riedl</w:t>
      </w:r>
      <w:proofErr w:type="spellEnd"/>
      <w:r>
        <w:t xml:space="preserve"> (M) Byggstart för </w:t>
      </w:r>
      <w:proofErr w:type="spellStart"/>
      <w:r>
        <w:t>Norrbotniabanan</w:t>
      </w:r>
      <w:proofErr w:type="spellEnd"/>
    </w:p>
    <w:p w:rsidR="0041105F" w:rsidRDefault="0041105F" w:rsidP="002749F7">
      <w:pPr>
        <w:pStyle w:val="Brdtext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</w:t>
      </w:r>
      <w:r w:rsidR="00564EB4">
        <w:t xml:space="preserve"> om jag avser att gå vidare med de löften som tidigare kommit från regeringen om att påbörja bygget av </w:t>
      </w:r>
      <w:proofErr w:type="spellStart"/>
      <w:r w:rsidR="00564EB4">
        <w:t>Norrbotniabanan</w:t>
      </w:r>
      <w:proofErr w:type="spellEnd"/>
      <w:r w:rsidR="00564EB4">
        <w:t xml:space="preserve"> före mandatperiodens slut. </w:t>
      </w:r>
    </w:p>
    <w:p w:rsidR="00831CA0" w:rsidRDefault="00831CA0" w:rsidP="00831CA0">
      <w:r>
        <w:t>Den 31 augusti 2017</w:t>
      </w:r>
      <w:r w:rsidRPr="00C70F2D">
        <w:t xml:space="preserve"> överlämna</w:t>
      </w:r>
      <w:r>
        <w:t>de</w:t>
      </w:r>
      <w:r w:rsidRPr="00C70F2D">
        <w:t xml:space="preserve"> Trafikverket sitt förslag till ny nationell trafikslagsövergripande plan för perioden 2018–2029 till regeringen.</w:t>
      </w:r>
      <w:r>
        <w:t xml:space="preserve"> Som Edward </w:t>
      </w:r>
      <w:proofErr w:type="spellStart"/>
      <w:r>
        <w:t>Riedl</w:t>
      </w:r>
      <w:proofErr w:type="spellEnd"/>
      <w:r>
        <w:t xml:space="preserve"> skriver, så finns </w:t>
      </w:r>
      <w:proofErr w:type="spellStart"/>
      <w:r>
        <w:t>Norrbotniabanan</w:t>
      </w:r>
      <w:proofErr w:type="spellEnd"/>
      <w:r>
        <w:t xml:space="preserve"> mellan Umeå och Skellefteå med i Trafikverkets planförslag med planerad byggstart 2018–2020 för delen Umeå–</w:t>
      </w:r>
      <w:proofErr w:type="spellStart"/>
      <w:r>
        <w:t>Dåva</w:t>
      </w:r>
      <w:proofErr w:type="spellEnd"/>
      <w:r>
        <w:t xml:space="preserve"> respektive 2024–2029 för delen </w:t>
      </w:r>
      <w:proofErr w:type="spellStart"/>
      <w:r>
        <w:t>Dåva</w:t>
      </w:r>
      <w:proofErr w:type="spellEnd"/>
      <w:r>
        <w:t xml:space="preserve">–Skellefteå. Trafikverket har också, i enlighet med myndighetens regleringsbrev för 2017, i december 2017 inkommit med underlag </w:t>
      </w:r>
      <w:r w:rsidR="0009756B">
        <w:t>inför beredning av ett s.k. byggstartsbeslut för delen Umeå–</w:t>
      </w:r>
      <w:proofErr w:type="spellStart"/>
      <w:r w:rsidR="0009756B">
        <w:t>Dåva</w:t>
      </w:r>
      <w:proofErr w:type="spellEnd"/>
      <w:r w:rsidR="0009756B">
        <w:t xml:space="preserve">. </w:t>
      </w:r>
    </w:p>
    <w:p w:rsidR="00831CA0" w:rsidRDefault="00831CA0" w:rsidP="00831CA0">
      <w:pPr>
        <w:pStyle w:val="Brdtext"/>
        <w:spacing w:after="240"/>
      </w:pPr>
      <w:r w:rsidRPr="00C83479">
        <w:t xml:space="preserve">Trafikverkets förslag till nationell plan har </w:t>
      </w:r>
      <w:r w:rsidR="0009756B">
        <w:t>r</w:t>
      </w:r>
      <w:r w:rsidRPr="00C83479">
        <w:t xml:space="preserve">emitterats brett och bereds </w:t>
      </w:r>
      <w:r w:rsidR="0009756B">
        <w:t xml:space="preserve">nu </w:t>
      </w:r>
      <w:r w:rsidRPr="00C83479">
        <w:t xml:space="preserve">på sedvanligt sätt inom Regeringskansliet. Hur den slutliga planen kommer att se </w:t>
      </w:r>
      <w:r w:rsidR="0009756B">
        <w:t xml:space="preserve">ut samt vilka objekt som kommer att få </w:t>
      </w:r>
      <w:proofErr w:type="spellStart"/>
      <w:r w:rsidR="0009756B">
        <w:t>byggstartas</w:t>
      </w:r>
      <w:proofErr w:type="spellEnd"/>
      <w:r w:rsidR="0009756B">
        <w:t xml:space="preserve"> och när </w:t>
      </w:r>
      <w:r w:rsidRPr="00C83479">
        <w:t>tar regeringen beslut om under våren 2018 och jag kan därför i dag inte</w:t>
      </w:r>
      <w:r>
        <w:t xml:space="preserve"> uttala mig om enskilda objekt.</w:t>
      </w:r>
      <w:r w:rsidR="0009756B">
        <w:t xml:space="preserve"> </w:t>
      </w:r>
    </w:p>
    <w:p w:rsidR="0041105F" w:rsidRDefault="0041105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5A7FF2221344A7D9B64DE79175073EB"/>
          </w:placeholder>
          <w:dataBinding w:prefixMappings="xmlns:ns0='http://lp/documentinfo/RK' " w:xpath="/ns0:DocumentInfo[1]/ns0:BaseInfo[1]/ns0:HeaderDate[1]" w:storeItemID="{3441BF62-4AFF-4B64-9C20-F4148DD2602C}"/>
          <w:date w:fullDate="2018-03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610AFD">
            <w:t>6</w:t>
          </w:r>
          <w:r>
            <w:t xml:space="preserve"> mars 2018</w:t>
          </w:r>
        </w:sdtContent>
      </w:sdt>
    </w:p>
    <w:p w:rsidR="0041105F" w:rsidRDefault="0041105F" w:rsidP="004E7A8F">
      <w:pPr>
        <w:pStyle w:val="Brdtextutanavstnd"/>
      </w:pPr>
    </w:p>
    <w:p w:rsidR="0041105F" w:rsidRDefault="0041105F" w:rsidP="004E7A8F">
      <w:pPr>
        <w:pStyle w:val="Brdtextutanavstnd"/>
      </w:pPr>
    </w:p>
    <w:p w:rsidR="0041105F" w:rsidRDefault="0041105F" w:rsidP="004E7A8F">
      <w:pPr>
        <w:pStyle w:val="Brdtextutanavstnd"/>
      </w:pPr>
    </w:p>
    <w:p w:rsidR="0041105F" w:rsidRDefault="00831CA0" w:rsidP="00422A41">
      <w:pPr>
        <w:pStyle w:val="Brdtext"/>
      </w:pPr>
      <w:r>
        <w:t>Tomas Eneroth</w:t>
      </w:r>
    </w:p>
    <w:p w:rsidR="0041105F" w:rsidRPr="00DB48AB" w:rsidRDefault="0041105F" w:rsidP="00DB48AB">
      <w:pPr>
        <w:pStyle w:val="Brdtext"/>
      </w:pPr>
    </w:p>
    <w:sectPr w:rsidR="0041105F" w:rsidRPr="00DB48AB" w:rsidSect="0041105F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C8C" w:rsidRDefault="009E6C8C" w:rsidP="00A87A54">
      <w:pPr>
        <w:spacing w:after="0" w:line="240" w:lineRule="auto"/>
      </w:pPr>
      <w:r>
        <w:separator/>
      </w:r>
    </w:p>
  </w:endnote>
  <w:endnote w:type="continuationSeparator" w:id="0">
    <w:p w:rsidR="009E6C8C" w:rsidRDefault="009E6C8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975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20B8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C8C" w:rsidRDefault="009E6C8C" w:rsidP="00A87A54">
      <w:pPr>
        <w:spacing w:after="0" w:line="240" w:lineRule="auto"/>
      </w:pPr>
      <w:r>
        <w:separator/>
      </w:r>
    </w:p>
  </w:footnote>
  <w:footnote w:type="continuationSeparator" w:id="0">
    <w:p w:rsidR="009E6C8C" w:rsidRDefault="009E6C8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1105F" w:rsidTr="00C93EBA">
      <w:trPr>
        <w:trHeight w:val="227"/>
      </w:trPr>
      <w:tc>
        <w:tcPr>
          <w:tcW w:w="5534" w:type="dxa"/>
        </w:tcPr>
        <w:p w:rsidR="0041105F" w:rsidRPr="007D73AB" w:rsidRDefault="0041105F">
          <w:pPr>
            <w:pStyle w:val="Sidhuvud"/>
          </w:pPr>
        </w:p>
      </w:tc>
      <w:tc>
        <w:tcPr>
          <w:tcW w:w="3170" w:type="dxa"/>
          <w:vAlign w:val="bottom"/>
        </w:tcPr>
        <w:p w:rsidR="0041105F" w:rsidRPr="007D73AB" w:rsidRDefault="0041105F" w:rsidP="00340DE0">
          <w:pPr>
            <w:pStyle w:val="Sidhuvud"/>
          </w:pPr>
        </w:p>
      </w:tc>
      <w:tc>
        <w:tcPr>
          <w:tcW w:w="1134" w:type="dxa"/>
        </w:tcPr>
        <w:p w:rsidR="0041105F" w:rsidRDefault="0041105F" w:rsidP="005A703A">
          <w:pPr>
            <w:pStyle w:val="Sidhuvud"/>
          </w:pPr>
        </w:p>
      </w:tc>
    </w:tr>
    <w:tr w:rsidR="0041105F" w:rsidTr="00C93EBA">
      <w:trPr>
        <w:trHeight w:val="1928"/>
      </w:trPr>
      <w:tc>
        <w:tcPr>
          <w:tcW w:w="5534" w:type="dxa"/>
        </w:tcPr>
        <w:p w:rsidR="0041105F" w:rsidRPr="00340DE0" w:rsidRDefault="0041105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1105F" w:rsidRPr="00710A6C" w:rsidRDefault="0041105F" w:rsidP="00EE3C0F">
          <w:pPr>
            <w:pStyle w:val="Sidhuvud"/>
            <w:rPr>
              <w:b/>
            </w:rPr>
          </w:pPr>
        </w:p>
        <w:p w:rsidR="0041105F" w:rsidRDefault="0041105F" w:rsidP="00EE3C0F">
          <w:pPr>
            <w:pStyle w:val="Sidhuvud"/>
          </w:pPr>
        </w:p>
        <w:p w:rsidR="0041105F" w:rsidRDefault="0041105F" w:rsidP="00EE3C0F">
          <w:pPr>
            <w:pStyle w:val="Sidhuvud"/>
          </w:pPr>
        </w:p>
        <w:p w:rsidR="0041105F" w:rsidRDefault="0041105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ADD3642B91B4233BEA74E7E50C11B1A"/>
            </w:placeholder>
            <w:dataBinding w:prefixMappings="xmlns:ns0='http://lp/documentinfo/RK' " w:xpath="/ns0:DocumentInfo[1]/ns0:BaseInfo[1]/ns0:Dnr[1]" w:storeItemID="{3441BF62-4AFF-4B64-9C20-F4148DD2602C}"/>
            <w:text/>
          </w:sdtPr>
          <w:sdtEndPr/>
          <w:sdtContent>
            <w:p w:rsidR="0041105F" w:rsidRDefault="0041105F" w:rsidP="00EE3C0F">
              <w:pPr>
                <w:pStyle w:val="Sidhuvud"/>
              </w:pPr>
              <w:r>
                <w:t>N2018/01932/TIF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2C71B5CC8E542A4A855242AFDC8A58D"/>
            </w:placeholder>
            <w:showingPlcHdr/>
            <w:dataBinding w:prefixMappings="xmlns:ns0='http://lp/documentinfo/RK' " w:xpath="/ns0:DocumentInfo[1]/ns0:BaseInfo[1]/ns0:DocNumber[1]" w:storeItemID="{3441BF62-4AFF-4B64-9C20-F4148DD2602C}"/>
            <w:text/>
          </w:sdtPr>
          <w:sdtEndPr/>
          <w:sdtContent>
            <w:p w:rsidR="0041105F" w:rsidRDefault="004110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1105F" w:rsidRDefault="0041105F" w:rsidP="00EE3C0F">
          <w:pPr>
            <w:pStyle w:val="Sidhuvud"/>
          </w:pPr>
        </w:p>
      </w:tc>
      <w:tc>
        <w:tcPr>
          <w:tcW w:w="1134" w:type="dxa"/>
        </w:tcPr>
        <w:p w:rsidR="0041105F" w:rsidRDefault="0041105F" w:rsidP="0094502D">
          <w:pPr>
            <w:pStyle w:val="Sidhuvud"/>
          </w:pPr>
        </w:p>
        <w:p w:rsidR="0041105F" w:rsidRPr="0094502D" w:rsidRDefault="0041105F" w:rsidP="00EC71A6">
          <w:pPr>
            <w:pStyle w:val="Sidhuvud"/>
          </w:pPr>
        </w:p>
      </w:tc>
    </w:tr>
    <w:tr w:rsidR="0041105F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E15C443A6B64EF2AC4B39B331F05643"/>
            </w:placeholder>
          </w:sdtPr>
          <w:sdtEndPr>
            <w:rPr>
              <w:b w:val="0"/>
            </w:rPr>
          </w:sdtEndPr>
          <w:sdtContent>
            <w:p w:rsidR="00831CA0" w:rsidRPr="00831CA0" w:rsidRDefault="00831CA0" w:rsidP="00340DE0">
              <w:pPr>
                <w:pStyle w:val="Sidhuvud"/>
                <w:rPr>
                  <w:b/>
                </w:rPr>
              </w:pPr>
              <w:r w:rsidRPr="00831CA0">
                <w:rPr>
                  <w:b/>
                </w:rPr>
                <w:t>Näringsdepartementet</w:t>
              </w:r>
            </w:p>
            <w:p w:rsidR="0041105F" w:rsidRDefault="00831CA0" w:rsidP="00340DE0">
              <w:pPr>
                <w:pStyle w:val="Sidhuvud"/>
              </w:pPr>
              <w:r w:rsidRPr="00831CA0">
                <w:t>Infrastrukturministern</w:t>
              </w:r>
            </w:p>
          </w:sdtContent>
        </w:sdt>
        <w:p w:rsidR="0041105F" w:rsidRDefault="0041105F" w:rsidP="0041105F"/>
        <w:p w:rsidR="0041105F" w:rsidRPr="00610AFD" w:rsidRDefault="0041105F" w:rsidP="0041105F">
          <w:pPr>
            <w:rPr>
              <w:sz w:val="24"/>
              <w:szCs w:val="24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FA6F9F46EE3B4E88AFF55F00242ECBFA"/>
          </w:placeholder>
          <w:dataBinding w:prefixMappings="xmlns:ns0='http://lp/documentinfo/RK' " w:xpath="/ns0:DocumentInfo[1]/ns0:BaseInfo[1]/ns0:Recipient[1]" w:storeItemID="{3441BF62-4AFF-4B64-9C20-F4148DD2602C}"/>
          <w:text w:multiLine="1"/>
        </w:sdtPr>
        <w:sdtEndPr/>
        <w:sdtContent>
          <w:tc>
            <w:tcPr>
              <w:tcW w:w="3170" w:type="dxa"/>
            </w:tcPr>
            <w:p w:rsidR="0041105F" w:rsidRDefault="0041105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1105F" w:rsidRDefault="0041105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5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756B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040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105F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F15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4EB4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0AFD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449D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1CA0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C8C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0B84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12FE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A69111-C9A9-462D-A250-93D7B690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DD3642B91B4233BEA74E7E50C11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D994B-3D1B-4D5F-8E79-DC8E643C0571}"/>
      </w:docPartPr>
      <w:docPartBody>
        <w:p w:rsidR="007C33CF" w:rsidRDefault="006C549D" w:rsidP="006C549D">
          <w:pPr>
            <w:pStyle w:val="0ADD3642B91B4233BEA74E7E50C11B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C71B5CC8E542A4A855242AFDC8A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9BA77-1BF8-484D-8730-CFE58C5C5656}"/>
      </w:docPartPr>
      <w:docPartBody>
        <w:p w:rsidR="007C33CF" w:rsidRDefault="006C549D" w:rsidP="006C549D">
          <w:pPr>
            <w:pStyle w:val="52C71B5CC8E542A4A855242AFDC8A5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15C443A6B64EF2AC4B39B331F05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AA8A8-A9CF-44D0-A9F7-BF32810F26AC}"/>
      </w:docPartPr>
      <w:docPartBody>
        <w:p w:rsidR="007C33CF" w:rsidRDefault="006C549D" w:rsidP="006C549D">
          <w:pPr>
            <w:pStyle w:val="EE15C443A6B64EF2AC4B39B331F056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6F9F46EE3B4E88AFF55F00242EC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50D18-856F-48B7-956C-FC494597CEB0}"/>
      </w:docPartPr>
      <w:docPartBody>
        <w:p w:rsidR="007C33CF" w:rsidRDefault="006C549D" w:rsidP="006C549D">
          <w:pPr>
            <w:pStyle w:val="FA6F9F46EE3B4E88AFF55F00242ECB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A7FF2221344A7D9B64DE7917507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EC291-491D-493E-93E0-CD396B16799D}"/>
      </w:docPartPr>
      <w:docPartBody>
        <w:p w:rsidR="007C33CF" w:rsidRDefault="006C549D" w:rsidP="006C549D">
          <w:pPr>
            <w:pStyle w:val="35A7FF2221344A7D9B64DE79175073E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9D"/>
    <w:rsid w:val="005F7101"/>
    <w:rsid w:val="006C549D"/>
    <w:rsid w:val="007C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57813DD5684664B36965166E1769F0">
    <w:name w:val="8D57813DD5684664B36965166E1769F0"/>
    <w:rsid w:val="006C549D"/>
  </w:style>
  <w:style w:type="character" w:styleId="Platshllartext">
    <w:name w:val="Placeholder Text"/>
    <w:basedOn w:val="Standardstycketeckensnitt"/>
    <w:uiPriority w:val="99"/>
    <w:semiHidden/>
    <w:rsid w:val="006C549D"/>
    <w:rPr>
      <w:noProof w:val="0"/>
      <w:color w:val="808080"/>
    </w:rPr>
  </w:style>
  <w:style w:type="paragraph" w:customStyle="1" w:styleId="E3EB7A64711F4E42B02D837D14955494">
    <w:name w:val="E3EB7A64711F4E42B02D837D14955494"/>
    <w:rsid w:val="006C549D"/>
  </w:style>
  <w:style w:type="paragraph" w:customStyle="1" w:styleId="3348E5B4669A47DEB60BC98EAA033939">
    <w:name w:val="3348E5B4669A47DEB60BC98EAA033939"/>
    <w:rsid w:val="006C549D"/>
  </w:style>
  <w:style w:type="paragraph" w:customStyle="1" w:styleId="4E7832844EEE4D7F9A8A40A47479FFC4">
    <w:name w:val="4E7832844EEE4D7F9A8A40A47479FFC4"/>
    <w:rsid w:val="006C549D"/>
  </w:style>
  <w:style w:type="paragraph" w:customStyle="1" w:styleId="0ADD3642B91B4233BEA74E7E50C11B1A">
    <w:name w:val="0ADD3642B91B4233BEA74E7E50C11B1A"/>
    <w:rsid w:val="006C549D"/>
  </w:style>
  <w:style w:type="paragraph" w:customStyle="1" w:styleId="52C71B5CC8E542A4A855242AFDC8A58D">
    <w:name w:val="52C71B5CC8E542A4A855242AFDC8A58D"/>
    <w:rsid w:val="006C549D"/>
  </w:style>
  <w:style w:type="paragraph" w:customStyle="1" w:styleId="994C9C226F93484A806B52D294555777">
    <w:name w:val="994C9C226F93484A806B52D294555777"/>
    <w:rsid w:val="006C549D"/>
  </w:style>
  <w:style w:type="paragraph" w:customStyle="1" w:styleId="7C19B66F3C1644A09DDEDE3319879FD0">
    <w:name w:val="7C19B66F3C1644A09DDEDE3319879FD0"/>
    <w:rsid w:val="006C549D"/>
  </w:style>
  <w:style w:type="paragraph" w:customStyle="1" w:styleId="6E641D140C254DC797EA78FDC4752BF8">
    <w:name w:val="6E641D140C254DC797EA78FDC4752BF8"/>
    <w:rsid w:val="006C549D"/>
  </w:style>
  <w:style w:type="paragraph" w:customStyle="1" w:styleId="EE15C443A6B64EF2AC4B39B331F05643">
    <w:name w:val="EE15C443A6B64EF2AC4B39B331F05643"/>
    <w:rsid w:val="006C549D"/>
  </w:style>
  <w:style w:type="paragraph" w:customStyle="1" w:styleId="FA6F9F46EE3B4E88AFF55F00242ECBFA">
    <w:name w:val="FA6F9F46EE3B4E88AFF55F00242ECBFA"/>
    <w:rsid w:val="006C549D"/>
  </w:style>
  <w:style w:type="paragraph" w:customStyle="1" w:styleId="8B147DAA4EA54C0DBED5159A985C2D51">
    <w:name w:val="8B147DAA4EA54C0DBED5159A985C2D51"/>
    <w:rsid w:val="006C549D"/>
  </w:style>
  <w:style w:type="paragraph" w:customStyle="1" w:styleId="00227C8ED06F4852AA20E303D1C530D3">
    <w:name w:val="00227C8ED06F4852AA20E303D1C530D3"/>
    <w:rsid w:val="006C549D"/>
  </w:style>
  <w:style w:type="paragraph" w:customStyle="1" w:styleId="2DBE99B94CD3469AAB441C7ECEC94BEB">
    <w:name w:val="2DBE99B94CD3469AAB441C7ECEC94BEB"/>
    <w:rsid w:val="006C549D"/>
  </w:style>
  <w:style w:type="paragraph" w:customStyle="1" w:styleId="F4CDEB7341194347BB4BF2DAE12F800C">
    <w:name w:val="F4CDEB7341194347BB4BF2DAE12F800C"/>
    <w:rsid w:val="006C549D"/>
  </w:style>
  <w:style w:type="paragraph" w:customStyle="1" w:styleId="65A9004DEAF24E1B816B46DE92AFC157">
    <w:name w:val="65A9004DEAF24E1B816B46DE92AFC157"/>
    <w:rsid w:val="006C549D"/>
  </w:style>
  <w:style w:type="paragraph" w:customStyle="1" w:styleId="35A7FF2221344A7D9B64DE79175073EB">
    <w:name w:val="35A7FF2221344A7D9B64DE79175073EB"/>
    <w:rsid w:val="006C549D"/>
  </w:style>
  <w:style w:type="paragraph" w:customStyle="1" w:styleId="51CC9D2DBF6545009FC0696F99216B2C">
    <w:name w:val="51CC9D2DBF6545009FC0696F99216B2C"/>
    <w:rsid w:val="006C54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2018-03-26T00:00:00</HeaderDate>
    <Office/>
    <Dnr>N2018/01932/TIF</Dnr>
    <ParagrafNr/>
    <DocumentTitle/>
    <VisitingAddress/>
    <Extra1/>
    <Extra2/>
    <Extra3>Edward Riedl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6e85cefe-2729-4769-992f-2b825747ca31</RD_Svarsid>
  </documentManagement>
</p:properties>
</file>

<file path=customXml/itemProps1.xml><?xml version="1.0" encoding="utf-8"?>
<ds:datastoreItem xmlns:ds="http://schemas.openxmlformats.org/officeDocument/2006/customXml" ds:itemID="{3C8A4C44-9E6A-4194-B756-E861CE187E59}"/>
</file>

<file path=customXml/itemProps2.xml><?xml version="1.0" encoding="utf-8"?>
<ds:datastoreItem xmlns:ds="http://schemas.openxmlformats.org/officeDocument/2006/customXml" ds:itemID="{412D4678-04AB-4F66-BEF8-1C2607793833}"/>
</file>

<file path=customXml/itemProps3.xml><?xml version="1.0" encoding="utf-8"?>
<ds:datastoreItem xmlns:ds="http://schemas.openxmlformats.org/officeDocument/2006/customXml" ds:itemID="{14C14B76-676B-4966-A47B-30DBC2695C33}"/>
</file>

<file path=customXml/itemProps4.xml><?xml version="1.0" encoding="utf-8"?>
<ds:datastoreItem xmlns:ds="http://schemas.openxmlformats.org/officeDocument/2006/customXml" ds:itemID="{3441BF62-4AFF-4B64-9C20-F4148DD2602C}"/>
</file>

<file path=customXml/itemProps5.xml><?xml version="1.0" encoding="utf-8"?>
<ds:datastoreItem xmlns:ds="http://schemas.openxmlformats.org/officeDocument/2006/customXml" ds:itemID="{23CB8651-551B-49F9-99EE-BB7446F377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Peter Kalliopuro</cp:lastModifiedBy>
  <cp:revision>2</cp:revision>
  <cp:lastPrinted>2018-03-20T08:22:00Z</cp:lastPrinted>
  <dcterms:created xsi:type="dcterms:W3CDTF">2018-03-23T14:28:00Z</dcterms:created>
  <dcterms:modified xsi:type="dcterms:W3CDTF">2018-03-23T14:28:00Z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