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ADC05" w14:textId="202D5558" w:rsidR="002E4876" w:rsidRDefault="002E4876" w:rsidP="00214184">
      <w:pPr>
        <w:pStyle w:val="Rubrik"/>
        <w:spacing w:after="480"/>
      </w:pPr>
      <w:bookmarkStart w:id="0" w:name="Start"/>
      <w:bookmarkEnd w:id="0"/>
      <w:r>
        <w:t>Svar på fråga 2017/18:</w:t>
      </w:r>
      <w:r w:rsidR="00C62BFC">
        <w:t>109</w:t>
      </w:r>
      <w:r w:rsidR="006D2F92">
        <w:t xml:space="preserve">4 av </w:t>
      </w:r>
      <w:r w:rsidR="00C62BFC">
        <w:t>Saila Quicklund (M</w:t>
      </w:r>
      <w:r>
        <w:t>)</w:t>
      </w:r>
      <w:r>
        <w:br/>
        <w:t>P</w:t>
      </w:r>
      <w:r w:rsidR="00C62BFC">
        <w:t>olisstödsassistenter i Region nord</w:t>
      </w:r>
    </w:p>
    <w:p w14:paraId="2EFD574A" w14:textId="262E7FE9" w:rsidR="006D2F92" w:rsidRDefault="00C62BFC" w:rsidP="002749F7">
      <w:pPr>
        <w:pStyle w:val="Brdtext"/>
      </w:pPr>
      <w:r>
        <w:t>Saila Quicklund har frågat mig hur jag ser på förslaget att möjliggöra det försök med turlagsadministratörer som man har arbetat med i Uppsala, i polisregion Nord.</w:t>
      </w:r>
    </w:p>
    <w:p w14:paraId="6DD1D2A6" w14:textId="1EC8D032" w:rsidR="00C62BFC" w:rsidRDefault="00C62BFC" w:rsidP="00C62BFC">
      <w:pPr>
        <w:pStyle w:val="Brdtext"/>
      </w:pPr>
      <w:r>
        <w:t>Regeringen har uttalat att det behövs betydligt fler polisanställda för att Sverige ska vara tryggt och säkert.</w:t>
      </w:r>
      <w:r w:rsidRPr="00160775">
        <w:t xml:space="preserve"> </w:t>
      </w:r>
      <w:r>
        <w:t xml:space="preserve">Regeringens målsättning är att öka antalet polisanställda med 10 000 till </w:t>
      </w:r>
      <w:r w:rsidR="000E48F9">
        <w:t xml:space="preserve">år </w:t>
      </w:r>
      <w:r>
        <w:t xml:space="preserve">2024. För att ge Polismyndigheten förutsättningar att klara detta har regeringen beslutat och aviserat den största ekonomiska satsningen på polisen på 20 år. </w:t>
      </w:r>
    </w:p>
    <w:p w14:paraId="0A46ED94" w14:textId="1B6ACE85" w:rsidR="00327AFF" w:rsidRDefault="00C62BFC" w:rsidP="00C62BFC">
      <w:pPr>
        <w:pStyle w:val="Brdtext"/>
      </w:pPr>
      <w:r>
        <w:t xml:space="preserve">Den 1 mars lämnade Polismyndigheten in underlag till regeringen rörande hur målet om 10 000 fler polisanställda ska nås till 2024. I underlaget konstateras att det tar lång tid att utbilda och öka antalet poliser. För att nå målet </w:t>
      </w:r>
      <w:r w:rsidR="00D1136F">
        <w:t>bedömer Polismyndigheten</w:t>
      </w:r>
      <w:r>
        <w:t xml:space="preserve"> att det redan nu finns ett behov av att förstärka verksamheten genom att anställa fler civila medarbetare</w:t>
      </w:r>
      <w:r w:rsidR="006F0DF9">
        <w:t xml:space="preserve">. </w:t>
      </w:r>
      <w:r w:rsidR="000E48F9">
        <w:t xml:space="preserve">En sådan förstärkning </w:t>
      </w:r>
      <w:r>
        <w:t>kommer att möjliggöra att polisiär kompetens frigörs</w:t>
      </w:r>
      <w:r w:rsidR="000E48F9">
        <w:t>.</w:t>
      </w:r>
      <w:r>
        <w:t xml:space="preserve"> </w:t>
      </w:r>
      <w:r w:rsidR="00327AFF">
        <w:t xml:space="preserve">Dagens moderna polisverksamhet består av slagkraftiga team med många olika kompetenser. </w:t>
      </w:r>
    </w:p>
    <w:p w14:paraId="5EF4886D" w14:textId="47E3AA57" w:rsidR="00C62BFC" w:rsidRDefault="00327AFF" w:rsidP="00C62BFC">
      <w:pPr>
        <w:pStyle w:val="Brdtext"/>
      </w:pPr>
      <w:r>
        <w:t>D</w:t>
      </w:r>
      <w:r w:rsidR="00C62BFC">
        <w:t>et är Polismyndigheten som avgör hur de av regeringen tilldelade medlen ska användas, däribland hur fördelningen mellan olika yrkeskategorier ska vara.</w:t>
      </w:r>
      <w:r w:rsidR="00C62BFC" w:rsidRPr="00C62BFC">
        <w:t xml:space="preserve"> </w:t>
      </w:r>
    </w:p>
    <w:p w14:paraId="2425C1BA" w14:textId="07514415" w:rsidR="002E4876" w:rsidRDefault="00C62BFC" w:rsidP="00214184">
      <w:pPr>
        <w:pStyle w:val="Brdtext"/>
        <w:spacing w:after="400"/>
      </w:pPr>
      <w:r>
        <w:t>S</w:t>
      </w:r>
      <w:r w:rsidR="002E4876">
        <w:t xml:space="preserve">tockholm den </w:t>
      </w:r>
      <w:sdt>
        <w:sdtPr>
          <w:id w:val="-1225218591"/>
          <w:placeholder>
            <w:docPart w:val="233CAC1645EA4B4280A2A014D32514A4"/>
          </w:placeholder>
          <w:dataBinding w:prefixMappings="xmlns:ns0='http://lp/documentinfo/RK' " w:xpath="/ns0:DocumentInfo[1]/ns0:BaseInfo[1]/ns0:HeaderDate[1]" w:storeItemID="{F2198CA6-7A68-4F0F-B485-90AC6C12DB14}"/>
          <w:date w:fullDate="2018-04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D2F92">
            <w:t>4 april</w:t>
          </w:r>
          <w:r w:rsidR="002E4876">
            <w:t xml:space="preserve"> 2018</w:t>
          </w:r>
        </w:sdtContent>
      </w:sdt>
    </w:p>
    <w:p w14:paraId="426F9FF2" w14:textId="77777777" w:rsidR="00214184" w:rsidRDefault="00214184" w:rsidP="00DB48AB">
      <w:pPr>
        <w:pStyle w:val="Brdtext"/>
      </w:pPr>
    </w:p>
    <w:p w14:paraId="3433C014" w14:textId="09238466" w:rsidR="002E4876" w:rsidRPr="00DB48AB" w:rsidRDefault="003B0CFC" w:rsidP="00214184">
      <w:pPr>
        <w:pStyle w:val="Brdtext"/>
        <w:spacing w:before="120"/>
      </w:pPr>
      <w:r>
        <w:t>Morgan Johansson</w:t>
      </w:r>
      <w:bookmarkStart w:id="1" w:name="_GoBack"/>
      <w:bookmarkEnd w:id="1"/>
    </w:p>
    <w:sectPr w:rsidR="002E4876" w:rsidRPr="00DB48AB" w:rsidSect="002E487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7A21EC" w14:textId="77777777" w:rsidR="002E4876" w:rsidRDefault="002E4876" w:rsidP="00A87A54">
      <w:pPr>
        <w:spacing w:after="0" w:line="240" w:lineRule="auto"/>
      </w:pPr>
      <w:r>
        <w:separator/>
      </w:r>
    </w:p>
  </w:endnote>
  <w:endnote w:type="continuationSeparator" w:id="0">
    <w:p w14:paraId="1C3F0D0B" w14:textId="77777777" w:rsidR="002E4876" w:rsidRDefault="002E48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D2941" w14:textId="77777777" w:rsidR="00F61DF9" w:rsidRDefault="00F61DF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3FA52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ED90FCA" w14:textId="6127899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1418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1418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D016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B0A5A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0DE22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8A6E6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E149AF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9FD115" w14:textId="77777777" w:rsidTr="00C26068">
      <w:trPr>
        <w:trHeight w:val="227"/>
      </w:trPr>
      <w:tc>
        <w:tcPr>
          <w:tcW w:w="4074" w:type="dxa"/>
        </w:tcPr>
        <w:p w14:paraId="14BAD39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5518A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24C34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792BD" w14:textId="77777777" w:rsidR="002E4876" w:rsidRDefault="002E4876" w:rsidP="00A87A54">
      <w:pPr>
        <w:spacing w:after="0" w:line="240" w:lineRule="auto"/>
      </w:pPr>
      <w:r>
        <w:separator/>
      </w:r>
    </w:p>
  </w:footnote>
  <w:footnote w:type="continuationSeparator" w:id="0">
    <w:p w14:paraId="54D2B912" w14:textId="77777777" w:rsidR="002E4876" w:rsidRDefault="002E48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F5F65" w14:textId="77777777" w:rsidR="00F61DF9" w:rsidRDefault="00F61DF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EDED1" w14:textId="77777777" w:rsidR="00F61DF9" w:rsidRDefault="00F61DF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E4876" w14:paraId="096B1358" w14:textId="77777777" w:rsidTr="00C93EBA">
      <w:trPr>
        <w:trHeight w:val="227"/>
      </w:trPr>
      <w:tc>
        <w:tcPr>
          <w:tcW w:w="5534" w:type="dxa"/>
        </w:tcPr>
        <w:p w14:paraId="54F32309" w14:textId="77777777" w:rsidR="002E4876" w:rsidRPr="007D73AB" w:rsidRDefault="002E4876">
          <w:pPr>
            <w:pStyle w:val="Sidhuvud"/>
          </w:pPr>
        </w:p>
      </w:tc>
      <w:tc>
        <w:tcPr>
          <w:tcW w:w="3170" w:type="dxa"/>
          <w:vAlign w:val="bottom"/>
        </w:tcPr>
        <w:p w14:paraId="0E93E70A" w14:textId="77777777" w:rsidR="002E4876" w:rsidRPr="007D73AB" w:rsidRDefault="002E4876" w:rsidP="00340DE0">
          <w:pPr>
            <w:pStyle w:val="Sidhuvud"/>
          </w:pPr>
        </w:p>
      </w:tc>
      <w:tc>
        <w:tcPr>
          <w:tcW w:w="1134" w:type="dxa"/>
        </w:tcPr>
        <w:p w14:paraId="5B132B25" w14:textId="77777777" w:rsidR="002E4876" w:rsidRDefault="002E4876" w:rsidP="005A703A">
          <w:pPr>
            <w:pStyle w:val="Sidhuvud"/>
          </w:pPr>
        </w:p>
      </w:tc>
    </w:tr>
    <w:tr w:rsidR="002E4876" w14:paraId="649AD616" w14:textId="77777777" w:rsidTr="00C93EBA">
      <w:trPr>
        <w:trHeight w:val="1928"/>
      </w:trPr>
      <w:tc>
        <w:tcPr>
          <w:tcW w:w="5534" w:type="dxa"/>
        </w:tcPr>
        <w:p w14:paraId="6BD1D5D5" w14:textId="77777777" w:rsidR="002E4876" w:rsidRPr="00340DE0" w:rsidRDefault="002E487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010D32" wp14:editId="1E63EA58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05356D" w14:textId="77777777" w:rsidR="002E4876" w:rsidRPr="00710A6C" w:rsidRDefault="002E4876" w:rsidP="00EE3C0F">
          <w:pPr>
            <w:pStyle w:val="Sidhuvud"/>
            <w:rPr>
              <w:b/>
            </w:rPr>
          </w:pPr>
        </w:p>
        <w:p w14:paraId="1EDF89EA" w14:textId="77777777" w:rsidR="002E4876" w:rsidRDefault="002E4876" w:rsidP="00EE3C0F">
          <w:pPr>
            <w:pStyle w:val="Sidhuvud"/>
          </w:pPr>
        </w:p>
        <w:p w14:paraId="00BA9E78" w14:textId="77777777" w:rsidR="002E4876" w:rsidRDefault="002E4876" w:rsidP="00EE3C0F">
          <w:pPr>
            <w:pStyle w:val="Sidhuvud"/>
          </w:pPr>
        </w:p>
        <w:p w14:paraId="125E0783" w14:textId="77777777" w:rsidR="002E4876" w:rsidRDefault="002E487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50260B4594C407EB80B4EFE11359016"/>
            </w:placeholder>
            <w:dataBinding w:prefixMappings="xmlns:ns0='http://lp/documentinfo/RK' " w:xpath="/ns0:DocumentInfo[1]/ns0:BaseInfo[1]/ns0:Dnr[1]" w:storeItemID="{F2198CA6-7A68-4F0F-B485-90AC6C12DB14}"/>
            <w:text/>
          </w:sdtPr>
          <w:sdtEndPr/>
          <w:sdtContent>
            <w:p w14:paraId="3C52DC9F" w14:textId="3180B9B5" w:rsidR="002E4876" w:rsidRDefault="00F61DF9" w:rsidP="00EE3C0F">
              <w:pPr>
                <w:pStyle w:val="Sidhuvud"/>
              </w:pPr>
              <w:r>
                <w:t>Ju2018/01983/POL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1783A1136BC4DF3A3ED7D99F7B52749"/>
            </w:placeholder>
            <w:showingPlcHdr/>
            <w:dataBinding w:prefixMappings="xmlns:ns0='http://lp/documentinfo/RK' " w:xpath="/ns0:DocumentInfo[1]/ns0:BaseInfo[1]/ns0:DocNumber[1]" w:storeItemID="{F2198CA6-7A68-4F0F-B485-90AC6C12DB14}"/>
            <w:text/>
          </w:sdtPr>
          <w:sdtEndPr/>
          <w:sdtContent>
            <w:p w14:paraId="51E68F4C" w14:textId="77777777" w:rsidR="002E4876" w:rsidRDefault="002E487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143C5D" w14:textId="77777777" w:rsidR="002E4876" w:rsidRDefault="002E4876" w:rsidP="00EE3C0F">
          <w:pPr>
            <w:pStyle w:val="Sidhuvud"/>
          </w:pPr>
        </w:p>
      </w:tc>
      <w:tc>
        <w:tcPr>
          <w:tcW w:w="1134" w:type="dxa"/>
        </w:tcPr>
        <w:p w14:paraId="445C88E3" w14:textId="77777777" w:rsidR="002E4876" w:rsidRDefault="002E4876" w:rsidP="0094502D">
          <w:pPr>
            <w:pStyle w:val="Sidhuvud"/>
          </w:pPr>
        </w:p>
        <w:p w14:paraId="2CFC42C9" w14:textId="77777777" w:rsidR="002E4876" w:rsidRPr="0094502D" w:rsidRDefault="002E4876" w:rsidP="00EC71A6">
          <w:pPr>
            <w:pStyle w:val="Sidhuvud"/>
          </w:pPr>
        </w:p>
      </w:tc>
    </w:tr>
    <w:tr w:rsidR="002E4876" w14:paraId="12C80A9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38F2B2CC94A48BA8D0CCCD8DDB64F5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313E542" w14:textId="77777777" w:rsidR="002E4876" w:rsidRPr="002E4876" w:rsidRDefault="002E4876" w:rsidP="00340DE0">
              <w:pPr>
                <w:pStyle w:val="Sidhuvud"/>
                <w:rPr>
                  <w:b/>
                </w:rPr>
              </w:pPr>
              <w:r w:rsidRPr="002E4876">
                <w:rPr>
                  <w:b/>
                </w:rPr>
                <w:t>Justitiedepartementet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C36166829FB4FE88FDEFB63B858E914"/>
          </w:placeholder>
          <w:dataBinding w:prefixMappings="xmlns:ns0='http://lp/documentinfo/RK' " w:xpath="/ns0:DocumentInfo[1]/ns0:BaseInfo[1]/ns0:Recipient[1]" w:storeItemID="{F2198CA6-7A68-4F0F-B485-90AC6C12DB14}"/>
          <w:text w:multiLine="1"/>
        </w:sdtPr>
        <w:sdtEndPr/>
        <w:sdtContent>
          <w:tc>
            <w:tcPr>
              <w:tcW w:w="3170" w:type="dxa"/>
            </w:tcPr>
            <w:p w14:paraId="4D4ED198" w14:textId="77777777" w:rsidR="002E4876" w:rsidRDefault="002E487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CB8C08" w14:textId="77777777" w:rsidR="002E4876" w:rsidRDefault="002E4876" w:rsidP="003E6020">
          <w:pPr>
            <w:pStyle w:val="Sidhuvud"/>
          </w:pPr>
        </w:p>
      </w:tc>
    </w:tr>
  </w:tbl>
  <w:p w14:paraId="1F4BFE9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87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480"/>
    <w:rsid w:val="00041EDC"/>
    <w:rsid w:val="00043528"/>
    <w:rsid w:val="0004352E"/>
    <w:rsid w:val="00053CAA"/>
    <w:rsid w:val="00057FE0"/>
    <w:rsid w:val="000620FD"/>
    <w:rsid w:val="000630D6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48F9"/>
    <w:rsid w:val="000E59A9"/>
    <w:rsid w:val="000E638A"/>
    <w:rsid w:val="000F00B8"/>
    <w:rsid w:val="000F1EA7"/>
    <w:rsid w:val="000F2084"/>
    <w:rsid w:val="000F487C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6FD"/>
    <w:rsid w:val="00134837"/>
    <w:rsid w:val="00135111"/>
    <w:rsid w:val="001428E2"/>
    <w:rsid w:val="001578AD"/>
    <w:rsid w:val="00164DEB"/>
    <w:rsid w:val="00167FA8"/>
    <w:rsid w:val="00170CE4"/>
    <w:rsid w:val="0017300E"/>
    <w:rsid w:val="00173126"/>
    <w:rsid w:val="00176A26"/>
    <w:rsid w:val="001813DF"/>
    <w:rsid w:val="00185DBE"/>
    <w:rsid w:val="0019051C"/>
    <w:rsid w:val="0019127B"/>
    <w:rsid w:val="00192350"/>
    <w:rsid w:val="00192E34"/>
    <w:rsid w:val="00196D3C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4184"/>
    <w:rsid w:val="00222258"/>
    <w:rsid w:val="00223AD6"/>
    <w:rsid w:val="0022666A"/>
    <w:rsid w:val="002315F5"/>
    <w:rsid w:val="00233D52"/>
    <w:rsid w:val="00237147"/>
    <w:rsid w:val="00242ACE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B69A6"/>
    <w:rsid w:val="002C5B48"/>
    <w:rsid w:val="002D2647"/>
    <w:rsid w:val="002D4298"/>
    <w:rsid w:val="002D4829"/>
    <w:rsid w:val="002E2C89"/>
    <w:rsid w:val="002E3609"/>
    <w:rsid w:val="002E4876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27AFF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6652B"/>
    <w:rsid w:val="00370311"/>
    <w:rsid w:val="00380663"/>
    <w:rsid w:val="003853E3"/>
    <w:rsid w:val="0038587E"/>
    <w:rsid w:val="00392ED4"/>
    <w:rsid w:val="00393680"/>
    <w:rsid w:val="00394D4C"/>
    <w:rsid w:val="003A112A"/>
    <w:rsid w:val="003A1315"/>
    <w:rsid w:val="003A2E73"/>
    <w:rsid w:val="003A3071"/>
    <w:rsid w:val="003A5969"/>
    <w:rsid w:val="003A5C58"/>
    <w:rsid w:val="003B0C81"/>
    <w:rsid w:val="003B0CFC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737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06360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41D9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01EE"/>
    <w:rsid w:val="0069523C"/>
    <w:rsid w:val="006962CA"/>
    <w:rsid w:val="006A09DA"/>
    <w:rsid w:val="006A1835"/>
    <w:rsid w:val="006B4A30"/>
    <w:rsid w:val="006B7569"/>
    <w:rsid w:val="006C28EE"/>
    <w:rsid w:val="006D2998"/>
    <w:rsid w:val="006D2F92"/>
    <w:rsid w:val="006D3188"/>
    <w:rsid w:val="006E08FC"/>
    <w:rsid w:val="006F0DF9"/>
    <w:rsid w:val="006F2588"/>
    <w:rsid w:val="006F2822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003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0DBD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2BFC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09BA"/>
    <w:rsid w:val="00D1136F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24C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1DF9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A21E7C4"/>
  <w15:docId w15:val="{4EB84729-BB66-4627-A267-D92A22D6D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0260B4594C407EB80B4EFE113590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0287A-8D3E-469A-AD31-C9130670BE5F}"/>
      </w:docPartPr>
      <w:docPartBody>
        <w:p w:rsidR="00EA57DE" w:rsidRDefault="00C51239" w:rsidP="00C51239">
          <w:pPr>
            <w:pStyle w:val="950260B4594C407EB80B4EFE113590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783A1136BC4DF3A3ED7D99F7B52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80805-E10C-4ACB-A9EA-7A55EA6ABEDE}"/>
      </w:docPartPr>
      <w:docPartBody>
        <w:p w:rsidR="00EA57DE" w:rsidRDefault="00C51239" w:rsidP="00C51239">
          <w:pPr>
            <w:pStyle w:val="41783A1136BC4DF3A3ED7D99F7B527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8F2B2CC94A48BA8D0CCCD8DDB64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E0B6F4-7497-49DA-9ED8-BB5A262A3B26}"/>
      </w:docPartPr>
      <w:docPartBody>
        <w:p w:rsidR="00EA57DE" w:rsidRDefault="00C51239" w:rsidP="00C51239">
          <w:pPr>
            <w:pStyle w:val="138F2B2CC94A48BA8D0CCCD8DDB64F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36166829FB4FE88FDEFB63B858E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16E6B7-2F0C-43FB-A6AE-1F3ADCE1BCF1}"/>
      </w:docPartPr>
      <w:docPartBody>
        <w:p w:rsidR="00EA57DE" w:rsidRDefault="00C51239" w:rsidP="00C51239">
          <w:pPr>
            <w:pStyle w:val="9C36166829FB4FE88FDEFB63B858E9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3CAC1645EA4B4280A2A014D3251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24AAB-AA30-444E-AD60-0F3EFDCD1378}"/>
      </w:docPartPr>
      <w:docPartBody>
        <w:p w:rsidR="00EA57DE" w:rsidRDefault="00C51239" w:rsidP="00C51239">
          <w:pPr>
            <w:pStyle w:val="233CAC1645EA4B4280A2A014D32514A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39"/>
    <w:rsid w:val="00C51239"/>
    <w:rsid w:val="00EA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A440F1F8BC4938891EF38EF3CCA9CB">
    <w:name w:val="5BA440F1F8BC4938891EF38EF3CCA9CB"/>
    <w:rsid w:val="00C51239"/>
  </w:style>
  <w:style w:type="character" w:styleId="Platshllartext">
    <w:name w:val="Placeholder Text"/>
    <w:basedOn w:val="Standardstycketeckensnitt"/>
    <w:uiPriority w:val="99"/>
    <w:semiHidden/>
    <w:rsid w:val="00C51239"/>
    <w:rPr>
      <w:noProof w:val="0"/>
      <w:color w:val="808080"/>
    </w:rPr>
  </w:style>
  <w:style w:type="paragraph" w:customStyle="1" w:styleId="C2F1BE395B4346FE985DBE7BD82B8446">
    <w:name w:val="C2F1BE395B4346FE985DBE7BD82B8446"/>
    <w:rsid w:val="00C51239"/>
  </w:style>
  <w:style w:type="paragraph" w:customStyle="1" w:styleId="EF70E2D838E145798D1032739FD9A0CF">
    <w:name w:val="EF70E2D838E145798D1032739FD9A0CF"/>
    <w:rsid w:val="00C51239"/>
  </w:style>
  <w:style w:type="paragraph" w:customStyle="1" w:styleId="347A073381974911AEAC402B58E8C367">
    <w:name w:val="347A073381974911AEAC402B58E8C367"/>
    <w:rsid w:val="00C51239"/>
  </w:style>
  <w:style w:type="paragraph" w:customStyle="1" w:styleId="950260B4594C407EB80B4EFE11359016">
    <w:name w:val="950260B4594C407EB80B4EFE11359016"/>
    <w:rsid w:val="00C51239"/>
  </w:style>
  <w:style w:type="paragraph" w:customStyle="1" w:styleId="41783A1136BC4DF3A3ED7D99F7B52749">
    <w:name w:val="41783A1136BC4DF3A3ED7D99F7B52749"/>
    <w:rsid w:val="00C51239"/>
  </w:style>
  <w:style w:type="paragraph" w:customStyle="1" w:styleId="2C7382C3C3C44D19AECEE126B1A1C97C">
    <w:name w:val="2C7382C3C3C44D19AECEE126B1A1C97C"/>
    <w:rsid w:val="00C51239"/>
  </w:style>
  <w:style w:type="paragraph" w:customStyle="1" w:styleId="E5288B45AC434C62A68FC8BA4A505C66">
    <w:name w:val="E5288B45AC434C62A68FC8BA4A505C66"/>
    <w:rsid w:val="00C51239"/>
  </w:style>
  <w:style w:type="paragraph" w:customStyle="1" w:styleId="ECCAD88772C44C27A937EBC6B49FE8A9">
    <w:name w:val="ECCAD88772C44C27A937EBC6B49FE8A9"/>
    <w:rsid w:val="00C51239"/>
  </w:style>
  <w:style w:type="paragraph" w:customStyle="1" w:styleId="138F2B2CC94A48BA8D0CCCD8DDB64F52">
    <w:name w:val="138F2B2CC94A48BA8D0CCCD8DDB64F52"/>
    <w:rsid w:val="00C51239"/>
  </w:style>
  <w:style w:type="paragraph" w:customStyle="1" w:styleId="9C36166829FB4FE88FDEFB63B858E914">
    <w:name w:val="9C36166829FB4FE88FDEFB63B858E914"/>
    <w:rsid w:val="00C51239"/>
  </w:style>
  <w:style w:type="paragraph" w:customStyle="1" w:styleId="A25B78BF48CA44D59326003D3FBCD6FD">
    <w:name w:val="A25B78BF48CA44D59326003D3FBCD6FD"/>
    <w:rsid w:val="00C51239"/>
  </w:style>
  <w:style w:type="paragraph" w:customStyle="1" w:styleId="70730CDE00B24A7BACAD9C22BDCA04B4">
    <w:name w:val="70730CDE00B24A7BACAD9C22BDCA04B4"/>
    <w:rsid w:val="00C51239"/>
  </w:style>
  <w:style w:type="paragraph" w:customStyle="1" w:styleId="B9F81A4D02A348B8AE4F1D14E8020904">
    <w:name w:val="B9F81A4D02A348B8AE4F1D14E8020904"/>
    <w:rsid w:val="00C51239"/>
  </w:style>
  <w:style w:type="paragraph" w:customStyle="1" w:styleId="D3014D119F2941DE9E806D9FEB0E465B">
    <w:name w:val="D3014D119F2941DE9E806D9FEB0E465B"/>
    <w:rsid w:val="00C51239"/>
  </w:style>
  <w:style w:type="paragraph" w:customStyle="1" w:styleId="99876F2346E0472F961DE14FDA5BB1AA">
    <w:name w:val="99876F2346E0472F961DE14FDA5BB1AA"/>
    <w:rsid w:val="00C51239"/>
  </w:style>
  <w:style w:type="paragraph" w:customStyle="1" w:styleId="233CAC1645EA4B4280A2A014D32514A4">
    <w:name w:val="233CAC1645EA4B4280A2A014D32514A4"/>
    <w:rsid w:val="00C51239"/>
  </w:style>
  <w:style w:type="paragraph" w:customStyle="1" w:styleId="03203A72CF2C4AFABC7478E8F3674B81">
    <w:name w:val="03203A72CF2C4AFABC7478E8F3674B81"/>
    <w:rsid w:val="00C512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aaaacb5b-d00e-4f4f-baff-a9323c2bf8fb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FWTQ6V37SVZC-1-3730</_dlc_DocId>
    <_dlc_DocIdUrl xmlns="5429eb68-8afa-474e-a293-a9fa933f1d84">
      <Url>http://rkdhs-ju/enhet/polis/_layouts/DocIdRedir.aspx?ID=FWTQ6V37SVZC-1-3730</Url>
      <Description>FWTQ6V37SVZC-1-3730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2018-04-04T00:00:00</HeaderDate>
    <Office/>
    <Dnr>Ju2018/01983/POL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07EAE-5C86-44AD-905C-3FA00EB704A4}"/>
</file>

<file path=customXml/itemProps2.xml><?xml version="1.0" encoding="utf-8"?>
<ds:datastoreItem xmlns:ds="http://schemas.openxmlformats.org/officeDocument/2006/customXml" ds:itemID="{E7D60A5C-1866-4CEF-B83B-911010F3EA19}"/>
</file>

<file path=customXml/itemProps3.xml><?xml version="1.0" encoding="utf-8"?>
<ds:datastoreItem xmlns:ds="http://schemas.openxmlformats.org/officeDocument/2006/customXml" ds:itemID="{5FFAC58E-DF5B-4427-8847-C8E2B7363B53}"/>
</file>

<file path=customXml/itemProps4.xml><?xml version="1.0" encoding="utf-8"?>
<ds:datastoreItem xmlns:ds="http://schemas.openxmlformats.org/officeDocument/2006/customXml" ds:itemID="{E7D60A5C-1866-4CEF-B83B-911010F3EA1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5838023-B2C3-43E8-9637-03F3F2FDAFB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0D506D2-2A27-42AE-8A08-4ACC43B1E76C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F2198CA6-7A68-4F0F-B485-90AC6C12DB14}"/>
</file>

<file path=customXml/itemProps8.xml><?xml version="1.0" encoding="utf-8"?>
<ds:datastoreItem xmlns:ds="http://schemas.openxmlformats.org/officeDocument/2006/customXml" ds:itemID="{C1A16DBA-AF28-46BC-96CF-5C41D94144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Lindahl Timmelstad</dc:creator>
  <cp:keywords/>
  <dc:description/>
  <cp:lastModifiedBy>Anna Björnemo</cp:lastModifiedBy>
  <cp:revision>17</cp:revision>
  <dcterms:created xsi:type="dcterms:W3CDTF">2018-03-26T06:54:00Z</dcterms:created>
  <dcterms:modified xsi:type="dcterms:W3CDTF">2018-04-03T14:59:00Z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3b9ce9ae-f8b1-4e58-9c55-83b0e68e23f8</vt:lpwstr>
  </property>
</Properties>
</file>