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96F" w:rsidRDefault="0015196F" w:rsidP="00DA0661">
      <w:pPr>
        <w:pStyle w:val="Rubrik"/>
      </w:pPr>
      <w:r>
        <w:t>Svar på fråga 2020/21:759 av Lotta Olsson (M)</w:t>
      </w:r>
      <w:r>
        <w:br/>
        <w:t>Risker med vindkraften</w:t>
      </w:r>
    </w:p>
    <w:p w:rsidR="0015196F" w:rsidRDefault="0015196F" w:rsidP="0015196F">
      <w:pPr>
        <w:pStyle w:val="Brdtext"/>
      </w:pPr>
      <w:r>
        <w:t>Lotta Olsson har frågat mig om jag anser att några lagändringar avseende reglerna för vindkraftverk, risker och arbetsmiljö föranleds med anledning av kollapsen av ett 230 meter högt vindkraftverk</w:t>
      </w:r>
      <w:r w:rsidR="003F44F6">
        <w:t xml:space="preserve"> norr om Jörn</w:t>
      </w:r>
      <w:r>
        <w:t>.</w:t>
      </w:r>
    </w:p>
    <w:p w:rsidR="0015196F" w:rsidRDefault="0015196F" w:rsidP="0015196F">
      <w:pPr>
        <w:pStyle w:val="Brdtext"/>
      </w:pPr>
      <w:r>
        <w:t xml:space="preserve">Jag vill börja med att säga att jag självklart </w:t>
      </w:r>
      <w:r w:rsidR="00120D9B">
        <w:t>tacksam för</w:t>
      </w:r>
      <w:r>
        <w:t xml:space="preserve"> att ingen människa skadades i olyckan. </w:t>
      </w:r>
      <w:r w:rsidR="00120D9B">
        <w:t>T</w:t>
      </w:r>
      <w:r>
        <w:t>illverkaren av kraftverk</w:t>
      </w:r>
      <w:r w:rsidR="003F44F6">
        <w:t>et</w:t>
      </w:r>
      <w:r>
        <w:t xml:space="preserve"> </w:t>
      </w:r>
      <w:r w:rsidR="00120D9B">
        <w:t xml:space="preserve">har </w:t>
      </w:r>
      <w:r>
        <w:t xml:space="preserve">påbörjat ett arbete med att granska övriga vindkraftverk i samma park. Det är förstås viktigt att </w:t>
      </w:r>
      <w:r w:rsidR="00120D9B">
        <w:t>analysera</w:t>
      </w:r>
      <w:r>
        <w:t xml:space="preserve"> vad som lett till att vindkraftverket kollapsat för att nödvändiga åtgärder ska kunna genomföras och minimera risken för att liknande olyckor sker igen. </w:t>
      </w:r>
    </w:p>
    <w:p w:rsidR="0015196F" w:rsidRDefault="00120D9B" w:rsidP="0015196F">
      <w:pPr>
        <w:pStyle w:val="Brdtext"/>
      </w:pPr>
      <w:bookmarkStart w:id="0" w:name="_Hlk57895403"/>
      <w:r>
        <w:t>Min bedömning är</w:t>
      </w:r>
      <w:r w:rsidR="0015196F">
        <w:t xml:space="preserve"> att det med nuvarande kunskapsunderlag inte finns någon anledning att tro att </w:t>
      </w:r>
      <w:r w:rsidR="00AB7B5A">
        <w:t>några åtgärder behöver vidtas</w:t>
      </w:r>
      <w:r w:rsidR="0015196F">
        <w:t xml:space="preserve"> på grund av den här enskilda händelsen, även om den i sig självklart är mycket olycklig</w:t>
      </w:r>
      <w:bookmarkEnd w:id="0"/>
      <w:r w:rsidR="0015196F">
        <w:t xml:space="preserve">. </w:t>
      </w:r>
    </w:p>
    <w:p w:rsidR="0015196F" w:rsidRDefault="0015196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6304D522714EDF90A0F4E25EBBA10A"/>
          </w:placeholder>
          <w:dataBinding w:prefixMappings="xmlns:ns0='http://lp/documentinfo/RK' " w:xpath="/ns0:DocumentInfo[1]/ns0:BaseInfo[1]/ns0:HeaderDate[1]" w:storeItemID="{F1D0B64F-2F04-4E2A-BEC6-BA3A7F31BA74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7ADF">
            <w:t>9 december 2020</w:t>
          </w:r>
        </w:sdtContent>
      </w:sdt>
    </w:p>
    <w:p w:rsidR="0015196F" w:rsidRDefault="0015196F" w:rsidP="004E7A8F">
      <w:pPr>
        <w:pStyle w:val="Brdtextutanavstnd"/>
      </w:pPr>
    </w:p>
    <w:p w:rsidR="0015196F" w:rsidRDefault="0015196F" w:rsidP="004E7A8F">
      <w:pPr>
        <w:pStyle w:val="Brdtextutanavstnd"/>
      </w:pPr>
    </w:p>
    <w:p w:rsidR="0015196F" w:rsidRDefault="0015196F" w:rsidP="004E7A8F">
      <w:pPr>
        <w:pStyle w:val="Brdtextutanavstnd"/>
      </w:pPr>
    </w:p>
    <w:p w:rsidR="0015196F" w:rsidRDefault="0015196F" w:rsidP="00422A41">
      <w:pPr>
        <w:pStyle w:val="Brdtext"/>
      </w:pPr>
      <w:r>
        <w:t>Anders Ygeman</w:t>
      </w:r>
    </w:p>
    <w:p w:rsidR="0015196F" w:rsidRPr="00DB48AB" w:rsidRDefault="0015196F" w:rsidP="00DB48AB">
      <w:pPr>
        <w:pStyle w:val="Brdtext"/>
      </w:pPr>
    </w:p>
    <w:sectPr w:rsidR="0015196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8E" w:rsidRDefault="0042738E" w:rsidP="00A87A54">
      <w:pPr>
        <w:spacing w:after="0" w:line="240" w:lineRule="auto"/>
      </w:pPr>
      <w:r>
        <w:separator/>
      </w:r>
    </w:p>
  </w:endnote>
  <w:endnote w:type="continuationSeparator" w:id="0">
    <w:p w:rsidR="0042738E" w:rsidRDefault="004273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8E" w:rsidRDefault="0042738E" w:rsidP="00A87A54">
      <w:pPr>
        <w:spacing w:after="0" w:line="240" w:lineRule="auto"/>
      </w:pPr>
      <w:r>
        <w:separator/>
      </w:r>
    </w:p>
  </w:footnote>
  <w:footnote w:type="continuationSeparator" w:id="0">
    <w:p w:rsidR="0042738E" w:rsidRDefault="004273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196F" w:rsidTr="00C93EBA">
      <w:trPr>
        <w:trHeight w:val="227"/>
      </w:trPr>
      <w:tc>
        <w:tcPr>
          <w:tcW w:w="5534" w:type="dxa"/>
        </w:tcPr>
        <w:p w:rsidR="0015196F" w:rsidRPr="007D73AB" w:rsidRDefault="0015196F">
          <w:pPr>
            <w:pStyle w:val="Sidhuvud"/>
          </w:pPr>
        </w:p>
      </w:tc>
      <w:tc>
        <w:tcPr>
          <w:tcW w:w="3170" w:type="dxa"/>
          <w:vAlign w:val="bottom"/>
        </w:tcPr>
        <w:p w:rsidR="0015196F" w:rsidRPr="007D73AB" w:rsidRDefault="0015196F" w:rsidP="00340DE0">
          <w:pPr>
            <w:pStyle w:val="Sidhuvud"/>
          </w:pPr>
        </w:p>
      </w:tc>
      <w:tc>
        <w:tcPr>
          <w:tcW w:w="1134" w:type="dxa"/>
        </w:tcPr>
        <w:p w:rsidR="0015196F" w:rsidRDefault="0015196F" w:rsidP="005A703A">
          <w:pPr>
            <w:pStyle w:val="Sidhuvud"/>
          </w:pPr>
        </w:p>
      </w:tc>
    </w:tr>
    <w:tr w:rsidR="0015196F" w:rsidTr="00C93EBA">
      <w:trPr>
        <w:trHeight w:val="1928"/>
      </w:trPr>
      <w:tc>
        <w:tcPr>
          <w:tcW w:w="5534" w:type="dxa"/>
        </w:tcPr>
        <w:p w:rsidR="0015196F" w:rsidRPr="00340DE0" w:rsidRDefault="0015196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196F" w:rsidRPr="00710A6C" w:rsidRDefault="0015196F" w:rsidP="00EE3C0F">
          <w:pPr>
            <w:pStyle w:val="Sidhuvud"/>
            <w:rPr>
              <w:b/>
            </w:rPr>
          </w:pPr>
        </w:p>
        <w:p w:rsidR="0015196F" w:rsidRDefault="0015196F" w:rsidP="00EE3C0F">
          <w:pPr>
            <w:pStyle w:val="Sidhuvud"/>
          </w:pPr>
        </w:p>
        <w:p w:rsidR="0015196F" w:rsidRDefault="0015196F" w:rsidP="00EE3C0F">
          <w:pPr>
            <w:pStyle w:val="Sidhuvud"/>
          </w:pPr>
        </w:p>
        <w:p w:rsidR="0015196F" w:rsidRDefault="001519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D29791C0684718B487E6D1BEF45281"/>
            </w:placeholder>
            <w:dataBinding w:prefixMappings="xmlns:ns0='http://lp/documentinfo/RK' " w:xpath="/ns0:DocumentInfo[1]/ns0:BaseInfo[1]/ns0:Dnr[1]" w:storeItemID="{F1D0B64F-2F04-4E2A-BEC6-BA3A7F31BA74}"/>
            <w:text/>
          </w:sdtPr>
          <w:sdtEndPr/>
          <w:sdtContent>
            <w:p w:rsidR="0015196F" w:rsidRDefault="0015196F" w:rsidP="00EE3C0F">
              <w:pPr>
                <w:pStyle w:val="Sidhuvud"/>
              </w:pPr>
              <w:r>
                <w:t>I2020/</w:t>
              </w:r>
              <w:r w:rsidR="0010791E">
                <w:t>03088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FD2A9A48134845AD12BA6E01F6D277"/>
            </w:placeholder>
            <w:showingPlcHdr/>
            <w:dataBinding w:prefixMappings="xmlns:ns0='http://lp/documentinfo/RK' " w:xpath="/ns0:DocumentInfo[1]/ns0:BaseInfo[1]/ns0:DocNumber[1]" w:storeItemID="{F1D0B64F-2F04-4E2A-BEC6-BA3A7F31BA74}"/>
            <w:text/>
          </w:sdtPr>
          <w:sdtEndPr/>
          <w:sdtContent>
            <w:p w:rsidR="0015196F" w:rsidRDefault="001519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5196F" w:rsidRDefault="0015196F" w:rsidP="00EE3C0F">
          <w:pPr>
            <w:pStyle w:val="Sidhuvud"/>
          </w:pPr>
        </w:p>
      </w:tc>
      <w:tc>
        <w:tcPr>
          <w:tcW w:w="1134" w:type="dxa"/>
        </w:tcPr>
        <w:p w:rsidR="0015196F" w:rsidRDefault="0015196F" w:rsidP="0094502D">
          <w:pPr>
            <w:pStyle w:val="Sidhuvud"/>
          </w:pPr>
        </w:p>
        <w:p w:rsidR="0015196F" w:rsidRPr="0094502D" w:rsidRDefault="0015196F" w:rsidP="00EC71A6">
          <w:pPr>
            <w:pStyle w:val="Sidhuvud"/>
          </w:pPr>
        </w:p>
      </w:tc>
    </w:tr>
    <w:tr w:rsidR="0015196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6FC3EA10184D4290EC2E317B73133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5196F" w:rsidRPr="0015196F" w:rsidRDefault="0015196F" w:rsidP="00340DE0">
              <w:pPr>
                <w:pStyle w:val="Sidhuvud"/>
                <w:rPr>
                  <w:b/>
                </w:rPr>
              </w:pPr>
              <w:r w:rsidRPr="0015196F">
                <w:rPr>
                  <w:b/>
                </w:rPr>
                <w:t>Infrastrukturdepartementet</w:t>
              </w:r>
            </w:p>
            <w:p w:rsidR="0015196F" w:rsidRPr="00340DE0" w:rsidRDefault="0015196F" w:rsidP="00340DE0">
              <w:pPr>
                <w:pStyle w:val="Sidhuvud"/>
              </w:pPr>
              <w:r w:rsidRPr="0015196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22FAC2FC5548F0992EAEF136EBD135"/>
          </w:placeholder>
          <w:dataBinding w:prefixMappings="xmlns:ns0='http://lp/documentinfo/RK' " w:xpath="/ns0:DocumentInfo[1]/ns0:BaseInfo[1]/ns0:Recipient[1]" w:storeItemID="{F1D0B64F-2F04-4E2A-BEC6-BA3A7F31BA74}"/>
          <w:text w:multiLine="1"/>
        </w:sdtPr>
        <w:sdtEndPr/>
        <w:sdtContent>
          <w:tc>
            <w:tcPr>
              <w:tcW w:w="3170" w:type="dxa"/>
            </w:tcPr>
            <w:p w:rsidR="0015196F" w:rsidRDefault="001519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196F" w:rsidRDefault="0015196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6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4F0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55B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91E"/>
    <w:rsid w:val="00113168"/>
    <w:rsid w:val="0011413E"/>
    <w:rsid w:val="00116BC4"/>
    <w:rsid w:val="0012033A"/>
    <w:rsid w:val="00120D9B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EA6"/>
    <w:rsid w:val="001428E2"/>
    <w:rsid w:val="0015196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1CA"/>
    <w:rsid w:val="003E7CA0"/>
    <w:rsid w:val="003F1F1F"/>
    <w:rsid w:val="003F299F"/>
    <w:rsid w:val="003F2F1D"/>
    <w:rsid w:val="003F44F6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8E"/>
    <w:rsid w:val="00431A7B"/>
    <w:rsid w:val="0043623F"/>
    <w:rsid w:val="00437459"/>
    <w:rsid w:val="00441D70"/>
    <w:rsid w:val="004425C2"/>
    <w:rsid w:val="00442B70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D02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B5A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185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65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ADF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FC6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F1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1A352D"/>
  <w15:docId w15:val="{9E3C6C87-4E52-4A5D-A47F-DFA45FA8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D29791C0684718B487E6D1BEF45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469B5-9109-4A0E-BE90-AF331B68FCF0}"/>
      </w:docPartPr>
      <w:docPartBody>
        <w:p w:rsidR="00C828FE" w:rsidRDefault="001C2CB5" w:rsidP="001C2CB5">
          <w:pPr>
            <w:pStyle w:val="80D29791C0684718B487E6D1BEF452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FD2A9A48134845AD12BA6E01F6D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A421B-353F-4662-9E5D-A0489055700F}"/>
      </w:docPartPr>
      <w:docPartBody>
        <w:p w:rsidR="00C828FE" w:rsidRDefault="001C2CB5" w:rsidP="001C2CB5">
          <w:pPr>
            <w:pStyle w:val="A4FD2A9A48134845AD12BA6E01F6D2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6FC3EA10184D4290EC2E317B731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47C4D-953E-40C1-9209-F3547522DBD4}"/>
      </w:docPartPr>
      <w:docPartBody>
        <w:p w:rsidR="00C828FE" w:rsidRDefault="001C2CB5" w:rsidP="001C2CB5">
          <w:pPr>
            <w:pStyle w:val="B66FC3EA10184D4290EC2E317B7313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22FAC2FC5548F0992EAEF136EBD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07385-FE2F-462F-80F3-02B2B769A96D}"/>
      </w:docPartPr>
      <w:docPartBody>
        <w:p w:rsidR="00C828FE" w:rsidRDefault="001C2CB5" w:rsidP="001C2CB5">
          <w:pPr>
            <w:pStyle w:val="CA22FAC2FC5548F0992EAEF136EBD1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6304D522714EDF90A0F4E25EBBA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BA3B0-4C94-4DCB-871F-3AB99A780E60}"/>
      </w:docPartPr>
      <w:docPartBody>
        <w:p w:rsidR="00C828FE" w:rsidRDefault="001C2CB5" w:rsidP="001C2CB5">
          <w:pPr>
            <w:pStyle w:val="256304D522714EDF90A0F4E25EBBA1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B5"/>
    <w:rsid w:val="001276D3"/>
    <w:rsid w:val="001C2CB5"/>
    <w:rsid w:val="0036627D"/>
    <w:rsid w:val="00537161"/>
    <w:rsid w:val="00585C58"/>
    <w:rsid w:val="008E2C91"/>
    <w:rsid w:val="00B130B4"/>
    <w:rsid w:val="00C8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D81E601A634059BBB8DD764650CFAD">
    <w:name w:val="42D81E601A634059BBB8DD764650CFAD"/>
    <w:rsid w:val="001C2CB5"/>
  </w:style>
  <w:style w:type="character" w:styleId="Platshllartext">
    <w:name w:val="Placeholder Text"/>
    <w:basedOn w:val="Standardstycketeckensnitt"/>
    <w:uiPriority w:val="99"/>
    <w:semiHidden/>
    <w:rsid w:val="001C2CB5"/>
    <w:rPr>
      <w:noProof w:val="0"/>
      <w:color w:val="808080"/>
    </w:rPr>
  </w:style>
  <w:style w:type="paragraph" w:customStyle="1" w:styleId="ACF1EC5BA2624F888FC88D1CC1BBC4F9">
    <w:name w:val="ACF1EC5BA2624F888FC88D1CC1BBC4F9"/>
    <w:rsid w:val="001C2CB5"/>
  </w:style>
  <w:style w:type="paragraph" w:customStyle="1" w:styleId="4FFF36736FA54E228D3BB3C49378C972">
    <w:name w:val="4FFF36736FA54E228D3BB3C49378C972"/>
    <w:rsid w:val="001C2CB5"/>
  </w:style>
  <w:style w:type="paragraph" w:customStyle="1" w:styleId="D56C13A4B8F543408E15DC0A7AB23C1B">
    <w:name w:val="D56C13A4B8F543408E15DC0A7AB23C1B"/>
    <w:rsid w:val="001C2CB5"/>
  </w:style>
  <w:style w:type="paragraph" w:customStyle="1" w:styleId="80D29791C0684718B487E6D1BEF45281">
    <w:name w:val="80D29791C0684718B487E6D1BEF45281"/>
    <w:rsid w:val="001C2CB5"/>
  </w:style>
  <w:style w:type="paragraph" w:customStyle="1" w:styleId="A4FD2A9A48134845AD12BA6E01F6D277">
    <w:name w:val="A4FD2A9A48134845AD12BA6E01F6D277"/>
    <w:rsid w:val="001C2CB5"/>
  </w:style>
  <w:style w:type="paragraph" w:customStyle="1" w:styleId="E42F2D21E0EF40A59B8C48B53B5590B5">
    <w:name w:val="E42F2D21E0EF40A59B8C48B53B5590B5"/>
    <w:rsid w:val="001C2CB5"/>
  </w:style>
  <w:style w:type="paragraph" w:customStyle="1" w:styleId="247E091DCF72447DB5BEE0581CC0DB23">
    <w:name w:val="247E091DCF72447DB5BEE0581CC0DB23"/>
    <w:rsid w:val="001C2CB5"/>
  </w:style>
  <w:style w:type="paragraph" w:customStyle="1" w:styleId="F8334DB4766642839117020E250273DD">
    <w:name w:val="F8334DB4766642839117020E250273DD"/>
    <w:rsid w:val="001C2CB5"/>
  </w:style>
  <w:style w:type="paragraph" w:customStyle="1" w:styleId="B66FC3EA10184D4290EC2E317B73133A">
    <w:name w:val="B66FC3EA10184D4290EC2E317B73133A"/>
    <w:rsid w:val="001C2CB5"/>
  </w:style>
  <w:style w:type="paragraph" w:customStyle="1" w:styleId="CA22FAC2FC5548F0992EAEF136EBD135">
    <w:name w:val="CA22FAC2FC5548F0992EAEF136EBD135"/>
    <w:rsid w:val="001C2CB5"/>
  </w:style>
  <w:style w:type="paragraph" w:customStyle="1" w:styleId="A4FD2A9A48134845AD12BA6E01F6D2771">
    <w:name w:val="A4FD2A9A48134845AD12BA6E01F6D2771"/>
    <w:rsid w:val="001C2C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6FC3EA10184D4290EC2E317B73133A1">
    <w:name w:val="B66FC3EA10184D4290EC2E317B73133A1"/>
    <w:rsid w:val="001C2C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CD8464C4FF400BA9B88E0CCBB50E67">
    <w:name w:val="E8CD8464C4FF400BA9B88E0CCBB50E67"/>
    <w:rsid w:val="001C2CB5"/>
  </w:style>
  <w:style w:type="paragraph" w:customStyle="1" w:styleId="4B7B9CA8AAF1471C9A04156246ADF158">
    <w:name w:val="4B7B9CA8AAF1471C9A04156246ADF158"/>
    <w:rsid w:val="001C2CB5"/>
  </w:style>
  <w:style w:type="paragraph" w:customStyle="1" w:styleId="E63CB2A32D05496A8497F0CA8C681D09">
    <w:name w:val="E63CB2A32D05496A8497F0CA8C681D09"/>
    <w:rsid w:val="001C2CB5"/>
  </w:style>
  <w:style w:type="paragraph" w:customStyle="1" w:styleId="B94630631ACB46E7B3F4CF4650675602">
    <w:name w:val="B94630631ACB46E7B3F4CF4650675602"/>
    <w:rsid w:val="001C2CB5"/>
  </w:style>
  <w:style w:type="paragraph" w:customStyle="1" w:styleId="8EDA79ECF3904A719F84CC58953C3EF1">
    <w:name w:val="8EDA79ECF3904A719F84CC58953C3EF1"/>
    <w:rsid w:val="001C2CB5"/>
  </w:style>
  <w:style w:type="paragraph" w:customStyle="1" w:styleId="256304D522714EDF90A0F4E25EBBA10A">
    <w:name w:val="256304D522714EDF90A0F4E25EBBA10A"/>
    <w:rsid w:val="001C2CB5"/>
  </w:style>
  <w:style w:type="paragraph" w:customStyle="1" w:styleId="233A2064223741749BA88D3A0774963F">
    <w:name w:val="233A2064223741749BA88D3A0774963F"/>
    <w:rsid w:val="001C2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2020-12-09T00:00:00</HeaderDate>
    <Office/>
    <Dnr>I2020/03088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475d0525-f377-4b6f-ac5c-21c45a19be69</RD_Svarsid>
  </documentManagement>
</p:properties>
</file>

<file path=customXml/itemProps1.xml><?xml version="1.0" encoding="utf-8"?>
<ds:datastoreItem xmlns:ds="http://schemas.openxmlformats.org/officeDocument/2006/customXml" ds:itemID="{1D380161-7DF5-40A5-A5FE-02AA8E40D220}"/>
</file>

<file path=customXml/itemProps2.xml><?xml version="1.0" encoding="utf-8"?>
<ds:datastoreItem xmlns:ds="http://schemas.openxmlformats.org/officeDocument/2006/customXml" ds:itemID="{F1D0B64F-2F04-4E2A-BEC6-BA3A7F31BA74}"/>
</file>

<file path=customXml/itemProps3.xml><?xml version="1.0" encoding="utf-8"?>
<ds:datastoreItem xmlns:ds="http://schemas.openxmlformats.org/officeDocument/2006/customXml" ds:itemID="{DA24782F-9233-4409-BE10-57AC3187B247}"/>
</file>

<file path=customXml/itemProps4.xml><?xml version="1.0" encoding="utf-8"?>
<ds:datastoreItem xmlns:ds="http://schemas.openxmlformats.org/officeDocument/2006/customXml" ds:itemID="{70676BA6-60BA-4F90-8859-100349AAF544}"/>
</file>

<file path=customXml/itemProps5.xml><?xml version="1.0" encoding="utf-8"?>
<ds:datastoreItem xmlns:ds="http://schemas.openxmlformats.org/officeDocument/2006/customXml" ds:itemID="{B8271E90-1700-4915-A9C5-73BDA91E41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759 av Lotta Olsson (M) Risker med vindkraften.docx</dc:title>
  <dc:subject/>
  <dc:creator>Simon Engelhardt</dc:creator>
  <cp:keywords/>
  <dc:description/>
  <cp:lastModifiedBy>Christina Rasmussen</cp:lastModifiedBy>
  <cp:revision>2</cp:revision>
  <dcterms:created xsi:type="dcterms:W3CDTF">2020-12-04T12:36:00Z</dcterms:created>
  <dcterms:modified xsi:type="dcterms:W3CDTF">2020-12-04T12:36:00Z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