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9EB20" w14:textId="28299187" w:rsidR="004F2E50" w:rsidRDefault="004F2E50" w:rsidP="00DA0661">
      <w:pPr>
        <w:pStyle w:val="Rubrik"/>
      </w:pPr>
      <w:bookmarkStart w:id="0" w:name="Start"/>
      <w:bookmarkEnd w:id="0"/>
      <w:r>
        <w:t>Svar på fråga 20</w:t>
      </w:r>
      <w:r w:rsidR="00B51DBA">
        <w:t>20</w:t>
      </w:r>
      <w:r>
        <w:t>/</w:t>
      </w:r>
      <w:r w:rsidR="00B51DBA">
        <w:t xml:space="preserve">21:829 </w:t>
      </w:r>
      <w:r>
        <w:t xml:space="preserve">av Lars </w:t>
      </w:r>
      <w:proofErr w:type="spellStart"/>
      <w:r>
        <w:t>Püss</w:t>
      </w:r>
      <w:proofErr w:type="spellEnd"/>
      <w:r>
        <w:t xml:space="preserve"> (M)</w:t>
      </w:r>
      <w:r>
        <w:br/>
        <w:t>Likvärdighet i skolan</w:t>
      </w:r>
    </w:p>
    <w:p w14:paraId="1C29262F" w14:textId="3217D623" w:rsidR="00F025E1" w:rsidRDefault="004F2E50" w:rsidP="004744A5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mig hur jag definierar likvärdighet i skolan.</w:t>
      </w:r>
      <w:r w:rsidR="0076618A">
        <w:t xml:space="preserve"> </w:t>
      </w:r>
    </w:p>
    <w:p w14:paraId="4756D5FD" w14:textId="6592510B" w:rsidR="005C0AFA" w:rsidRDefault="00FC7422" w:rsidP="004744A5">
      <w:pPr>
        <w:pStyle w:val="Brdtext"/>
      </w:pPr>
      <w:r>
        <w:t xml:space="preserve">Det framgår av skollagen </w:t>
      </w:r>
      <w:r w:rsidR="000B4F73" w:rsidRPr="000B4F73">
        <w:t xml:space="preserve">(2010:800) </w:t>
      </w:r>
      <w:r>
        <w:t>och dess förarbeten att</w:t>
      </w:r>
      <w:r w:rsidR="000B4F73" w:rsidRPr="000B4F73">
        <w:t xml:space="preserve"> alla </w:t>
      </w:r>
      <w:r>
        <w:t xml:space="preserve">ska </w:t>
      </w:r>
      <w:r w:rsidR="000B4F73" w:rsidRPr="000B4F73">
        <w:t xml:space="preserve">ha </w:t>
      </w:r>
      <w:r w:rsidR="00E36C5F">
        <w:t>lika tillgång till utbildningen i skol</w:t>
      </w:r>
      <w:r w:rsidR="000B4F73">
        <w:softHyphen/>
      </w:r>
      <w:r w:rsidR="00E36C5F">
        <w:t>väsendet, oberoende av geog</w:t>
      </w:r>
      <w:r w:rsidR="00E57E59">
        <w:softHyphen/>
      </w:r>
      <w:r w:rsidR="00E36C5F">
        <w:t>rafisk hemvist och sociala och ekonomiska förhållanden</w:t>
      </w:r>
      <w:r>
        <w:t xml:space="preserve">. </w:t>
      </w:r>
      <w:r w:rsidRPr="00FC7422">
        <w:t>Utbildningen inom skolväsendet ska vara likvärdig inom varje skolform och inom fritidshemmet oavsett var i landet den anordnas</w:t>
      </w:r>
      <w:r w:rsidR="00246C43">
        <w:t xml:space="preserve"> </w:t>
      </w:r>
      <w:r w:rsidR="00E36C5F">
        <w:t>(1 kap. 8 och 9 §§). Kravet på en likvärdig utbildning innebär</w:t>
      </w:r>
      <w:r w:rsidR="00365576">
        <w:t xml:space="preserve"> enligt förarbetena</w:t>
      </w:r>
      <w:r w:rsidR="00E36C5F">
        <w:t xml:space="preserve"> att alla elever ska ha tillgång till en verksamhet med en så hög kvalitet att de fastställda målen för utbildnin</w:t>
      </w:r>
      <w:r w:rsidR="00D32E39">
        <w:softHyphen/>
      </w:r>
      <w:r w:rsidR="00E36C5F">
        <w:t xml:space="preserve">gen nås, oavsett var i </w:t>
      </w:r>
      <w:proofErr w:type="gramStart"/>
      <w:r w:rsidR="00E36C5F">
        <w:t>landet eleverna</w:t>
      </w:r>
      <w:proofErr w:type="gramEnd"/>
      <w:r w:rsidR="00E36C5F">
        <w:t xml:space="preserve"> bor eller vilken skola de går i</w:t>
      </w:r>
      <w:r w:rsidR="00D32E39">
        <w:t xml:space="preserve">. </w:t>
      </w:r>
      <w:r w:rsidR="00E36C5F">
        <w:t>Hur verk</w:t>
      </w:r>
      <w:r w:rsidR="00E57E59">
        <w:softHyphen/>
      </w:r>
      <w:r w:rsidR="00E36C5F">
        <w:t>samheten ska utformas för att nå de faststäl</w:t>
      </w:r>
      <w:r w:rsidR="000B4F73">
        <w:softHyphen/>
      </w:r>
      <w:r w:rsidR="00E36C5F">
        <w:t>lda målen kan dock variera beroende på lokala behov och förutsättningar. Lik</w:t>
      </w:r>
      <w:r w:rsidR="000B4F73">
        <w:softHyphen/>
      </w:r>
      <w:r w:rsidR="00E36C5F">
        <w:t>vär</w:t>
      </w:r>
      <w:r w:rsidR="000B4F73">
        <w:softHyphen/>
      </w:r>
      <w:r w:rsidR="00E36C5F">
        <w:t>dig</w:t>
      </w:r>
      <w:r w:rsidR="000B4F73">
        <w:softHyphen/>
      </w:r>
      <w:r w:rsidR="00E36C5F">
        <w:t>het inne</w:t>
      </w:r>
      <w:r w:rsidR="00E36C5F">
        <w:softHyphen/>
        <w:t xml:space="preserve">bär inte likformighet eller att alla elever ska få lika mycket resurser. </w:t>
      </w:r>
      <w:r>
        <w:t>R</w:t>
      </w:r>
      <w:r w:rsidR="00E36C5F">
        <w:t xml:space="preserve">esurser till utbildning inom skolväsendet </w:t>
      </w:r>
      <w:r>
        <w:t xml:space="preserve">ska i stället fördelas </w:t>
      </w:r>
      <w:r w:rsidR="00E36C5F">
        <w:t>efter barnens och elevernas olika förutsättnin</w:t>
      </w:r>
      <w:r w:rsidR="00D32E39">
        <w:softHyphen/>
      </w:r>
      <w:r w:rsidR="00E36C5F">
        <w:t xml:space="preserve">gar och behov (2 kap. 8 </w:t>
      </w:r>
      <w:r>
        <w:t>b</w:t>
      </w:r>
      <w:r w:rsidR="00E36C5F">
        <w:t xml:space="preserve"> § skolla</w:t>
      </w:r>
      <w:r w:rsidR="005C2C33">
        <w:softHyphen/>
      </w:r>
      <w:r w:rsidR="00E36C5F">
        <w:t>gen). Alla barn och elever ska ges stöd och stimulans så att de utvecklas så långt som möjligt och en strävan ska vara att uppväga skillnader i deras förutsättningar att tillgodogöra sig utbildningen (1 kap. 4 § skollagen). Som anges i förarbetena ligger i detta att skolan har ett kompen</w:t>
      </w:r>
      <w:r>
        <w:softHyphen/>
      </w:r>
      <w:r w:rsidR="00E36C5F">
        <w:t>sa</w:t>
      </w:r>
      <w:r>
        <w:softHyphen/>
      </w:r>
      <w:r w:rsidR="00E36C5F">
        <w:t>to</w:t>
      </w:r>
      <w:r>
        <w:softHyphen/>
      </w:r>
      <w:r w:rsidR="00E36C5F">
        <w:t xml:space="preserve">riskt uppdrag beträffande de </w:t>
      </w:r>
      <w:r w:rsidR="00F97D1A">
        <w:t xml:space="preserve">elever </w:t>
      </w:r>
      <w:r w:rsidR="00E36C5F">
        <w:t>som har sämre förutsättningar.</w:t>
      </w:r>
    </w:p>
    <w:p w14:paraId="4D95DB0A" w14:textId="09F2FF01" w:rsidR="005C0AFA" w:rsidRPr="005C0AFA" w:rsidRDefault="00BD304E" w:rsidP="004744A5">
      <w:pPr>
        <w:pStyle w:val="Brdtext"/>
      </w:pPr>
      <w:r w:rsidRPr="00BD304E">
        <w:t>Rapporter</w:t>
      </w:r>
      <w:r w:rsidR="004F78CC">
        <w:t xml:space="preserve">, </w:t>
      </w:r>
      <w:proofErr w:type="gramStart"/>
      <w:r>
        <w:t>bl.a.</w:t>
      </w:r>
      <w:proofErr w:type="gramEnd"/>
      <w:r>
        <w:t xml:space="preserve"> </w:t>
      </w:r>
      <w:r w:rsidR="004F78CC">
        <w:t xml:space="preserve">Skolverkets lägesbedömning 2020, </w:t>
      </w:r>
      <w:r w:rsidRPr="00BD304E">
        <w:t>visar att skolors kvalitet skiljer sig åt</w:t>
      </w:r>
      <w:r w:rsidR="002E5DCE">
        <w:t>,</w:t>
      </w:r>
      <w:r w:rsidRPr="00BD304E">
        <w:t xml:space="preserve"> både mellan skolor och inom skolor.</w:t>
      </w:r>
      <w:r w:rsidR="005C2C33">
        <w:t xml:space="preserve"> </w:t>
      </w:r>
      <w:r w:rsidR="005C0AFA" w:rsidRPr="005C0AFA">
        <w:t xml:space="preserve">Detta är givetvis ett </w:t>
      </w:r>
      <w:r w:rsidR="004F78CC">
        <w:t>stor</w:t>
      </w:r>
      <w:r w:rsidR="005B1855">
        <w:t>t</w:t>
      </w:r>
      <w:r w:rsidR="004F78CC">
        <w:t xml:space="preserve"> </w:t>
      </w:r>
      <w:r w:rsidR="005C0AFA" w:rsidRPr="005C0AFA">
        <w:t xml:space="preserve">likvärdighetsproblem. Elever har </w:t>
      </w:r>
      <w:r w:rsidR="00DE15BD">
        <w:t xml:space="preserve">också </w:t>
      </w:r>
      <w:r w:rsidR="005C0AFA" w:rsidRPr="005C0AFA">
        <w:t>blivit allt mer upp</w:t>
      </w:r>
      <w:r w:rsidR="00F82F00">
        <w:softHyphen/>
      </w:r>
      <w:r w:rsidR="005C0AFA" w:rsidRPr="005C0AFA">
        <w:t>delade mellan olika skolor utifrån socioekono</w:t>
      </w:r>
      <w:r>
        <w:softHyphen/>
      </w:r>
      <w:r w:rsidR="005C0AFA" w:rsidRPr="005C0AFA">
        <w:t>misk bak</w:t>
      </w:r>
      <w:r w:rsidR="00C842E7">
        <w:softHyphen/>
      </w:r>
      <w:r w:rsidR="005C0AFA" w:rsidRPr="005C0AFA">
        <w:t>grund och migrations</w:t>
      </w:r>
      <w:r w:rsidR="00F82F00">
        <w:softHyphen/>
      </w:r>
      <w:r w:rsidR="005C0AFA" w:rsidRPr="005C0AFA">
        <w:t>bak</w:t>
      </w:r>
      <w:r w:rsidR="000E058D">
        <w:softHyphen/>
      </w:r>
      <w:r w:rsidR="005C0AFA" w:rsidRPr="005C0AFA">
        <w:t xml:space="preserve">grund. </w:t>
      </w:r>
      <w:r w:rsidR="00F82F00" w:rsidRPr="00F82F00">
        <w:t xml:space="preserve">Den socioekonomiska och etniska </w:t>
      </w:r>
      <w:r w:rsidR="002F7766" w:rsidRPr="00F82F00">
        <w:t>bo</w:t>
      </w:r>
      <w:r w:rsidR="002F7766">
        <w:t>ende</w:t>
      </w:r>
      <w:r w:rsidR="002F7766">
        <w:softHyphen/>
      </w:r>
      <w:r w:rsidR="002F7766" w:rsidRPr="00F82F00">
        <w:t>segregatio</w:t>
      </w:r>
      <w:r w:rsidR="002F7766">
        <w:softHyphen/>
      </w:r>
      <w:r w:rsidR="002F7766" w:rsidRPr="00F82F00">
        <w:t xml:space="preserve">nen </w:t>
      </w:r>
      <w:r w:rsidR="00F82F00" w:rsidRPr="00F82F00">
        <w:t xml:space="preserve">befästs i skolorna. </w:t>
      </w:r>
      <w:r w:rsidRPr="00BD304E">
        <w:t xml:space="preserve">Denna uppdelning av </w:t>
      </w:r>
      <w:r w:rsidR="00F97D1A">
        <w:t>elever</w:t>
      </w:r>
      <w:r w:rsidR="00F97D1A" w:rsidRPr="00BD304E">
        <w:t xml:space="preserve"> </w:t>
      </w:r>
      <w:r w:rsidRPr="00BD304E">
        <w:t>riskerar att leda till ökade kvalitets</w:t>
      </w:r>
      <w:r w:rsidR="000E058D">
        <w:softHyphen/>
      </w:r>
      <w:r w:rsidRPr="00BD304E">
        <w:t xml:space="preserve">skillnader </w:t>
      </w:r>
      <w:r w:rsidR="00F97D1A">
        <w:t xml:space="preserve">mellan skolor </w:t>
      </w:r>
      <w:r w:rsidRPr="00BD304E">
        <w:t xml:space="preserve">och </w:t>
      </w:r>
      <w:r w:rsidR="00F97D1A">
        <w:t xml:space="preserve">kan medföra </w:t>
      </w:r>
      <w:r w:rsidRPr="00BD304E">
        <w:t xml:space="preserve">att </w:t>
      </w:r>
      <w:r w:rsidR="000A0CD3">
        <w:t xml:space="preserve">inte </w:t>
      </w:r>
      <w:r w:rsidRPr="00BD304E">
        <w:t xml:space="preserve">alla elever i Sverige får den utbildning som de har rätt till. </w:t>
      </w:r>
    </w:p>
    <w:p w14:paraId="1DAD9C9F" w14:textId="393BFB86" w:rsidR="00B76DD8" w:rsidRDefault="00FC7422" w:rsidP="004744A5">
      <w:pPr>
        <w:pStyle w:val="Brdtext"/>
      </w:pPr>
      <w:r>
        <w:t>Ett stort</w:t>
      </w:r>
      <w:r w:rsidR="005C0AFA" w:rsidRPr="005C0AFA">
        <w:t xml:space="preserve"> problem med segregationen i skolan är att de</w:t>
      </w:r>
      <w:r w:rsidR="000E058D">
        <w:t>n</w:t>
      </w:r>
      <w:r w:rsidR="005C0AFA" w:rsidRPr="005C0AFA">
        <w:t xml:space="preserve"> skapar så ojämna förutsättningar för skolor att lyckas med kunskapsuppdraget. </w:t>
      </w:r>
      <w:r w:rsidR="009D3C47">
        <w:t xml:space="preserve">Forskning visar att föräldrars utbildningsnivå är den bakgrundsfaktor som har störst betydelse för elevers skolresultat. </w:t>
      </w:r>
      <w:r w:rsidR="005C0AFA" w:rsidRPr="005C0AFA">
        <w:t>En lärare som undervisar i e</w:t>
      </w:r>
      <w:r w:rsidR="005B1855">
        <w:t>n</w:t>
      </w:r>
      <w:r w:rsidR="005C0AFA" w:rsidRPr="005C0AFA">
        <w:t xml:space="preserve"> klass</w:t>
      </w:r>
      <w:r w:rsidR="005B1855">
        <w:t xml:space="preserve"> </w:t>
      </w:r>
      <w:r w:rsidR="005C0AFA" w:rsidRPr="005C0AFA">
        <w:t xml:space="preserve">där nästan alla elever </w:t>
      </w:r>
      <w:r w:rsidR="009D3C47">
        <w:t>har föräldrar</w:t>
      </w:r>
      <w:r w:rsidR="005C0AFA" w:rsidRPr="005C0AFA">
        <w:t xml:space="preserve"> med kort utbildning har vitt skilda förut</w:t>
      </w:r>
      <w:r w:rsidR="00246C43">
        <w:softHyphen/>
      </w:r>
      <w:r w:rsidR="005C0AFA" w:rsidRPr="005C0AFA">
        <w:t>sättningar att bedriva en allsidig under</w:t>
      </w:r>
      <w:r w:rsidR="00BD00BF">
        <w:softHyphen/>
      </w:r>
      <w:r w:rsidR="005C0AFA" w:rsidRPr="005C0AFA">
        <w:t xml:space="preserve">visning </w:t>
      </w:r>
      <w:r w:rsidR="009D3C47">
        <w:t>jämfört med</w:t>
      </w:r>
      <w:r w:rsidR="005C0AFA" w:rsidRPr="005C0AFA">
        <w:t xml:space="preserve"> en lärare som verkar i e</w:t>
      </w:r>
      <w:r w:rsidR="005B1855">
        <w:t>n</w:t>
      </w:r>
      <w:r w:rsidR="005C0AFA" w:rsidRPr="005C0AFA">
        <w:t xml:space="preserve"> klass där nästan alla elever </w:t>
      </w:r>
      <w:r w:rsidR="009D3C47">
        <w:t>har</w:t>
      </w:r>
      <w:r w:rsidR="005C0AFA" w:rsidRPr="005C0AFA">
        <w:t xml:space="preserve"> högutbildade </w:t>
      </w:r>
      <w:r w:rsidR="009D3C47">
        <w:t>föräldrar</w:t>
      </w:r>
      <w:r w:rsidR="005C0AFA" w:rsidRPr="005C0AFA">
        <w:t xml:space="preserve">. Vi vet </w:t>
      </w:r>
      <w:r w:rsidR="009D3C47">
        <w:t xml:space="preserve">också </w:t>
      </w:r>
      <w:r w:rsidR="005C0AFA" w:rsidRPr="005C0AFA">
        <w:t xml:space="preserve">att det är svårare att rekrytera och behålla legitimerade och erfarna lärare </w:t>
      </w:r>
      <w:r w:rsidR="009D3C47">
        <w:t>vid</w:t>
      </w:r>
      <w:r w:rsidR="005C0AFA" w:rsidRPr="005C0AFA">
        <w:t xml:space="preserve"> skolor i </w:t>
      </w:r>
      <w:r w:rsidR="009D3C47">
        <w:t xml:space="preserve">områden med </w:t>
      </w:r>
      <w:r w:rsidR="005C0AFA" w:rsidRPr="005C0AFA">
        <w:t>socioekonomisk</w:t>
      </w:r>
      <w:r w:rsidR="009D3C47">
        <w:t>a</w:t>
      </w:r>
      <w:r w:rsidR="005C0AFA" w:rsidRPr="005C0AFA">
        <w:t xml:space="preserve"> </w:t>
      </w:r>
      <w:r w:rsidR="009D3C47">
        <w:t>utmaningar</w:t>
      </w:r>
      <w:r w:rsidR="005C0AFA" w:rsidRPr="005C0AFA">
        <w:t xml:space="preserve">. </w:t>
      </w:r>
    </w:p>
    <w:p w14:paraId="45EABD1E" w14:textId="3E8F8147" w:rsidR="00E20D2A" w:rsidRDefault="005C0AFA" w:rsidP="004744A5">
      <w:pPr>
        <w:pStyle w:val="Brdtext"/>
      </w:pPr>
      <w:r w:rsidRPr="005C0AFA">
        <w:t>En stor del av skolsegregationen beror på boendesegrationen</w:t>
      </w:r>
      <w:r w:rsidR="00182670">
        <w:t>, men n</w:t>
      </w:r>
      <w:r w:rsidRPr="005C0AFA">
        <w:t>uvaran</w:t>
      </w:r>
      <w:r w:rsidR="00C842E7">
        <w:softHyphen/>
      </w:r>
      <w:r w:rsidRPr="005C0AFA">
        <w:t xml:space="preserve">de regler </w:t>
      </w:r>
      <w:r w:rsidR="00182670">
        <w:t>när det gäller placering och mottagande av elever</w:t>
      </w:r>
      <w:r w:rsidRPr="005C0AFA">
        <w:t xml:space="preserve"> bidrar också till skolsegregationen. </w:t>
      </w:r>
      <w:r w:rsidR="00BD00BF">
        <w:t>I betänkandet E</w:t>
      </w:r>
      <w:r w:rsidR="00182670">
        <w:t xml:space="preserve">n mer </w:t>
      </w:r>
      <w:r w:rsidRPr="005C0AFA">
        <w:t>likvärdig skola – minskad skol</w:t>
      </w:r>
      <w:r w:rsidR="00C842E7">
        <w:softHyphen/>
      </w:r>
      <w:r w:rsidRPr="005C0AFA">
        <w:t xml:space="preserve">segregation och förbättrad resurstilldelning (SOU 2020:28) </w:t>
      </w:r>
      <w:r w:rsidR="00773211">
        <w:t>finn</w:t>
      </w:r>
      <w:r w:rsidR="00BD00BF">
        <w:t>s</w:t>
      </w:r>
      <w:r w:rsidRPr="005C0AFA">
        <w:t xml:space="preserve"> </w:t>
      </w:r>
      <w:proofErr w:type="gramStart"/>
      <w:r w:rsidR="00182670">
        <w:t>bl.a.</w:t>
      </w:r>
      <w:proofErr w:type="gramEnd"/>
      <w:r w:rsidR="00182670">
        <w:t xml:space="preserve"> f</w:t>
      </w:r>
      <w:r w:rsidRPr="005C0AFA">
        <w:t xml:space="preserve">örslag </w:t>
      </w:r>
      <w:r w:rsidR="00773211">
        <w:t>om</w:t>
      </w:r>
      <w:r w:rsidRPr="005C0AFA">
        <w:t xml:space="preserve"> att huvudmännen aktivt ska verka för en allsidig social sammansätt</w:t>
      </w:r>
      <w:r w:rsidR="00BD00BF">
        <w:softHyphen/>
      </w:r>
      <w:r w:rsidRPr="005C0AFA">
        <w:t>ning av elever</w:t>
      </w:r>
      <w:r w:rsidR="00F82F00">
        <w:t xml:space="preserve"> och </w:t>
      </w:r>
      <w:r w:rsidR="00182670">
        <w:t xml:space="preserve">att </w:t>
      </w:r>
      <w:r w:rsidRPr="005C0AFA">
        <w:t>urvalsgrunderna för kommunala och fristående skolor</w:t>
      </w:r>
      <w:r w:rsidR="00182670">
        <w:t xml:space="preserve"> ska</w:t>
      </w:r>
      <w:r w:rsidRPr="005C0AFA">
        <w:t xml:space="preserve"> ändras.</w:t>
      </w:r>
      <w:r w:rsidR="005429C0">
        <w:t xml:space="preserve"> I betänkandet Gemensamt </w:t>
      </w:r>
      <w:r w:rsidR="005429C0" w:rsidRPr="005429C0">
        <w:t>ansvar – en modell för planering och dimensionering av gymnasial utbildning (SOU 2020:33)</w:t>
      </w:r>
      <w:r w:rsidR="005429C0">
        <w:t xml:space="preserve"> </w:t>
      </w:r>
      <w:r w:rsidR="00773211">
        <w:t xml:space="preserve">finns </w:t>
      </w:r>
      <w:proofErr w:type="gramStart"/>
      <w:r w:rsidR="00FC7422">
        <w:t>bl.a.</w:t>
      </w:r>
      <w:proofErr w:type="gramEnd"/>
      <w:r w:rsidR="00FC7422">
        <w:t xml:space="preserve"> </w:t>
      </w:r>
      <w:r w:rsidR="005429C0">
        <w:t xml:space="preserve">förslag som syftar till att främja </w:t>
      </w:r>
      <w:r w:rsidR="005429C0" w:rsidRPr="005429C0">
        <w:t>en likvärdig utbildning och minska segrega</w:t>
      </w:r>
      <w:r w:rsidR="000E058D">
        <w:softHyphen/>
      </w:r>
      <w:r w:rsidR="005429C0" w:rsidRPr="005429C0">
        <w:t>tionen inom gymnasieskola</w:t>
      </w:r>
      <w:r w:rsidR="005429C0">
        <w:t>n.</w:t>
      </w:r>
      <w:r w:rsidR="00FE3FA9">
        <w:t xml:space="preserve"> Jag ser fram emot att </w:t>
      </w:r>
      <w:r w:rsidR="00FC021E">
        <w:t>analysera de remissyn</w:t>
      </w:r>
      <w:r w:rsidR="000E058D">
        <w:softHyphen/>
      </w:r>
      <w:r w:rsidR="00FC021E">
        <w:t>punkter som nyligen inkommit på förslagen</w:t>
      </w:r>
      <w:r w:rsidR="00BD00BF">
        <w:t xml:space="preserve"> i betänkandena</w:t>
      </w:r>
      <w:r w:rsidR="00FC021E">
        <w:t xml:space="preserve">. </w:t>
      </w:r>
    </w:p>
    <w:p w14:paraId="237829EC" w14:textId="2DDE2D8E" w:rsidR="00FC021E" w:rsidRDefault="00E20D2A" w:rsidP="004744A5">
      <w:pPr>
        <w:pStyle w:val="Brdtext"/>
      </w:pPr>
      <w:r w:rsidRPr="0037586A">
        <w:t xml:space="preserve">Vi behöver åter bygga upp ett skolsystem som </w:t>
      </w:r>
      <w:r w:rsidR="001F4D32">
        <w:t xml:space="preserve">ger jämlika förutsättningar, </w:t>
      </w:r>
      <w:r w:rsidRPr="0037586A">
        <w:t xml:space="preserve">utjämnar livschanser och bidrar till sammanhållning och gemenskap. </w:t>
      </w:r>
      <w:r w:rsidR="004744A5">
        <w:t>Alla elever</w:t>
      </w:r>
      <w:r w:rsidRPr="0037586A">
        <w:t xml:space="preserve"> ska ha möjlighet att lära </w:t>
      </w:r>
      <w:r w:rsidR="004744A5">
        <w:t>s</w:t>
      </w:r>
      <w:r w:rsidRPr="0037586A">
        <w:t>ig mycket i skolan, oavsett var d</w:t>
      </w:r>
      <w:r w:rsidR="004744A5">
        <w:t>e</w:t>
      </w:r>
      <w:r w:rsidRPr="0037586A">
        <w:t xml:space="preserve"> bor och vilka föräldrar d</w:t>
      </w:r>
      <w:r w:rsidR="004744A5">
        <w:t>e</w:t>
      </w:r>
      <w:r w:rsidRPr="0037586A">
        <w:t xml:space="preserve"> har.</w:t>
      </w:r>
      <w:r w:rsidR="008228AD">
        <w:t xml:space="preserve"> </w:t>
      </w:r>
      <w:r w:rsidR="00FC021E">
        <w:t>Min förhoppning är att fler partier i riksdagen</w:t>
      </w:r>
      <w:r w:rsidR="00BD00BF">
        <w:t xml:space="preserve"> framöver</w:t>
      </w:r>
      <w:r w:rsidR="00FC021E">
        <w:t xml:space="preserve"> s</w:t>
      </w:r>
      <w:r w:rsidR="00B87ED9">
        <w:t>ka</w:t>
      </w:r>
      <w:r w:rsidR="00FC021E">
        <w:t xml:space="preserve"> ställa sig bakom förslag som syftar till att motverka </w:t>
      </w:r>
      <w:r w:rsidR="00FC021E" w:rsidRPr="00B56714">
        <w:t>skolsegrega</w:t>
      </w:r>
      <w:r w:rsidR="00FC021E">
        <w:softHyphen/>
      </w:r>
      <w:r w:rsidR="00FC021E" w:rsidRPr="00B56714">
        <w:t xml:space="preserve">tionen </w:t>
      </w:r>
      <w:r w:rsidR="00FC021E">
        <w:t xml:space="preserve">så att vi kan råda bot </w:t>
      </w:r>
      <w:r w:rsidR="00FC021E" w:rsidRPr="00B56714">
        <w:t xml:space="preserve">på </w:t>
      </w:r>
      <w:r w:rsidR="00FC021E">
        <w:t>den bristande jämlik</w:t>
      </w:r>
      <w:r w:rsidR="00FC021E">
        <w:softHyphen/>
        <w:t>heten i svensk skola.</w:t>
      </w:r>
    </w:p>
    <w:p w14:paraId="67F8F784" w14:textId="3EF68837" w:rsidR="004F2E50" w:rsidRDefault="004F2E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5340C3173E840E3B7AC1AE6E9347D82"/>
          </w:placeholder>
          <w:dataBinding w:prefixMappings="xmlns:ns0='http://lp/documentinfo/RK' " w:xpath="/ns0:DocumentInfo[1]/ns0:BaseInfo[1]/ns0:HeaderDate[1]" w:storeItemID="{D0B3FABD-8391-46EB-8F5A-37A622412376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025E1">
            <w:t>9 december 2020</w:t>
          </w:r>
        </w:sdtContent>
      </w:sdt>
    </w:p>
    <w:p w14:paraId="553C76B7" w14:textId="77777777" w:rsidR="004F2E50" w:rsidRDefault="004F2E50" w:rsidP="004E7A8F">
      <w:pPr>
        <w:pStyle w:val="Brdtextutanavstnd"/>
      </w:pPr>
    </w:p>
    <w:p w14:paraId="0BA33CAD" w14:textId="77777777" w:rsidR="004F2E50" w:rsidRDefault="004F2E50" w:rsidP="004E7A8F">
      <w:pPr>
        <w:pStyle w:val="Brdtextutanavstnd"/>
      </w:pPr>
    </w:p>
    <w:p w14:paraId="105B656F" w14:textId="77777777" w:rsidR="004F2E50" w:rsidRDefault="004F2E50" w:rsidP="004E7A8F">
      <w:pPr>
        <w:pStyle w:val="Brdtextutanavstnd"/>
      </w:pPr>
    </w:p>
    <w:p w14:paraId="7C34D319" w14:textId="1F78D48B" w:rsidR="004F2E50" w:rsidRPr="00DB48AB" w:rsidRDefault="00BD00BF" w:rsidP="00DB48AB">
      <w:pPr>
        <w:pStyle w:val="Brdtext"/>
      </w:pPr>
      <w:r>
        <w:t>Anna Ekström</w:t>
      </w:r>
    </w:p>
    <w:sectPr w:rsidR="004F2E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77C71" w14:textId="77777777" w:rsidR="005A3CE3" w:rsidRDefault="005A3CE3" w:rsidP="00A87A54">
      <w:pPr>
        <w:spacing w:after="0" w:line="240" w:lineRule="auto"/>
      </w:pPr>
      <w:r>
        <w:separator/>
      </w:r>
    </w:p>
  </w:endnote>
  <w:endnote w:type="continuationSeparator" w:id="0">
    <w:p w14:paraId="4AF84A12" w14:textId="77777777" w:rsidR="005A3CE3" w:rsidRDefault="005A3C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BC1FD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DA2FC7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D111B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1F82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A0B9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740E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38647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C89D68" w14:textId="77777777" w:rsidTr="00C26068">
      <w:trPr>
        <w:trHeight w:val="227"/>
      </w:trPr>
      <w:tc>
        <w:tcPr>
          <w:tcW w:w="4074" w:type="dxa"/>
        </w:tcPr>
        <w:p w14:paraId="354B6E6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D808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4B8E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71779" w14:textId="77777777" w:rsidR="005A3CE3" w:rsidRDefault="005A3CE3" w:rsidP="00A87A54">
      <w:pPr>
        <w:spacing w:after="0" w:line="240" w:lineRule="auto"/>
      </w:pPr>
      <w:r>
        <w:separator/>
      </w:r>
    </w:p>
  </w:footnote>
  <w:footnote w:type="continuationSeparator" w:id="0">
    <w:p w14:paraId="35D6A9F2" w14:textId="77777777" w:rsidR="005A3CE3" w:rsidRDefault="005A3C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2E50" w14:paraId="603C3E91" w14:textId="77777777" w:rsidTr="00C93EBA">
      <w:trPr>
        <w:trHeight w:val="227"/>
      </w:trPr>
      <w:tc>
        <w:tcPr>
          <w:tcW w:w="5534" w:type="dxa"/>
        </w:tcPr>
        <w:p w14:paraId="163AFDA3" w14:textId="77777777" w:rsidR="004F2E50" w:rsidRPr="007D73AB" w:rsidRDefault="004F2E50">
          <w:pPr>
            <w:pStyle w:val="Sidhuvud"/>
          </w:pPr>
        </w:p>
      </w:tc>
      <w:tc>
        <w:tcPr>
          <w:tcW w:w="3170" w:type="dxa"/>
          <w:vAlign w:val="bottom"/>
        </w:tcPr>
        <w:p w14:paraId="70210BF0" w14:textId="77777777" w:rsidR="004F2E50" w:rsidRPr="007D73AB" w:rsidRDefault="004F2E50" w:rsidP="00340DE0">
          <w:pPr>
            <w:pStyle w:val="Sidhuvud"/>
          </w:pPr>
        </w:p>
      </w:tc>
      <w:tc>
        <w:tcPr>
          <w:tcW w:w="1134" w:type="dxa"/>
        </w:tcPr>
        <w:p w14:paraId="3ED3D918" w14:textId="77777777" w:rsidR="004F2E50" w:rsidRDefault="004F2E50" w:rsidP="005A703A">
          <w:pPr>
            <w:pStyle w:val="Sidhuvud"/>
          </w:pPr>
        </w:p>
      </w:tc>
    </w:tr>
    <w:tr w:rsidR="004F2E50" w14:paraId="12F5DC8F" w14:textId="77777777" w:rsidTr="00C93EBA">
      <w:trPr>
        <w:trHeight w:val="1928"/>
      </w:trPr>
      <w:tc>
        <w:tcPr>
          <w:tcW w:w="5534" w:type="dxa"/>
        </w:tcPr>
        <w:p w14:paraId="02391A25" w14:textId="77777777" w:rsidR="004F2E50" w:rsidRPr="00340DE0" w:rsidRDefault="004F2E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BEE189" wp14:editId="43DF39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ACAC45" w14:textId="77777777" w:rsidR="004F2E50" w:rsidRPr="00710A6C" w:rsidRDefault="004F2E50" w:rsidP="00EE3C0F">
          <w:pPr>
            <w:pStyle w:val="Sidhuvud"/>
            <w:rPr>
              <w:b/>
            </w:rPr>
          </w:pPr>
        </w:p>
        <w:p w14:paraId="7259C110" w14:textId="77777777" w:rsidR="004F2E50" w:rsidRDefault="004F2E50" w:rsidP="00EE3C0F">
          <w:pPr>
            <w:pStyle w:val="Sidhuvud"/>
          </w:pPr>
        </w:p>
        <w:p w14:paraId="7850662A" w14:textId="77777777" w:rsidR="004F2E50" w:rsidRDefault="004F2E50" w:rsidP="00EE3C0F">
          <w:pPr>
            <w:pStyle w:val="Sidhuvud"/>
          </w:pPr>
        </w:p>
        <w:p w14:paraId="3F6C5411" w14:textId="77777777" w:rsidR="004F2E50" w:rsidRDefault="004F2E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AF70A414C64D329D649FBA04489AD9"/>
            </w:placeholder>
            <w:dataBinding w:prefixMappings="xmlns:ns0='http://lp/documentinfo/RK' " w:xpath="/ns0:DocumentInfo[1]/ns0:BaseInfo[1]/ns0:Dnr[1]" w:storeItemID="{D0B3FABD-8391-46EB-8F5A-37A622412376}"/>
            <w:text/>
          </w:sdtPr>
          <w:sdtEndPr/>
          <w:sdtContent>
            <w:p w14:paraId="39E1DEED" w14:textId="77777777" w:rsidR="004F2E50" w:rsidRDefault="004F2E50" w:rsidP="00EE3C0F">
              <w:pPr>
                <w:pStyle w:val="Sidhuvud"/>
              </w:pPr>
              <w:r>
                <w:t>U2020/06220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A73DB418D54BD88A777E4405C08CE7"/>
            </w:placeholder>
            <w:showingPlcHdr/>
            <w:dataBinding w:prefixMappings="xmlns:ns0='http://lp/documentinfo/RK' " w:xpath="/ns0:DocumentInfo[1]/ns0:BaseInfo[1]/ns0:DocNumber[1]" w:storeItemID="{D0B3FABD-8391-46EB-8F5A-37A622412376}"/>
            <w:text/>
          </w:sdtPr>
          <w:sdtEndPr/>
          <w:sdtContent>
            <w:p w14:paraId="29320044" w14:textId="77777777" w:rsidR="004F2E50" w:rsidRDefault="004F2E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410631" w14:textId="77777777" w:rsidR="004F2E50" w:rsidRDefault="004F2E50" w:rsidP="00EE3C0F">
          <w:pPr>
            <w:pStyle w:val="Sidhuvud"/>
          </w:pPr>
        </w:p>
      </w:tc>
      <w:tc>
        <w:tcPr>
          <w:tcW w:w="1134" w:type="dxa"/>
        </w:tcPr>
        <w:p w14:paraId="1F978FAC" w14:textId="77777777" w:rsidR="004F2E50" w:rsidRDefault="004F2E50" w:rsidP="0094502D">
          <w:pPr>
            <w:pStyle w:val="Sidhuvud"/>
          </w:pPr>
        </w:p>
        <w:p w14:paraId="146F755B" w14:textId="77777777" w:rsidR="004F2E50" w:rsidRPr="0094502D" w:rsidRDefault="004F2E50" w:rsidP="00EC71A6">
          <w:pPr>
            <w:pStyle w:val="Sidhuvud"/>
          </w:pPr>
        </w:p>
      </w:tc>
    </w:tr>
    <w:tr w:rsidR="004F2E50" w14:paraId="4E79C245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D860B267C0742FF8FA76D061F4EB93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46379DE" w14:textId="77777777" w:rsidR="000B4F73" w:rsidRPr="000B4F73" w:rsidRDefault="000B4F73" w:rsidP="00340DE0">
              <w:pPr>
                <w:pStyle w:val="Sidhuvud"/>
                <w:rPr>
                  <w:b/>
                </w:rPr>
              </w:pPr>
              <w:r w:rsidRPr="000B4F73">
                <w:rPr>
                  <w:b/>
                </w:rPr>
                <w:t>Utbildningsdepartementet</w:t>
              </w:r>
            </w:p>
            <w:p w14:paraId="41682757" w14:textId="77777777" w:rsidR="004F2E50" w:rsidRDefault="000B4F73" w:rsidP="00340DE0">
              <w:pPr>
                <w:pStyle w:val="Sidhuvud"/>
              </w:pPr>
              <w:r w:rsidRPr="000B4F73">
                <w:t>Utbildningsministern</w:t>
              </w:r>
            </w:p>
            <w:p w14:paraId="233F034C" w14:textId="77777777" w:rsidR="009836E5" w:rsidRDefault="009836E5" w:rsidP="009836E5">
              <w:pPr>
                <w:rPr>
                  <w:rFonts w:asciiTheme="majorHAnsi" w:hAnsiTheme="majorHAnsi"/>
                  <w:sz w:val="19"/>
                </w:rPr>
              </w:pPr>
            </w:p>
            <w:p w14:paraId="75BF8A17" w14:textId="77777777" w:rsidR="009836E5" w:rsidRDefault="009836E5" w:rsidP="009836E5">
              <w:pPr>
                <w:rPr>
                  <w:rFonts w:asciiTheme="majorHAnsi" w:hAnsiTheme="majorHAnsi"/>
                  <w:sz w:val="19"/>
                </w:rPr>
              </w:pPr>
            </w:p>
            <w:p w14:paraId="7D1B0BC6" w14:textId="436E33A1" w:rsidR="009836E5" w:rsidRPr="009836E5" w:rsidRDefault="009836E5" w:rsidP="009836E5"/>
          </w:tc>
        </w:sdtContent>
      </w:sdt>
      <w:sdt>
        <w:sdtPr>
          <w:alias w:val="Recipient"/>
          <w:tag w:val="ccRKShow_Recipient"/>
          <w:id w:val="-28344517"/>
          <w:placeholder>
            <w:docPart w:val="64671B4C62804FF0857EBB088846F82F"/>
          </w:placeholder>
          <w:dataBinding w:prefixMappings="xmlns:ns0='http://lp/documentinfo/RK' " w:xpath="/ns0:DocumentInfo[1]/ns0:BaseInfo[1]/ns0:Recipient[1]" w:storeItemID="{D0B3FABD-8391-46EB-8F5A-37A622412376}"/>
          <w:text w:multiLine="1"/>
        </w:sdtPr>
        <w:sdtEndPr/>
        <w:sdtContent>
          <w:tc>
            <w:tcPr>
              <w:tcW w:w="3170" w:type="dxa"/>
            </w:tcPr>
            <w:p w14:paraId="119FA31E" w14:textId="77777777" w:rsidR="004F2E50" w:rsidRDefault="004F2E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4176DD" w14:textId="77777777" w:rsidR="004F2E50" w:rsidRDefault="004F2E50" w:rsidP="003E6020">
          <w:pPr>
            <w:pStyle w:val="Sidhuvud"/>
          </w:pPr>
        </w:p>
      </w:tc>
    </w:tr>
  </w:tbl>
  <w:p w14:paraId="301E9D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2D06EA"/>
    <w:multiLevelType w:val="hybridMultilevel"/>
    <w:tmpl w:val="C98463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2F980A3F"/>
    <w:multiLevelType w:val="hybridMultilevel"/>
    <w:tmpl w:val="9ABC95F2"/>
    <w:lvl w:ilvl="0" w:tplc="5A8E51D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2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  <w:num w:numId="45">
    <w:abstractNumId w:val="14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E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0CD3"/>
    <w:rsid w:val="000A13CA"/>
    <w:rsid w:val="000A456A"/>
    <w:rsid w:val="000A5E43"/>
    <w:rsid w:val="000B4F73"/>
    <w:rsid w:val="000B56A9"/>
    <w:rsid w:val="000C61D1"/>
    <w:rsid w:val="000D31A9"/>
    <w:rsid w:val="000D370F"/>
    <w:rsid w:val="000D5449"/>
    <w:rsid w:val="000D7110"/>
    <w:rsid w:val="000E058D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670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D3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C4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DCE"/>
    <w:rsid w:val="002E61A5"/>
    <w:rsid w:val="002F3675"/>
    <w:rsid w:val="002F59E0"/>
    <w:rsid w:val="002F66A6"/>
    <w:rsid w:val="002F776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6D59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576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4A5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DB7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E50"/>
    <w:rsid w:val="004F4021"/>
    <w:rsid w:val="004F5640"/>
    <w:rsid w:val="004F6525"/>
    <w:rsid w:val="004F6FE2"/>
    <w:rsid w:val="004F78CC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9C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CE3"/>
    <w:rsid w:val="005A5193"/>
    <w:rsid w:val="005A6034"/>
    <w:rsid w:val="005A7AC1"/>
    <w:rsid w:val="005B115A"/>
    <w:rsid w:val="005B1855"/>
    <w:rsid w:val="005B537F"/>
    <w:rsid w:val="005C0AFA"/>
    <w:rsid w:val="005C120D"/>
    <w:rsid w:val="005C15B3"/>
    <w:rsid w:val="005C2C3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18A"/>
    <w:rsid w:val="00773075"/>
    <w:rsid w:val="00773211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0F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8AD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FC"/>
    <w:rsid w:val="008A3961"/>
    <w:rsid w:val="008A4CEA"/>
    <w:rsid w:val="008A7506"/>
    <w:rsid w:val="008B1603"/>
    <w:rsid w:val="008B17B7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36E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C47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1F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DBA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DD8"/>
    <w:rsid w:val="00B80840"/>
    <w:rsid w:val="00B815FC"/>
    <w:rsid w:val="00B81623"/>
    <w:rsid w:val="00B82A05"/>
    <w:rsid w:val="00B84409"/>
    <w:rsid w:val="00B84E2D"/>
    <w:rsid w:val="00B8746A"/>
    <w:rsid w:val="00B87ED9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0BF"/>
    <w:rsid w:val="00BD0826"/>
    <w:rsid w:val="00BD15AB"/>
    <w:rsid w:val="00BD181D"/>
    <w:rsid w:val="00BD304E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2E7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2E39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114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5BD"/>
    <w:rsid w:val="00DE18F5"/>
    <w:rsid w:val="00DE73D2"/>
    <w:rsid w:val="00DF5BFB"/>
    <w:rsid w:val="00DF5CD6"/>
    <w:rsid w:val="00E022DA"/>
    <w:rsid w:val="00E03BCB"/>
    <w:rsid w:val="00E124DC"/>
    <w:rsid w:val="00E14E57"/>
    <w:rsid w:val="00E15A41"/>
    <w:rsid w:val="00E20D2A"/>
    <w:rsid w:val="00E22D68"/>
    <w:rsid w:val="00E247D9"/>
    <w:rsid w:val="00E258D8"/>
    <w:rsid w:val="00E26DDF"/>
    <w:rsid w:val="00E270E5"/>
    <w:rsid w:val="00E30167"/>
    <w:rsid w:val="00E32C2B"/>
    <w:rsid w:val="00E33493"/>
    <w:rsid w:val="00E36C5F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E59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5E1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F00"/>
    <w:rsid w:val="00F834AA"/>
    <w:rsid w:val="00F848D6"/>
    <w:rsid w:val="00F859AE"/>
    <w:rsid w:val="00F922B2"/>
    <w:rsid w:val="00F943C8"/>
    <w:rsid w:val="00F96B28"/>
    <w:rsid w:val="00F97D1A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21E"/>
    <w:rsid w:val="00FC069A"/>
    <w:rsid w:val="00FC08A9"/>
    <w:rsid w:val="00FC0BA0"/>
    <w:rsid w:val="00FC7422"/>
    <w:rsid w:val="00FC7600"/>
    <w:rsid w:val="00FC7A05"/>
    <w:rsid w:val="00FD0B7B"/>
    <w:rsid w:val="00FD1A46"/>
    <w:rsid w:val="00FD4C08"/>
    <w:rsid w:val="00FE1DCC"/>
    <w:rsid w:val="00FE1DD4"/>
    <w:rsid w:val="00FE2B19"/>
    <w:rsid w:val="00FE3FA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0E9C9"/>
  <w15:docId w15:val="{FF3843D0-0267-4EB4-A3DB-FA75ECB1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18">
    <w:name w:val="Pa18"/>
    <w:basedOn w:val="Normal"/>
    <w:next w:val="Normal"/>
    <w:uiPriority w:val="99"/>
    <w:rsid w:val="005C2C33"/>
    <w:pPr>
      <w:autoSpaceDE w:val="0"/>
      <w:autoSpaceDN w:val="0"/>
      <w:adjustRightInd w:val="0"/>
      <w:spacing w:after="0" w:line="181" w:lineRule="atLeast"/>
    </w:pPr>
    <w:rPr>
      <w:rFonts w:ascii="Source Sans Pro" w:hAnsi="Source Sans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0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AF70A414C64D329D649FBA04489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A7F7F-5187-48A0-AA64-D281D81B13FB}"/>
      </w:docPartPr>
      <w:docPartBody>
        <w:p w:rsidR="000348C5" w:rsidRDefault="00E36C01" w:rsidP="00E36C01">
          <w:pPr>
            <w:pStyle w:val="F0AF70A414C64D329D649FBA04489A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73DB418D54BD88A777E4405C08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BF423-75D1-4C50-B9C8-49475251CDCA}"/>
      </w:docPartPr>
      <w:docPartBody>
        <w:p w:rsidR="000348C5" w:rsidRDefault="00E36C01" w:rsidP="00E36C01">
          <w:pPr>
            <w:pStyle w:val="17A73DB418D54BD88A777E4405C08C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860B267C0742FF8FA76D061F4EB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A77982-F78D-4E96-921C-276099A71042}"/>
      </w:docPartPr>
      <w:docPartBody>
        <w:p w:rsidR="000348C5" w:rsidRDefault="00E36C01" w:rsidP="00E36C01">
          <w:pPr>
            <w:pStyle w:val="2D860B267C0742FF8FA76D061F4EB9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671B4C62804FF0857EBB088846F8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6D3E34-8201-4B75-85DA-776FF9976079}"/>
      </w:docPartPr>
      <w:docPartBody>
        <w:p w:rsidR="000348C5" w:rsidRDefault="00E36C01" w:rsidP="00E36C01">
          <w:pPr>
            <w:pStyle w:val="64671B4C62804FF0857EBB088846F8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340C3173E840E3B7AC1AE6E9347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BD411-C553-4C66-8ACD-AB543A7C82B2}"/>
      </w:docPartPr>
      <w:docPartBody>
        <w:p w:rsidR="000348C5" w:rsidRDefault="00E36C01" w:rsidP="00E36C01">
          <w:pPr>
            <w:pStyle w:val="95340C3173E840E3B7AC1AE6E9347D8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01"/>
    <w:rsid w:val="000348C5"/>
    <w:rsid w:val="003E1FC1"/>
    <w:rsid w:val="00E3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A2212CDBE34E6FBD27D9D20DE4A097">
    <w:name w:val="DEA2212CDBE34E6FBD27D9D20DE4A097"/>
    <w:rsid w:val="00E36C01"/>
  </w:style>
  <w:style w:type="character" w:styleId="Platshllartext">
    <w:name w:val="Placeholder Text"/>
    <w:basedOn w:val="Standardstycketeckensnitt"/>
    <w:uiPriority w:val="99"/>
    <w:semiHidden/>
    <w:rsid w:val="00E36C01"/>
    <w:rPr>
      <w:noProof w:val="0"/>
      <w:color w:val="808080"/>
    </w:rPr>
  </w:style>
  <w:style w:type="paragraph" w:customStyle="1" w:styleId="4BD5951670FB4492964ECE2230DAF2DB">
    <w:name w:val="4BD5951670FB4492964ECE2230DAF2DB"/>
    <w:rsid w:val="00E36C01"/>
  </w:style>
  <w:style w:type="paragraph" w:customStyle="1" w:styleId="C4AA0AD43E864CB6B9F235042BDCAB76">
    <w:name w:val="C4AA0AD43E864CB6B9F235042BDCAB76"/>
    <w:rsid w:val="00E36C01"/>
  </w:style>
  <w:style w:type="paragraph" w:customStyle="1" w:styleId="C7500DC2EF824DC0BA02C09A513AAFD3">
    <w:name w:val="C7500DC2EF824DC0BA02C09A513AAFD3"/>
    <w:rsid w:val="00E36C01"/>
  </w:style>
  <w:style w:type="paragraph" w:customStyle="1" w:styleId="F0AF70A414C64D329D649FBA04489AD9">
    <w:name w:val="F0AF70A414C64D329D649FBA04489AD9"/>
    <w:rsid w:val="00E36C01"/>
  </w:style>
  <w:style w:type="paragraph" w:customStyle="1" w:styleId="17A73DB418D54BD88A777E4405C08CE7">
    <w:name w:val="17A73DB418D54BD88A777E4405C08CE7"/>
    <w:rsid w:val="00E36C01"/>
  </w:style>
  <w:style w:type="paragraph" w:customStyle="1" w:styleId="201CE96DF7D54442A79B0EEF8C21514A">
    <w:name w:val="201CE96DF7D54442A79B0EEF8C21514A"/>
    <w:rsid w:val="00E36C01"/>
  </w:style>
  <w:style w:type="paragraph" w:customStyle="1" w:styleId="8C2DEC443A6240728D39AB6249E0F357">
    <w:name w:val="8C2DEC443A6240728D39AB6249E0F357"/>
    <w:rsid w:val="00E36C01"/>
  </w:style>
  <w:style w:type="paragraph" w:customStyle="1" w:styleId="2F0EAFC878114AC68F7BD6977638A87B">
    <w:name w:val="2F0EAFC878114AC68F7BD6977638A87B"/>
    <w:rsid w:val="00E36C01"/>
  </w:style>
  <w:style w:type="paragraph" w:customStyle="1" w:styleId="2D860B267C0742FF8FA76D061F4EB93E">
    <w:name w:val="2D860B267C0742FF8FA76D061F4EB93E"/>
    <w:rsid w:val="00E36C01"/>
  </w:style>
  <w:style w:type="paragraph" w:customStyle="1" w:styleId="64671B4C62804FF0857EBB088846F82F">
    <w:name w:val="64671B4C62804FF0857EBB088846F82F"/>
    <w:rsid w:val="00E36C01"/>
  </w:style>
  <w:style w:type="paragraph" w:customStyle="1" w:styleId="17A73DB418D54BD88A777E4405C08CE71">
    <w:name w:val="17A73DB418D54BD88A777E4405C08CE71"/>
    <w:rsid w:val="00E36C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D860B267C0742FF8FA76D061F4EB93E1">
    <w:name w:val="2D860B267C0742FF8FA76D061F4EB93E1"/>
    <w:rsid w:val="00E36C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1AAAC8128F4330909AFB8EF92D2F98">
    <w:name w:val="831AAAC8128F4330909AFB8EF92D2F98"/>
    <w:rsid w:val="00E36C01"/>
  </w:style>
  <w:style w:type="paragraph" w:customStyle="1" w:styleId="02D93F762B634ABB8E5AECE30FB4C98B">
    <w:name w:val="02D93F762B634ABB8E5AECE30FB4C98B"/>
    <w:rsid w:val="00E36C01"/>
  </w:style>
  <w:style w:type="paragraph" w:customStyle="1" w:styleId="3953ECFE1DF64971912628112DE921A0">
    <w:name w:val="3953ECFE1DF64971912628112DE921A0"/>
    <w:rsid w:val="00E36C01"/>
  </w:style>
  <w:style w:type="paragraph" w:customStyle="1" w:styleId="7812909DC40048FA8E211BF93E40E748">
    <w:name w:val="7812909DC40048FA8E211BF93E40E748"/>
    <w:rsid w:val="00E36C01"/>
  </w:style>
  <w:style w:type="paragraph" w:customStyle="1" w:styleId="AD965117D5F042938C39ABBD96FD8407">
    <w:name w:val="AD965117D5F042938C39ABBD96FD8407"/>
    <w:rsid w:val="00E36C01"/>
  </w:style>
  <w:style w:type="paragraph" w:customStyle="1" w:styleId="E7EE53A2B30D47EE9515FCD19B80B87B">
    <w:name w:val="E7EE53A2B30D47EE9515FCD19B80B87B"/>
    <w:rsid w:val="00E36C01"/>
  </w:style>
  <w:style w:type="paragraph" w:customStyle="1" w:styleId="446E7C656DC84077B4AC77F3A2865B34">
    <w:name w:val="446E7C656DC84077B4AC77F3A2865B34"/>
    <w:rsid w:val="00E36C01"/>
  </w:style>
  <w:style w:type="paragraph" w:customStyle="1" w:styleId="AA2FD6F456134EDE98402C79CA410CE7">
    <w:name w:val="AA2FD6F456134EDE98402C79CA410CE7"/>
    <w:rsid w:val="00E36C01"/>
  </w:style>
  <w:style w:type="paragraph" w:customStyle="1" w:styleId="95340C3173E840E3B7AC1AE6E9347D82">
    <w:name w:val="95340C3173E840E3B7AC1AE6E9347D82"/>
    <w:rsid w:val="00E36C01"/>
  </w:style>
  <w:style w:type="paragraph" w:customStyle="1" w:styleId="75A91C30DE654AC7AF12515F73A31CB9">
    <w:name w:val="75A91C30DE654AC7AF12515F73A31CB9"/>
    <w:rsid w:val="00E36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2020-12-09T00:00:00</HeaderDate>
    <Office/>
    <Dnr>U2020/06220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2020-12-09T00:00:00</HeaderDate>
    <Office/>
    <Dnr>U2020/06220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05ac1f60-6332-4f51-b706-58803f5cd5ab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E9D2D-51D7-4385-B1F5-09E05C03B055}"/>
</file>

<file path=customXml/itemProps2.xml><?xml version="1.0" encoding="utf-8"?>
<ds:datastoreItem xmlns:ds="http://schemas.openxmlformats.org/officeDocument/2006/customXml" ds:itemID="{D0B3FABD-8391-46EB-8F5A-37A622412376}"/>
</file>

<file path=customXml/itemProps3.xml><?xml version="1.0" encoding="utf-8"?>
<ds:datastoreItem xmlns:ds="http://schemas.openxmlformats.org/officeDocument/2006/customXml" ds:itemID="{1E216380-978F-4CEC-88C0-812357DB0507}"/>
</file>

<file path=customXml/itemProps4.xml><?xml version="1.0" encoding="utf-8"?>
<ds:datastoreItem xmlns:ds="http://schemas.openxmlformats.org/officeDocument/2006/customXml" ds:itemID="{C3C3BFB1-9DEF-487D-BBAD-9B0AE69C32B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9182427-A2A3-4774-987B-324AA1B77164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0B3FABD-8391-46EB-8F5A-37A62241237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AC918EB-57E1-4CF8-A065-FB70225CBF61}"/>
</file>

<file path=customXml/itemProps8.xml><?xml version="1.0" encoding="utf-8"?>
<ds:datastoreItem xmlns:ds="http://schemas.openxmlformats.org/officeDocument/2006/customXml" ds:itemID="{BB699EA0-A552-4ADC-9E41-DC6343878B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628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2020-21-829 Likvärdighet i skolan - SLUTLIG.docx</dc:title>
  <dc:subject/>
  <dc:creator>Kristina Lundström</dc:creator>
  <cp:keywords/>
  <dc:description/>
  <cp:lastModifiedBy>Kristina Lundström</cp:lastModifiedBy>
  <cp:revision>3</cp:revision>
  <cp:lastPrinted>2020-12-09T09:37:00Z</cp:lastPrinted>
  <dcterms:created xsi:type="dcterms:W3CDTF">2020-12-08T15:13:00Z</dcterms:created>
  <dcterms:modified xsi:type="dcterms:W3CDTF">2020-12-09T09:37:00Z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c1a2b577-9cc7-45ee-adc3-990691d0338a</vt:lpwstr>
  </property>
</Properties>
</file>