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E7F3E" w14:textId="77777777" w:rsidR="00BA078D" w:rsidRDefault="00BA078D" w:rsidP="00DA0661">
      <w:pPr>
        <w:pStyle w:val="Rubrik"/>
      </w:pPr>
      <w:bookmarkStart w:id="0" w:name="Start"/>
      <w:bookmarkStart w:id="1" w:name="_GoBack"/>
      <w:bookmarkEnd w:id="0"/>
      <w:r>
        <w:t>Svar på fråga 2019/20:1335 av Jessica Rosencrantz (M)</w:t>
      </w:r>
      <w:r>
        <w:br/>
      </w:r>
      <w:bookmarkEnd w:id="1"/>
      <w:r>
        <w:t>Ekonomiska medel i Klimatklivet</w:t>
      </w:r>
    </w:p>
    <w:p w14:paraId="7FE42950" w14:textId="3FEDE8B5" w:rsidR="00BA078D" w:rsidRDefault="00BA078D" w:rsidP="00BA078D">
      <w:pPr>
        <w:pStyle w:val="Brdtext"/>
      </w:pPr>
      <w:r>
        <w:t>Jessica Rosencrantz har frågat mig om vad som händer med Klimatklivet, om regeringen kommer att skjuta till pengar i höstbudgeten eller om möj</w:t>
      </w:r>
      <w:r w:rsidR="00275205">
        <w:t>-</w:t>
      </w:r>
      <w:r>
        <w:t>ligheten att söka medel till nya projekt förvinner för gott</w:t>
      </w:r>
      <w:r w:rsidR="0032570C">
        <w:t>.</w:t>
      </w:r>
    </w:p>
    <w:p w14:paraId="6494F4D8" w14:textId="77777777" w:rsidR="00053254" w:rsidRDefault="001A4A65" w:rsidP="00053254">
      <w:pPr>
        <w:pStyle w:val="Brdtext"/>
        <w:spacing w:after="0"/>
      </w:pPr>
      <w:r>
        <w:t>Regeringen har i budgetpropositionen för 2020 beräknat att 1</w:t>
      </w:r>
      <w:r w:rsidR="00E770DC">
        <w:t xml:space="preserve"> </w:t>
      </w:r>
      <w:r>
        <w:t xml:space="preserve">835, resp. </w:t>
      </w:r>
    </w:p>
    <w:p w14:paraId="6F11E050" w14:textId="0BD82561" w:rsidR="00636278" w:rsidRDefault="001A4A65" w:rsidP="008206CD">
      <w:pPr>
        <w:pStyle w:val="Brdtext"/>
      </w:pPr>
      <w:r>
        <w:t>1</w:t>
      </w:r>
      <w:r w:rsidR="00E770DC">
        <w:t xml:space="preserve"> </w:t>
      </w:r>
      <w:r>
        <w:t xml:space="preserve">855 miljoner kronor kommer att finnas tillgängligt för klimatklivet 2021 och 2022. </w:t>
      </w:r>
      <w:r w:rsidR="00221A19" w:rsidRPr="00221A19">
        <w:t xml:space="preserve">Det finns inga planer på att avveckla </w:t>
      </w:r>
      <w:r w:rsidR="00221A19">
        <w:t>Klimatklivet</w:t>
      </w:r>
      <w:r w:rsidR="00221A19" w:rsidRPr="00221A19">
        <w:t>.</w:t>
      </w:r>
      <w:r w:rsidR="00221A19">
        <w:t xml:space="preserve"> </w:t>
      </w:r>
      <w:r w:rsidR="008206CD" w:rsidRPr="008206CD">
        <w:t>Klimatklivet är en viktig åtgärd för att minska utsläppen av växthusgaser</w:t>
      </w:r>
      <w:r w:rsidR="00442B98">
        <w:t xml:space="preserve"> </w:t>
      </w:r>
      <w:r w:rsidR="00181964">
        <w:t xml:space="preserve">genom </w:t>
      </w:r>
      <w:r w:rsidR="00442B98">
        <w:t>konkreta klimatinvesteringar på lokal och regional nivå i hela Sverige</w:t>
      </w:r>
      <w:r w:rsidR="008206CD" w:rsidRPr="008206CD">
        <w:t>.</w:t>
      </w:r>
      <w:r w:rsidR="008206CD">
        <w:t xml:space="preserve"> </w:t>
      </w:r>
      <w:bookmarkStart w:id="2" w:name="_Hlk40340286"/>
      <w:r w:rsidR="008206CD">
        <w:t xml:space="preserve">De åtgärder som hittills fått stöd beräknas </w:t>
      </w:r>
      <w:r w:rsidR="00221A19">
        <w:t>minska utsläppen med</w:t>
      </w:r>
      <w:r w:rsidR="008206CD">
        <w:t xml:space="preserve"> drygt 1,5 miljoner ton kol</w:t>
      </w:r>
      <w:r w:rsidR="00081DF0">
        <w:t>-</w:t>
      </w:r>
      <w:r w:rsidR="008206CD">
        <w:t>dioxidekvivalenter per år</w:t>
      </w:r>
      <w:r w:rsidR="001A5DBC">
        <w:t xml:space="preserve">. </w:t>
      </w:r>
      <w:r w:rsidR="001A5DBC" w:rsidRPr="001A5DBC">
        <w:t>Det motsvarar nästan tre procent av Sveriges sam</w:t>
      </w:r>
      <w:r w:rsidR="00081DF0">
        <w:t>-</w:t>
      </w:r>
      <w:r w:rsidR="001A5DBC" w:rsidRPr="001A5DBC">
        <w:t>lade utsläpp.</w:t>
      </w:r>
      <w:r w:rsidR="00437C0F">
        <w:t xml:space="preserve"> Därutöver har stödet totalt genererat över 4</w:t>
      </w:r>
      <w:r w:rsidR="00221A19">
        <w:t xml:space="preserve"> </w:t>
      </w:r>
      <w:r w:rsidR="00437C0F">
        <w:t>000 helårsarbets</w:t>
      </w:r>
      <w:r w:rsidR="00081DF0">
        <w:t>-</w:t>
      </w:r>
      <w:r w:rsidR="00437C0F">
        <w:t>krafter</w:t>
      </w:r>
      <w:r w:rsidR="00221A19">
        <w:t>.</w:t>
      </w:r>
      <w:bookmarkEnd w:id="2"/>
    </w:p>
    <w:p w14:paraId="1BD75FD1" w14:textId="122ECB4D" w:rsidR="005D1954" w:rsidRDefault="00636278" w:rsidP="008206CD">
      <w:pPr>
        <w:pStyle w:val="Brdtext"/>
      </w:pPr>
      <w:r>
        <w:t xml:space="preserve">Intresset för Klimatklivet är stort i hela landet och ansökningar för större projekt som leder till långvariga utsläppsminskningar har ökat, </w:t>
      </w:r>
      <w:r w:rsidR="005D1954">
        <w:t xml:space="preserve">t.ex. </w:t>
      </w:r>
      <w:r>
        <w:t xml:space="preserve">Northvolts återvinningsfabrik i Skellefteå. </w:t>
      </w:r>
      <w:r w:rsidR="004E355A">
        <w:t xml:space="preserve">Budgeten som regeringen </w:t>
      </w:r>
      <w:r w:rsidR="00081DF0">
        <w:br/>
      </w:r>
      <w:r w:rsidR="004E355A">
        <w:t>och riksdagen beslutat om innehåller dock begränsningar för</w:t>
      </w:r>
      <w:r w:rsidR="004E355A" w:rsidRPr="004E355A">
        <w:t xml:space="preserve"> hur stora belopp </w:t>
      </w:r>
      <w:r w:rsidR="004E355A">
        <w:t>som</w:t>
      </w:r>
      <w:r w:rsidR="004E355A" w:rsidRPr="004E355A">
        <w:t xml:space="preserve"> kan binda</w:t>
      </w:r>
      <w:r w:rsidR="004E355A">
        <w:t>s</w:t>
      </w:r>
      <w:r w:rsidR="004E355A" w:rsidRPr="004E355A">
        <w:t xml:space="preserve"> upp, dvs. lova</w:t>
      </w:r>
      <w:r w:rsidR="004E355A">
        <w:t>s</w:t>
      </w:r>
      <w:r w:rsidR="004E355A" w:rsidRPr="004E355A">
        <w:t xml:space="preserve"> bort, för utbetalningar kommande </w:t>
      </w:r>
      <w:r w:rsidR="00081DF0">
        <w:br/>
      </w:r>
      <w:r w:rsidR="004E355A" w:rsidRPr="004E355A">
        <w:t>år</w:t>
      </w:r>
      <w:r w:rsidR="004E355A">
        <w:t xml:space="preserve">. </w:t>
      </w:r>
      <w:r w:rsidR="00275205">
        <w:t>Allt</w:t>
      </w:r>
      <w:r w:rsidR="00081DF0">
        <w:t xml:space="preserve"> </w:t>
      </w:r>
      <w:r w:rsidR="004E355A">
        <w:t>fler s</w:t>
      </w:r>
      <w:r w:rsidR="00896952">
        <w:t>törre</w:t>
      </w:r>
      <w:r w:rsidR="005D1954">
        <w:t xml:space="preserve"> projekt som sträcker sig över flera år har medfört att Naturvårdsverket har nått taket för </w:t>
      </w:r>
      <w:r w:rsidR="004E355A">
        <w:t>de finansiella villkoren</w:t>
      </w:r>
      <w:r w:rsidR="008D0DE4">
        <w:t>.</w:t>
      </w:r>
    </w:p>
    <w:p w14:paraId="4C942A0F" w14:textId="77777777" w:rsidR="00081DF0" w:rsidRDefault="00081DF0">
      <w:r>
        <w:br w:type="page"/>
      </w:r>
    </w:p>
    <w:p w14:paraId="3083870E" w14:textId="24D9A4CE" w:rsidR="001A5DBC" w:rsidRDefault="00896952" w:rsidP="00437C0F">
      <w:pPr>
        <w:pStyle w:val="Brdtext"/>
      </w:pPr>
      <w:r>
        <w:t>Det innebär</w:t>
      </w:r>
      <w:r w:rsidR="00106187">
        <w:t xml:space="preserve"> inte att möjligheten att söka stöd från Klimatklivet upphör. Det kommer nya ansökningsperioder och </w:t>
      </w:r>
      <w:r w:rsidR="00E029E2">
        <w:t>r</w:t>
      </w:r>
      <w:r w:rsidR="005D1954">
        <w:t xml:space="preserve">egeringen </w:t>
      </w:r>
      <w:r w:rsidR="00221A19">
        <w:t>följer noga</w:t>
      </w:r>
      <w:r w:rsidR="00437C0F">
        <w:t xml:space="preserve"> utvecklingen av Klimatklivet</w:t>
      </w:r>
      <w:r w:rsidR="00221A19">
        <w:t>.</w:t>
      </w:r>
    </w:p>
    <w:p w14:paraId="0FB43EB7" w14:textId="1C792CC8" w:rsidR="00BA078D" w:rsidRDefault="00BA078D" w:rsidP="009528BE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79184F7D33594BB0A126419CC63BE187"/>
          </w:placeholder>
          <w:dataBinding w:prefixMappings="xmlns:ns0='http://lp/documentinfo/RK' " w:xpath="/ns0:DocumentInfo[1]/ns0:BaseInfo[1]/ns0:HeaderDate[1]" w:storeItemID="{6ED41657-D5AE-44DC-9B6A-B7CC7AED0687}"/>
          <w:date w:fullDate="2020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D1954">
            <w:t>20 maj 2020</w:t>
          </w:r>
        </w:sdtContent>
      </w:sdt>
    </w:p>
    <w:p w14:paraId="42D48A5E" w14:textId="77777777" w:rsidR="00CF5689" w:rsidRDefault="00CF5689" w:rsidP="00DB48AB">
      <w:pPr>
        <w:pStyle w:val="Brdtext"/>
      </w:pPr>
    </w:p>
    <w:p w14:paraId="10D6B9F7" w14:textId="766604D6" w:rsidR="00BA078D" w:rsidRPr="00DB48AB" w:rsidRDefault="00BA078D" w:rsidP="00DB48AB">
      <w:pPr>
        <w:pStyle w:val="Brdtext"/>
      </w:pPr>
      <w:r>
        <w:t>Isabella Lövin</w:t>
      </w:r>
    </w:p>
    <w:sectPr w:rsidR="00BA078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55256" w14:textId="77777777" w:rsidR="00BA078D" w:rsidRDefault="00BA078D" w:rsidP="00A87A54">
      <w:pPr>
        <w:spacing w:after="0" w:line="240" w:lineRule="auto"/>
      </w:pPr>
      <w:r>
        <w:separator/>
      </w:r>
    </w:p>
  </w:endnote>
  <w:endnote w:type="continuationSeparator" w:id="0">
    <w:p w14:paraId="4144D8C0" w14:textId="77777777" w:rsidR="00BA078D" w:rsidRDefault="00BA07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65D5C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C4DD2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016CC0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C7D3D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9EEC9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59A22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1A4F1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DCB098" w14:textId="77777777" w:rsidTr="00C26068">
      <w:trPr>
        <w:trHeight w:val="227"/>
      </w:trPr>
      <w:tc>
        <w:tcPr>
          <w:tcW w:w="4074" w:type="dxa"/>
        </w:tcPr>
        <w:p w14:paraId="1BAEF98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A87D5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6F90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9BDC6" w14:textId="77777777" w:rsidR="00BA078D" w:rsidRDefault="00BA078D" w:rsidP="00A87A54">
      <w:pPr>
        <w:spacing w:after="0" w:line="240" w:lineRule="auto"/>
      </w:pPr>
      <w:r>
        <w:separator/>
      </w:r>
    </w:p>
  </w:footnote>
  <w:footnote w:type="continuationSeparator" w:id="0">
    <w:p w14:paraId="2F711FEB" w14:textId="77777777" w:rsidR="00BA078D" w:rsidRDefault="00BA07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A078D" w14:paraId="2255F6A3" w14:textId="77777777" w:rsidTr="00C93EBA">
      <w:trPr>
        <w:trHeight w:val="227"/>
      </w:trPr>
      <w:tc>
        <w:tcPr>
          <w:tcW w:w="5534" w:type="dxa"/>
        </w:tcPr>
        <w:p w14:paraId="5798ABE7" w14:textId="77777777" w:rsidR="00BA078D" w:rsidRPr="007D73AB" w:rsidRDefault="00BA078D">
          <w:pPr>
            <w:pStyle w:val="Sidhuvud"/>
          </w:pPr>
        </w:p>
      </w:tc>
      <w:tc>
        <w:tcPr>
          <w:tcW w:w="3170" w:type="dxa"/>
          <w:vAlign w:val="bottom"/>
        </w:tcPr>
        <w:p w14:paraId="17079B41" w14:textId="77777777" w:rsidR="00BA078D" w:rsidRPr="007D73AB" w:rsidRDefault="00BA078D" w:rsidP="00340DE0">
          <w:pPr>
            <w:pStyle w:val="Sidhuvud"/>
          </w:pPr>
        </w:p>
      </w:tc>
      <w:tc>
        <w:tcPr>
          <w:tcW w:w="1134" w:type="dxa"/>
        </w:tcPr>
        <w:p w14:paraId="19DBDA64" w14:textId="77777777" w:rsidR="00BA078D" w:rsidRDefault="00BA078D" w:rsidP="005A703A">
          <w:pPr>
            <w:pStyle w:val="Sidhuvud"/>
          </w:pPr>
        </w:p>
      </w:tc>
    </w:tr>
    <w:tr w:rsidR="00BA078D" w14:paraId="7698A831" w14:textId="77777777" w:rsidTr="00C93EBA">
      <w:trPr>
        <w:trHeight w:val="1928"/>
      </w:trPr>
      <w:tc>
        <w:tcPr>
          <w:tcW w:w="5534" w:type="dxa"/>
        </w:tcPr>
        <w:p w14:paraId="56E3898E" w14:textId="77777777" w:rsidR="00BA078D" w:rsidRPr="00340DE0" w:rsidRDefault="00BA078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2BB641" wp14:editId="7AFBD52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20EB38" w14:textId="77777777" w:rsidR="00BA078D" w:rsidRPr="00710A6C" w:rsidRDefault="00BA078D" w:rsidP="00EE3C0F">
          <w:pPr>
            <w:pStyle w:val="Sidhuvud"/>
            <w:rPr>
              <w:b/>
            </w:rPr>
          </w:pPr>
        </w:p>
        <w:p w14:paraId="73ECACFD" w14:textId="77777777" w:rsidR="00BA078D" w:rsidRDefault="00BA078D" w:rsidP="00EE3C0F">
          <w:pPr>
            <w:pStyle w:val="Sidhuvud"/>
          </w:pPr>
        </w:p>
        <w:p w14:paraId="59B56A9B" w14:textId="77777777" w:rsidR="00BA078D" w:rsidRDefault="00BA078D" w:rsidP="00EE3C0F">
          <w:pPr>
            <w:pStyle w:val="Sidhuvud"/>
          </w:pPr>
        </w:p>
        <w:p w14:paraId="1FC7B086" w14:textId="77777777" w:rsidR="00BA078D" w:rsidRDefault="00BA07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CF5F5F19F2A4F878FEDF7348B0CC4D4"/>
            </w:placeholder>
            <w:dataBinding w:prefixMappings="xmlns:ns0='http://lp/documentinfo/RK' " w:xpath="/ns0:DocumentInfo[1]/ns0:BaseInfo[1]/ns0:Dnr[1]" w:storeItemID="{6ED41657-D5AE-44DC-9B6A-B7CC7AED0687}"/>
            <w:text/>
          </w:sdtPr>
          <w:sdtEndPr/>
          <w:sdtContent>
            <w:p w14:paraId="4ACBD3F4" w14:textId="7D1D637B" w:rsidR="00BA078D" w:rsidRDefault="00BA078D" w:rsidP="00EE3C0F">
              <w:pPr>
                <w:pStyle w:val="Sidhuvud"/>
              </w:pPr>
              <w:r>
                <w:t>M2020/</w:t>
              </w:r>
              <w:r w:rsidR="00275205">
                <w:t>00709/Kl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377B5F254442B99CF9CF59792160ED"/>
            </w:placeholder>
            <w:showingPlcHdr/>
            <w:dataBinding w:prefixMappings="xmlns:ns0='http://lp/documentinfo/RK' " w:xpath="/ns0:DocumentInfo[1]/ns0:BaseInfo[1]/ns0:DocNumber[1]" w:storeItemID="{6ED41657-D5AE-44DC-9B6A-B7CC7AED0687}"/>
            <w:text/>
          </w:sdtPr>
          <w:sdtEndPr/>
          <w:sdtContent>
            <w:p w14:paraId="088F183A" w14:textId="77777777" w:rsidR="00BA078D" w:rsidRDefault="00BA07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A121B7" w14:textId="77777777" w:rsidR="00BA078D" w:rsidRDefault="00BA078D" w:rsidP="00EE3C0F">
          <w:pPr>
            <w:pStyle w:val="Sidhuvud"/>
          </w:pPr>
        </w:p>
      </w:tc>
      <w:tc>
        <w:tcPr>
          <w:tcW w:w="1134" w:type="dxa"/>
        </w:tcPr>
        <w:p w14:paraId="64974F9B" w14:textId="77777777" w:rsidR="00BA078D" w:rsidRDefault="00BA078D" w:rsidP="0094502D">
          <w:pPr>
            <w:pStyle w:val="Sidhuvud"/>
          </w:pPr>
        </w:p>
        <w:p w14:paraId="1BD5DD54" w14:textId="77777777" w:rsidR="00BA078D" w:rsidRPr="0094502D" w:rsidRDefault="00BA078D" w:rsidP="00EC71A6">
          <w:pPr>
            <w:pStyle w:val="Sidhuvud"/>
          </w:pPr>
        </w:p>
      </w:tc>
    </w:tr>
    <w:tr w:rsidR="00BA078D" w14:paraId="278AD8E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9B21EC88E344248C02ABEBE7935E2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9796758" w14:textId="77777777" w:rsidR="00BA078D" w:rsidRPr="00BA078D" w:rsidRDefault="00BA078D" w:rsidP="00340DE0">
              <w:pPr>
                <w:pStyle w:val="Sidhuvud"/>
                <w:rPr>
                  <w:b/>
                </w:rPr>
              </w:pPr>
              <w:r w:rsidRPr="00BA078D">
                <w:rPr>
                  <w:b/>
                </w:rPr>
                <w:t>Miljödepartementet</w:t>
              </w:r>
            </w:p>
            <w:p w14:paraId="217E8B70" w14:textId="560D57AF" w:rsidR="00BA078D" w:rsidRPr="00340DE0" w:rsidRDefault="00BA078D" w:rsidP="00340DE0">
              <w:pPr>
                <w:pStyle w:val="Sidhuvud"/>
              </w:pPr>
              <w:r w:rsidRPr="00BA078D">
                <w:t>Miljö- och klimatministern samt vice statsministern</w:t>
              </w:r>
              <w:r w:rsidR="00275205">
                <w:br/>
              </w:r>
              <w:r w:rsidR="00275205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3EFF805DE5495FB21A0DF3D3134CDF"/>
          </w:placeholder>
          <w:dataBinding w:prefixMappings="xmlns:ns0='http://lp/documentinfo/RK' " w:xpath="/ns0:DocumentInfo[1]/ns0:BaseInfo[1]/ns0:Recipient[1]" w:storeItemID="{6ED41657-D5AE-44DC-9B6A-B7CC7AED0687}"/>
          <w:text w:multiLine="1"/>
        </w:sdtPr>
        <w:sdtEndPr/>
        <w:sdtContent>
          <w:tc>
            <w:tcPr>
              <w:tcW w:w="3170" w:type="dxa"/>
            </w:tcPr>
            <w:p w14:paraId="0EB813D1" w14:textId="77777777" w:rsidR="00BA078D" w:rsidRDefault="00BA078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DD0162" w14:textId="77777777" w:rsidR="00BA078D" w:rsidRDefault="00BA078D" w:rsidP="003E6020">
          <w:pPr>
            <w:pStyle w:val="Sidhuvud"/>
          </w:pPr>
        </w:p>
      </w:tc>
    </w:tr>
  </w:tbl>
  <w:p w14:paraId="14AF062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8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254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DF0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187"/>
    <w:rsid w:val="00106F29"/>
    <w:rsid w:val="00113168"/>
    <w:rsid w:val="0011413E"/>
    <w:rsid w:val="00116BC4"/>
    <w:rsid w:val="0012033A"/>
    <w:rsid w:val="001205EB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964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A65"/>
    <w:rsid w:val="001A5DBC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3AC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1A19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205"/>
    <w:rsid w:val="00275872"/>
    <w:rsid w:val="00281106"/>
    <w:rsid w:val="00282263"/>
    <w:rsid w:val="00282417"/>
    <w:rsid w:val="00282D27"/>
    <w:rsid w:val="00284BC9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70C"/>
    <w:rsid w:val="00326C03"/>
    <w:rsid w:val="00327474"/>
    <w:rsid w:val="003277B5"/>
    <w:rsid w:val="00332E2D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5DCC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C0F"/>
    <w:rsid w:val="00441D70"/>
    <w:rsid w:val="004425C2"/>
    <w:rsid w:val="00442B98"/>
    <w:rsid w:val="004451EF"/>
    <w:rsid w:val="00445604"/>
    <w:rsid w:val="00446BAE"/>
    <w:rsid w:val="004508BA"/>
    <w:rsid w:val="0045553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55A"/>
    <w:rsid w:val="004E4419"/>
    <w:rsid w:val="004E6D22"/>
    <w:rsid w:val="004F0448"/>
    <w:rsid w:val="004F1EA0"/>
    <w:rsid w:val="004F4021"/>
    <w:rsid w:val="004F4A3C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188E"/>
    <w:rsid w:val="0054434F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954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27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7DD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06CD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952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0DE4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28BE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65A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9B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078D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C21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689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9E2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FC7"/>
    <w:rsid w:val="00E6641E"/>
    <w:rsid w:val="00E66F18"/>
    <w:rsid w:val="00E70856"/>
    <w:rsid w:val="00E727DE"/>
    <w:rsid w:val="00E74A30"/>
    <w:rsid w:val="00E770DC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83F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9EA63C4"/>
  <w15:docId w15:val="{CC5066A5-9070-4BE2-93F4-A5616EBC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F5F5F19F2A4F878FEDF7348B0CC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100C07-DE2E-4236-A3A5-1B5EF02D56B8}"/>
      </w:docPartPr>
      <w:docPartBody>
        <w:p w:rsidR="00861FB3" w:rsidRDefault="00857D64" w:rsidP="00857D64">
          <w:pPr>
            <w:pStyle w:val="ECF5F5F19F2A4F878FEDF7348B0CC4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377B5F254442B99CF9CF5979216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021CA-DBB9-48DE-A296-520DA88A283A}"/>
      </w:docPartPr>
      <w:docPartBody>
        <w:p w:rsidR="00861FB3" w:rsidRDefault="00857D64" w:rsidP="00857D64">
          <w:pPr>
            <w:pStyle w:val="4F377B5F254442B99CF9CF59792160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9B21EC88E344248C02ABEBE7935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BEE50-A4BC-4418-9597-F5E520B0D0FF}"/>
      </w:docPartPr>
      <w:docPartBody>
        <w:p w:rsidR="00861FB3" w:rsidRDefault="00857D64" w:rsidP="00857D64">
          <w:pPr>
            <w:pStyle w:val="459B21EC88E344248C02ABEBE7935E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3EFF805DE5495FB21A0DF3D3134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FD837-A284-4C07-A61A-E35C6299E1B7}"/>
      </w:docPartPr>
      <w:docPartBody>
        <w:p w:rsidR="00861FB3" w:rsidRDefault="00857D64" w:rsidP="00857D64">
          <w:pPr>
            <w:pStyle w:val="E03EFF805DE5495FB21A0DF3D3134C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184F7D33594BB0A126419CC63BE1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8531B-6C4B-4614-AFFC-F0DDE551CD61}"/>
      </w:docPartPr>
      <w:docPartBody>
        <w:p w:rsidR="00861FB3" w:rsidRDefault="00857D64" w:rsidP="00857D64">
          <w:pPr>
            <w:pStyle w:val="79184F7D33594BB0A126419CC63BE18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D64"/>
    <w:rsid w:val="00857D64"/>
    <w:rsid w:val="0086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AF1137B1D84BDB98BFC459EFF5FBDF">
    <w:name w:val="91AF1137B1D84BDB98BFC459EFF5FBDF"/>
    <w:rsid w:val="00857D64"/>
  </w:style>
  <w:style w:type="character" w:styleId="Platshllartext">
    <w:name w:val="Placeholder Text"/>
    <w:basedOn w:val="Standardstycketeckensnitt"/>
    <w:uiPriority w:val="99"/>
    <w:semiHidden/>
    <w:rsid w:val="00857D64"/>
    <w:rPr>
      <w:noProof w:val="0"/>
      <w:color w:val="808080"/>
    </w:rPr>
  </w:style>
  <w:style w:type="paragraph" w:customStyle="1" w:styleId="4E2D14F4810540BCBC96953A5C5752F6">
    <w:name w:val="4E2D14F4810540BCBC96953A5C5752F6"/>
    <w:rsid w:val="00857D64"/>
  </w:style>
  <w:style w:type="paragraph" w:customStyle="1" w:styleId="4E7988088858432B8BEEC41BDDA55CE1">
    <w:name w:val="4E7988088858432B8BEEC41BDDA55CE1"/>
    <w:rsid w:val="00857D64"/>
  </w:style>
  <w:style w:type="paragraph" w:customStyle="1" w:styleId="28E8B46B8CC34C83B0AF63C9228CE242">
    <w:name w:val="28E8B46B8CC34C83B0AF63C9228CE242"/>
    <w:rsid w:val="00857D64"/>
  </w:style>
  <w:style w:type="paragraph" w:customStyle="1" w:styleId="ECF5F5F19F2A4F878FEDF7348B0CC4D4">
    <w:name w:val="ECF5F5F19F2A4F878FEDF7348B0CC4D4"/>
    <w:rsid w:val="00857D64"/>
  </w:style>
  <w:style w:type="paragraph" w:customStyle="1" w:styleId="4F377B5F254442B99CF9CF59792160ED">
    <w:name w:val="4F377B5F254442B99CF9CF59792160ED"/>
    <w:rsid w:val="00857D64"/>
  </w:style>
  <w:style w:type="paragraph" w:customStyle="1" w:styleId="9AC774640F3C4F92BE7654ECA2C43DA7">
    <w:name w:val="9AC774640F3C4F92BE7654ECA2C43DA7"/>
    <w:rsid w:val="00857D64"/>
  </w:style>
  <w:style w:type="paragraph" w:customStyle="1" w:styleId="4A851D0EA6DB4E7D95BAA6E7FDEC4A78">
    <w:name w:val="4A851D0EA6DB4E7D95BAA6E7FDEC4A78"/>
    <w:rsid w:val="00857D64"/>
  </w:style>
  <w:style w:type="paragraph" w:customStyle="1" w:styleId="FBCEA40A01FE4608802EB0E109D35B04">
    <w:name w:val="FBCEA40A01FE4608802EB0E109D35B04"/>
    <w:rsid w:val="00857D64"/>
  </w:style>
  <w:style w:type="paragraph" w:customStyle="1" w:styleId="459B21EC88E344248C02ABEBE7935E23">
    <w:name w:val="459B21EC88E344248C02ABEBE7935E23"/>
    <w:rsid w:val="00857D64"/>
  </w:style>
  <w:style w:type="paragraph" w:customStyle="1" w:styleId="E03EFF805DE5495FB21A0DF3D3134CDF">
    <w:name w:val="E03EFF805DE5495FB21A0DF3D3134CDF"/>
    <w:rsid w:val="00857D64"/>
  </w:style>
  <w:style w:type="paragraph" w:customStyle="1" w:styleId="05418543E0924A1F91B69FD35E7A6FD3">
    <w:name w:val="05418543E0924A1F91B69FD35E7A6FD3"/>
    <w:rsid w:val="00857D64"/>
  </w:style>
  <w:style w:type="paragraph" w:customStyle="1" w:styleId="6A611A4618CC40B881B2D848B0670070">
    <w:name w:val="6A611A4618CC40B881B2D848B0670070"/>
    <w:rsid w:val="00857D64"/>
  </w:style>
  <w:style w:type="paragraph" w:customStyle="1" w:styleId="A992033A082D4A8AA32B5C800968D12E">
    <w:name w:val="A992033A082D4A8AA32B5C800968D12E"/>
    <w:rsid w:val="00857D64"/>
  </w:style>
  <w:style w:type="paragraph" w:customStyle="1" w:styleId="C5F5743FDAAC43EAA719F6EA21858222">
    <w:name w:val="C5F5743FDAAC43EAA719F6EA21858222"/>
    <w:rsid w:val="00857D64"/>
  </w:style>
  <w:style w:type="paragraph" w:customStyle="1" w:styleId="ED0C9FAF1621458997FAE9679515E359">
    <w:name w:val="ED0C9FAF1621458997FAE9679515E359"/>
    <w:rsid w:val="00857D64"/>
  </w:style>
  <w:style w:type="paragraph" w:customStyle="1" w:styleId="79184F7D33594BB0A126419CC63BE187">
    <w:name w:val="79184F7D33594BB0A126419CC63BE187"/>
    <w:rsid w:val="00857D64"/>
  </w:style>
  <w:style w:type="paragraph" w:customStyle="1" w:styleId="A5A997CFF98F472189B2ECABDDF91EA0">
    <w:name w:val="A5A997CFF98F472189B2ECABDDF91EA0"/>
    <w:rsid w:val="00857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2020-05-20T00:00:00</HeaderDate>
    <Office/>
    <Dnr>M2020/00709/Kl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2020-05-20T00:00:00</HeaderDate>
    <Office/>
    <Dnr>M2020/00709/Kl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A5R4NF7SHQ5A-1567022405-3264</_dlc_DocId>
    <_dlc_DocIdUrl xmlns="393aa91a-fcfd-4bc0-9211-36382cacc5c9">
      <Url>https://dhs.sp.regeringskansliet.se/dep/m/EcRcAss/_layouts/15/DocIdRedir.aspx?ID=A5R4NF7SHQ5A-1567022405-3264</Url>
      <Description>A5R4NF7SHQ5A-1567022405-3264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278dccde-41a2-4c88-95c7-bfdd18eea677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BE610-B976-4F83-B05F-B2A47D78D642}"/>
</file>

<file path=customXml/itemProps2.xml><?xml version="1.0" encoding="utf-8"?>
<ds:datastoreItem xmlns:ds="http://schemas.openxmlformats.org/officeDocument/2006/customXml" ds:itemID="{6ED41657-D5AE-44DC-9B6A-B7CC7AED0687}"/>
</file>

<file path=customXml/itemProps3.xml><?xml version="1.0" encoding="utf-8"?>
<ds:datastoreItem xmlns:ds="http://schemas.openxmlformats.org/officeDocument/2006/customXml" ds:itemID="{AF251713-81B8-4259-8132-926642B5E454}"/>
</file>

<file path=customXml/itemProps4.xml><?xml version="1.0" encoding="utf-8"?>
<ds:datastoreItem xmlns:ds="http://schemas.openxmlformats.org/officeDocument/2006/customXml" ds:itemID="{ECF84FF1-711E-42B9-B87A-BD2467574DD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ED41657-D5AE-44DC-9B6A-B7CC7AED0687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1763204-E24E-46BC-98E4-37B3283B158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393aa91a-fcfd-4bc0-9211-36382cacc5c9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C1763204-E24E-46BC-98E4-37B3283B158F}"/>
</file>

<file path=customXml/itemProps8.xml><?xml version="1.0" encoding="utf-8"?>
<ds:datastoreItem xmlns:ds="http://schemas.openxmlformats.org/officeDocument/2006/customXml" ds:itemID="{7A56D747-870B-4592-91DE-298DA1482D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255</Words>
  <Characters>1356</Characters>
  <Application>Microsoft Office Word</Application>
  <DocSecurity>4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1335 av Jessica Rosencrantz (M) Ekonomiska medel i Klimatklivet.docx</dc:title>
  <dc:subject/>
  <dc:creator>Anton Olsson</dc:creator>
  <cp:keywords/>
  <dc:description/>
  <cp:lastModifiedBy>Thomas H Pettersson</cp:lastModifiedBy>
  <cp:revision>2</cp:revision>
  <dcterms:created xsi:type="dcterms:W3CDTF">2020-05-19T14:31:00Z</dcterms:created>
  <dcterms:modified xsi:type="dcterms:W3CDTF">2020-05-19T14:31:00Z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TaxHTField">
    <vt:lpwstr/>
  </property>
  <property fmtid="{D5CDD505-2E9C-101B-9397-08002B2CF9AE}" pid="8" name="_dlc_DocIdItemGuid">
    <vt:lpwstr>e7be514f-9758-4f48-b48f-8063443b8f1f</vt:lpwstr>
  </property>
</Properties>
</file>