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0BD3A" w14:textId="77777777" w:rsidR="00700CF3" w:rsidRDefault="00700CF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2019/20:1317 av Maj Karlsson (V)</w:t>
      </w:r>
      <w:r>
        <w:br/>
        <w:t xml:space="preserve">Beredskap vid smittspridning på LSS-boenden </w:t>
      </w:r>
    </w:p>
    <w:p w14:paraId="61984059" w14:textId="77777777" w:rsidR="00700CF3" w:rsidRDefault="00700CF3" w:rsidP="002749F7">
      <w:pPr>
        <w:pStyle w:val="Brdtext"/>
      </w:pPr>
      <w:r>
        <w:t xml:space="preserve">Maj Karlsson har frågat mig om vad jag avser att göra för att minska risken för ökad smittspridning på landets LSS-boenden. </w:t>
      </w:r>
    </w:p>
    <w:p w14:paraId="19B65A66" w14:textId="3D506DF9" w:rsidR="0058548B" w:rsidRDefault="00D73F89" w:rsidP="00FD2388">
      <w:pPr>
        <w:pStyle w:val="Brdtext"/>
        <w:rPr>
          <w:rFonts w:eastAsia="Times New Roman"/>
          <w:lang w:eastAsia="sv-SE"/>
        </w:rPr>
      </w:pPr>
      <w:r>
        <w:t xml:space="preserve">Enligt uppgift från Socialstyrelsen var den 8 maj 1,1 procent av de drygt 29 600 personer som hade en boendeinsats enligt LSS bekräftat smittade med covid-19. </w:t>
      </w:r>
      <w:r w:rsidR="007A5845">
        <w:t xml:space="preserve">De som bor på LSS-boenden </w:t>
      </w:r>
      <w:r>
        <w:t xml:space="preserve">tillhör per definition inte en riskgrupp, men </w:t>
      </w:r>
      <w:r w:rsidR="00760B57">
        <w:t xml:space="preserve">är </w:t>
      </w:r>
      <w:r w:rsidR="007A5845">
        <w:t>beroende av personalens omsorg</w:t>
      </w:r>
      <w:r w:rsidR="00F144D5">
        <w:t>, de kan därför inte som andra välja att hålla avstånd</w:t>
      </w:r>
      <w:r w:rsidR="00514A26">
        <w:t>.</w:t>
      </w:r>
      <w:r w:rsidR="007A5845">
        <w:t xml:space="preserve"> </w:t>
      </w:r>
      <w:r w:rsidR="00316874">
        <w:t>Det är därför otro</w:t>
      </w:r>
      <w:r w:rsidR="005469A9">
        <w:softHyphen/>
      </w:r>
      <w:r w:rsidR="00316874">
        <w:t xml:space="preserve">ligt viktigt att ansvariga på LSS-boenden säkerställer att </w:t>
      </w:r>
      <w:r w:rsidR="001C7815">
        <w:t>personalen har kun</w:t>
      </w:r>
      <w:r w:rsidR="005469A9">
        <w:softHyphen/>
      </w:r>
      <w:r w:rsidR="001C7815">
        <w:t>skap om de basala hygien</w:t>
      </w:r>
      <w:r w:rsidR="00950864">
        <w:softHyphen/>
      </w:r>
      <w:r w:rsidR="001C7815">
        <w:t>rutinerna</w:t>
      </w:r>
      <w:r w:rsidR="00C10621">
        <w:t xml:space="preserve"> och </w:t>
      </w:r>
      <w:r w:rsidR="00760B57">
        <w:t xml:space="preserve">att </w:t>
      </w:r>
      <w:r w:rsidR="00316874">
        <w:t xml:space="preserve">det finns fungerande utrustning och rutiner. </w:t>
      </w:r>
      <w:r w:rsidR="00C10621">
        <w:rPr>
          <w:rFonts w:eastAsia="Times New Roman"/>
          <w:lang w:eastAsia="sv-SE"/>
        </w:rPr>
        <w:t xml:space="preserve">Det är även viktigt att personalen följer Folkhälsomyndighetens rekommendationer och stannar hemma vid symtom. </w:t>
      </w:r>
    </w:p>
    <w:p w14:paraId="3CF36309" w14:textId="4D32FE4F" w:rsidR="00760B57" w:rsidRPr="00AA4B1E" w:rsidRDefault="00F144D5" w:rsidP="00FD2388">
      <w:pPr>
        <w:pStyle w:val="Brdtext"/>
        <w:rPr>
          <w:rFonts w:eastAsia="Times New Roman"/>
          <w:lang w:eastAsia="sv-SE"/>
        </w:rPr>
      </w:pPr>
      <w:r>
        <w:t>Regeringen har vidtagit ett flertal åtgärder för att</w:t>
      </w:r>
      <w:r w:rsidR="005D1A22">
        <w:t xml:space="preserve"> stärka</w:t>
      </w:r>
      <w:r>
        <w:t xml:space="preserve"> </w:t>
      </w:r>
      <w:r w:rsidR="0058548B">
        <w:t>incitamenten</w:t>
      </w:r>
      <w:r>
        <w:t xml:space="preserve"> </w:t>
      </w:r>
      <w:r w:rsidR="005D1A22">
        <w:t xml:space="preserve">för </w:t>
      </w:r>
      <w:r>
        <w:t>a</w:t>
      </w:r>
      <w:r w:rsidR="005D1A22">
        <w:t>rbetstagare</w:t>
      </w:r>
      <w:r>
        <w:t xml:space="preserve"> att stanna hemma</w:t>
      </w:r>
      <w:r w:rsidR="005D1A22">
        <w:t xml:space="preserve"> även</w:t>
      </w:r>
      <w:r>
        <w:t xml:space="preserve"> med </w:t>
      </w:r>
      <w:r w:rsidR="001C7815">
        <w:t xml:space="preserve">milda </w:t>
      </w:r>
      <w:r>
        <w:t xml:space="preserve">symptom, däribland </w:t>
      </w:r>
      <w:r w:rsidR="00AA4B1E">
        <w:t xml:space="preserve">att </w:t>
      </w:r>
      <w:r w:rsidR="00B4741B">
        <w:t xml:space="preserve">ge kompensation för </w:t>
      </w:r>
      <w:r>
        <w:t>karens</w:t>
      </w:r>
      <w:r w:rsidR="00AA4B1E">
        <w:t>avdraget</w:t>
      </w:r>
      <w:r>
        <w:t xml:space="preserve">, </w:t>
      </w:r>
      <w:r w:rsidR="00AA4B1E">
        <w:t>slopa kravet på läkarintyg under sjuklöne</w:t>
      </w:r>
      <w:r w:rsidR="005469A9">
        <w:softHyphen/>
      </w:r>
      <w:r w:rsidR="00AA4B1E">
        <w:t xml:space="preserve">perioden och att ta hela kostnaden för </w:t>
      </w:r>
      <w:r>
        <w:t xml:space="preserve">arbetsgivarens sjuklöneansvar. </w:t>
      </w:r>
      <w:r w:rsidR="00FD2388">
        <w:t>Social</w:t>
      </w:r>
      <w:r w:rsidR="005469A9">
        <w:softHyphen/>
      </w:r>
      <w:r w:rsidR="00FD2388">
        <w:t>styrelsen</w:t>
      </w:r>
      <w:r>
        <w:t xml:space="preserve"> har vidare</w:t>
      </w:r>
      <w:r w:rsidR="00FD2388">
        <w:t xml:space="preserve"> fått i uppdrag att sammanställa och sprida information till personal inom socialtjänstens verksamhetsområden</w:t>
      </w:r>
      <w:r w:rsidR="00A06632">
        <w:t>,</w:t>
      </w:r>
      <w:r w:rsidR="00FD2388">
        <w:t xml:space="preserve"> inkluderat LSS-</w:t>
      </w:r>
      <w:r w:rsidR="00A06632">
        <w:t>boenden</w:t>
      </w:r>
      <w:r w:rsidR="00FD2388">
        <w:t xml:space="preserve">. </w:t>
      </w:r>
      <w:r w:rsidR="00760B57" w:rsidRPr="002D4DB4">
        <w:t>Uppdraget har bland annat inneburit att myndigheten tagit fram we</w:t>
      </w:r>
      <w:r w:rsidR="00760B57">
        <w:t>b</w:t>
      </w:r>
      <w:r w:rsidR="00760B57" w:rsidRPr="002D4DB4">
        <w:t xml:space="preserve">butbildningar </w:t>
      </w:r>
      <w:r w:rsidR="00760B57">
        <w:t>som bygger på Folkhälsomyndighetens rekommendationer</w:t>
      </w:r>
      <w:r w:rsidR="00760B57" w:rsidRPr="002D4DB4">
        <w:t xml:space="preserve"> i hur man arbetar för att motverka smittspridning och hur skyddsutrustning ska användas</w:t>
      </w:r>
      <w:r w:rsidR="00FD2388">
        <w:t xml:space="preserve">. </w:t>
      </w:r>
      <w:r w:rsidR="00C10621">
        <w:t>Utbildningarna riktar sig till all personal inom vård och omsorg inom kommuner och regioner. A</w:t>
      </w:r>
      <w:r w:rsidR="00C10621">
        <w:rPr>
          <w:rFonts w:eastAsia="Times New Roman"/>
          <w:lang w:eastAsia="sv-SE"/>
        </w:rPr>
        <w:t>lla vård- eller omsorgsgivare bör se till att varje medarbetare får möjlighet att gå utbildningen.</w:t>
      </w:r>
    </w:p>
    <w:p w14:paraId="1E27FDAB" w14:textId="6B231BEE" w:rsidR="00FD2388" w:rsidRDefault="00760B57" w:rsidP="00FD2388">
      <w:pPr>
        <w:pStyle w:val="Brdtext"/>
      </w:pPr>
      <w:r>
        <w:lastRenderedPageBreak/>
        <w:t>Jag följer noga utvecklingen inom LSS-boenden på samma sätt som inom andra verksamhetsgrenar som påverkas av nu rådande situation.</w:t>
      </w:r>
    </w:p>
    <w:p w14:paraId="7F3B48CE" w14:textId="77777777" w:rsidR="00700CF3" w:rsidRDefault="00700C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CBB763977145C09B89BB84A69FF114"/>
          </w:placeholder>
          <w:dataBinding w:prefixMappings="xmlns:ns0='http://lp/documentinfo/RK' " w:xpath="/ns0:DocumentInfo[1]/ns0:BaseInfo[1]/ns0:HeaderDate[1]" w:storeItemID="{D79EF44B-7790-45B0-A87B-19A7B0459EA0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maj 2020</w:t>
          </w:r>
        </w:sdtContent>
      </w:sdt>
    </w:p>
    <w:p w14:paraId="50AF2523" w14:textId="77777777" w:rsidR="00514A26" w:rsidRDefault="00514A26" w:rsidP="00EE19D4">
      <w:pPr>
        <w:pStyle w:val="Brdtext"/>
      </w:pPr>
    </w:p>
    <w:p w14:paraId="3361E1A5" w14:textId="7EF323BE" w:rsidR="00700CF3" w:rsidRPr="00DB48AB" w:rsidRDefault="00700CF3" w:rsidP="00EE19D4">
      <w:pPr>
        <w:pStyle w:val="Brdtext"/>
      </w:pPr>
      <w:r>
        <w:t>Lena Hallengren</w:t>
      </w:r>
    </w:p>
    <w:sectPr w:rsidR="00700CF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66534" w14:textId="77777777" w:rsidR="008B7262" w:rsidRDefault="008B7262" w:rsidP="00A87A54">
      <w:pPr>
        <w:spacing w:after="0" w:line="240" w:lineRule="auto"/>
      </w:pPr>
      <w:r>
        <w:separator/>
      </w:r>
    </w:p>
  </w:endnote>
  <w:endnote w:type="continuationSeparator" w:id="0">
    <w:p w14:paraId="6E0F4DD0" w14:textId="77777777" w:rsidR="008B7262" w:rsidRDefault="008B72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60BA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2C73B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5BA1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D909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5DD2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E352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1AA2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3CCF5F" w14:textId="77777777" w:rsidTr="00C26068">
      <w:trPr>
        <w:trHeight w:val="227"/>
      </w:trPr>
      <w:tc>
        <w:tcPr>
          <w:tcW w:w="4074" w:type="dxa"/>
        </w:tcPr>
        <w:p w14:paraId="7BEC909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74A0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EC36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1BF34" w14:textId="77777777" w:rsidR="008B7262" w:rsidRDefault="008B7262" w:rsidP="00A87A54">
      <w:pPr>
        <w:spacing w:after="0" w:line="240" w:lineRule="auto"/>
      </w:pPr>
      <w:r>
        <w:separator/>
      </w:r>
    </w:p>
  </w:footnote>
  <w:footnote w:type="continuationSeparator" w:id="0">
    <w:p w14:paraId="418D9B9F" w14:textId="77777777" w:rsidR="008B7262" w:rsidRDefault="008B72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0CF3" w14:paraId="302BC056" w14:textId="77777777" w:rsidTr="00C93EBA">
      <w:trPr>
        <w:trHeight w:val="227"/>
      </w:trPr>
      <w:tc>
        <w:tcPr>
          <w:tcW w:w="5534" w:type="dxa"/>
        </w:tcPr>
        <w:p w14:paraId="2F724918" w14:textId="77777777" w:rsidR="00700CF3" w:rsidRPr="007D73AB" w:rsidRDefault="00700CF3">
          <w:pPr>
            <w:pStyle w:val="Sidhuvud"/>
          </w:pPr>
        </w:p>
      </w:tc>
      <w:tc>
        <w:tcPr>
          <w:tcW w:w="3170" w:type="dxa"/>
          <w:vAlign w:val="bottom"/>
        </w:tcPr>
        <w:p w14:paraId="4E6AF143" w14:textId="77777777" w:rsidR="00700CF3" w:rsidRPr="007D73AB" w:rsidRDefault="00700CF3" w:rsidP="00340DE0">
          <w:pPr>
            <w:pStyle w:val="Sidhuvud"/>
          </w:pPr>
        </w:p>
      </w:tc>
      <w:tc>
        <w:tcPr>
          <w:tcW w:w="1134" w:type="dxa"/>
        </w:tcPr>
        <w:p w14:paraId="77B6857B" w14:textId="77777777" w:rsidR="00700CF3" w:rsidRDefault="00700CF3" w:rsidP="005A703A">
          <w:pPr>
            <w:pStyle w:val="Sidhuvud"/>
          </w:pPr>
        </w:p>
      </w:tc>
    </w:tr>
    <w:tr w:rsidR="00700CF3" w14:paraId="73AE3BF9" w14:textId="77777777" w:rsidTr="00C93EBA">
      <w:trPr>
        <w:trHeight w:val="1928"/>
      </w:trPr>
      <w:tc>
        <w:tcPr>
          <w:tcW w:w="5534" w:type="dxa"/>
        </w:tcPr>
        <w:p w14:paraId="197E7870" w14:textId="77777777" w:rsidR="00700CF3" w:rsidRPr="00340DE0" w:rsidRDefault="00700C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0525B0" wp14:editId="68839DE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DF2852" w14:textId="77777777" w:rsidR="00700CF3" w:rsidRPr="00710A6C" w:rsidRDefault="00700CF3" w:rsidP="00EE3C0F">
          <w:pPr>
            <w:pStyle w:val="Sidhuvud"/>
            <w:rPr>
              <w:b/>
            </w:rPr>
          </w:pPr>
        </w:p>
        <w:p w14:paraId="431A9E24" w14:textId="77777777" w:rsidR="00700CF3" w:rsidRDefault="00700CF3" w:rsidP="00EE3C0F">
          <w:pPr>
            <w:pStyle w:val="Sidhuvud"/>
          </w:pPr>
        </w:p>
        <w:p w14:paraId="6F31A870" w14:textId="77777777" w:rsidR="00700CF3" w:rsidRDefault="00700CF3" w:rsidP="00EE3C0F">
          <w:pPr>
            <w:pStyle w:val="Sidhuvud"/>
          </w:pPr>
        </w:p>
        <w:p w14:paraId="5F17B6F7" w14:textId="77777777" w:rsidR="00700CF3" w:rsidRDefault="00700C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0EC39FF5D247D98174709B23A2F046"/>
            </w:placeholder>
            <w:dataBinding w:prefixMappings="xmlns:ns0='http://lp/documentinfo/RK' " w:xpath="/ns0:DocumentInfo[1]/ns0:BaseInfo[1]/ns0:Dnr[1]" w:storeItemID="{D79EF44B-7790-45B0-A87B-19A7B0459EA0}"/>
            <w:text/>
          </w:sdtPr>
          <w:sdtEndPr/>
          <w:sdtContent>
            <w:p w14:paraId="2BD2F953" w14:textId="77777777" w:rsidR="00700CF3" w:rsidRDefault="00700CF3" w:rsidP="00EE3C0F">
              <w:pPr>
                <w:pStyle w:val="Sidhuvud"/>
              </w:pPr>
              <w:r>
                <w:t>S2020/</w:t>
              </w:r>
              <w:r w:rsidR="007A5845">
                <w:t>04148/SOF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73C2A8F0034E3A9B0073E3A877C4CC"/>
            </w:placeholder>
            <w:showingPlcHdr/>
            <w:dataBinding w:prefixMappings="xmlns:ns0='http://lp/documentinfo/RK' " w:xpath="/ns0:DocumentInfo[1]/ns0:BaseInfo[1]/ns0:DocNumber[1]" w:storeItemID="{D79EF44B-7790-45B0-A87B-19A7B0459EA0}"/>
            <w:text/>
          </w:sdtPr>
          <w:sdtEndPr/>
          <w:sdtContent>
            <w:p w14:paraId="57B3A597" w14:textId="77777777" w:rsidR="00700CF3" w:rsidRDefault="00700C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E473CA" w14:textId="77777777" w:rsidR="00700CF3" w:rsidRDefault="00700CF3" w:rsidP="00EE3C0F">
          <w:pPr>
            <w:pStyle w:val="Sidhuvud"/>
          </w:pPr>
        </w:p>
      </w:tc>
      <w:tc>
        <w:tcPr>
          <w:tcW w:w="1134" w:type="dxa"/>
        </w:tcPr>
        <w:p w14:paraId="543ACF5E" w14:textId="77777777" w:rsidR="00700CF3" w:rsidRDefault="00700CF3" w:rsidP="0094502D">
          <w:pPr>
            <w:pStyle w:val="Sidhuvud"/>
          </w:pPr>
        </w:p>
        <w:p w14:paraId="6F3231D2" w14:textId="77777777" w:rsidR="00700CF3" w:rsidRPr="0094502D" w:rsidRDefault="00700CF3" w:rsidP="00EC71A6">
          <w:pPr>
            <w:pStyle w:val="Sidhuvud"/>
          </w:pPr>
        </w:p>
      </w:tc>
    </w:tr>
    <w:tr w:rsidR="00700CF3" w14:paraId="31393B8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AE3293712D4D5E855DCF26C8E5BFC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3FB4DE" w14:textId="545E5401" w:rsidR="00700CF3" w:rsidRPr="00700CF3" w:rsidRDefault="00700CF3" w:rsidP="00340DE0">
              <w:pPr>
                <w:pStyle w:val="Sidhuvud"/>
                <w:rPr>
                  <w:b/>
                </w:rPr>
              </w:pPr>
              <w:r w:rsidRPr="00700CF3">
                <w:rPr>
                  <w:b/>
                </w:rPr>
                <w:t>Socialdepartementet</w:t>
              </w:r>
            </w:p>
            <w:p w14:paraId="6D0A9AC3" w14:textId="626D8DFC" w:rsidR="00700CF3" w:rsidRPr="00340DE0" w:rsidRDefault="00700CF3" w:rsidP="00340DE0">
              <w:pPr>
                <w:pStyle w:val="Sidhuvud"/>
              </w:pPr>
              <w:r w:rsidRPr="00700CF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84ED6F8CA649E6A196C6B6A3CAEA76"/>
          </w:placeholder>
          <w:dataBinding w:prefixMappings="xmlns:ns0='http://lp/documentinfo/RK' " w:xpath="/ns0:DocumentInfo[1]/ns0:BaseInfo[1]/ns0:Recipient[1]" w:storeItemID="{D79EF44B-7790-45B0-A87B-19A7B0459EA0}"/>
          <w:text w:multiLine="1"/>
        </w:sdtPr>
        <w:sdtEndPr/>
        <w:sdtContent>
          <w:tc>
            <w:tcPr>
              <w:tcW w:w="3170" w:type="dxa"/>
            </w:tcPr>
            <w:p w14:paraId="4AE01D41" w14:textId="77777777" w:rsidR="00700CF3" w:rsidRDefault="00700C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CF2E8B" w14:textId="77777777" w:rsidR="00700CF3" w:rsidRDefault="00700CF3" w:rsidP="003E6020">
          <w:pPr>
            <w:pStyle w:val="Sidhuvud"/>
          </w:pPr>
        </w:p>
      </w:tc>
    </w:tr>
  </w:tbl>
  <w:p w14:paraId="7BAC6F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6E7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C7815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874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C40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5AD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21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26"/>
    <w:rsid w:val="00514A67"/>
    <w:rsid w:val="00520A46"/>
    <w:rsid w:val="00521192"/>
    <w:rsid w:val="0052127C"/>
    <w:rsid w:val="00526AEB"/>
    <w:rsid w:val="005302E0"/>
    <w:rsid w:val="00544738"/>
    <w:rsid w:val="005456E4"/>
    <w:rsid w:val="005469A9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48B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A2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CF3"/>
    <w:rsid w:val="0070151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47D58"/>
    <w:rsid w:val="00750C93"/>
    <w:rsid w:val="00754E24"/>
    <w:rsid w:val="00757B3B"/>
    <w:rsid w:val="00760B57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A38"/>
    <w:rsid w:val="007815BC"/>
    <w:rsid w:val="00782B3F"/>
    <w:rsid w:val="00782E3C"/>
    <w:rsid w:val="007900CC"/>
    <w:rsid w:val="0079641B"/>
    <w:rsid w:val="00797A90"/>
    <w:rsid w:val="007A1856"/>
    <w:rsid w:val="007A1887"/>
    <w:rsid w:val="007A584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241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262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864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EF8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63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B1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41B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62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8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86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C5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9D4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4D5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388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9150B00"/>
  <w15:docId w15:val="{BE910854-D2E1-413B-A567-A5AF7D1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0EC39FF5D247D98174709B23A2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DF472-4786-42F3-9526-61DE4E4FF0AA}"/>
      </w:docPartPr>
      <w:docPartBody>
        <w:p w:rsidR="00116DB4" w:rsidRDefault="00263089" w:rsidP="00263089">
          <w:pPr>
            <w:pStyle w:val="7C0EC39FF5D247D98174709B23A2F0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73C2A8F0034E3A9B0073E3A877C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9EA23-98A9-4E78-8F81-86C5953FCCF4}"/>
      </w:docPartPr>
      <w:docPartBody>
        <w:p w:rsidR="00116DB4" w:rsidRDefault="00263089" w:rsidP="00263089">
          <w:pPr>
            <w:pStyle w:val="4773C2A8F0034E3A9B0073E3A877C4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E3293712D4D5E855DCF26C8E5B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1BD4A-11FF-4BF9-9914-9800426D1BA0}"/>
      </w:docPartPr>
      <w:docPartBody>
        <w:p w:rsidR="00116DB4" w:rsidRDefault="00263089" w:rsidP="00263089">
          <w:pPr>
            <w:pStyle w:val="ECAE3293712D4D5E855DCF26C8E5BF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84ED6F8CA649E6A196C6B6A3CAE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C7217-B53F-47A7-8869-2A2E449F38EA}"/>
      </w:docPartPr>
      <w:docPartBody>
        <w:p w:rsidR="00116DB4" w:rsidRDefault="00263089" w:rsidP="00263089">
          <w:pPr>
            <w:pStyle w:val="6484ED6F8CA649E6A196C6B6A3CAE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CBB763977145C09B89BB84A69FF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8F801-41F8-4122-A068-42EA015F28F9}"/>
      </w:docPartPr>
      <w:docPartBody>
        <w:p w:rsidR="00116DB4" w:rsidRDefault="00263089" w:rsidP="00263089">
          <w:pPr>
            <w:pStyle w:val="C1CBB763977145C09B89BB84A69FF11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89"/>
    <w:rsid w:val="00116DB4"/>
    <w:rsid w:val="00263089"/>
    <w:rsid w:val="002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4443519A864F51B48D7FB31F048208">
    <w:name w:val="2A4443519A864F51B48D7FB31F048208"/>
    <w:rsid w:val="00263089"/>
  </w:style>
  <w:style w:type="character" w:styleId="Platshllartext">
    <w:name w:val="Placeholder Text"/>
    <w:basedOn w:val="Standardstycketeckensnitt"/>
    <w:uiPriority w:val="99"/>
    <w:semiHidden/>
    <w:rsid w:val="00263089"/>
    <w:rPr>
      <w:noProof w:val="0"/>
      <w:color w:val="808080"/>
    </w:rPr>
  </w:style>
  <w:style w:type="paragraph" w:customStyle="1" w:styleId="D89CF0DA7ABF4C6984B2F12704133524">
    <w:name w:val="D89CF0DA7ABF4C6984B2F12704133524"/>
    <w:rsid w:val="00263089"/>
  </w:style>
  <w:style w:type="paragraph" w:customStyle="1" w:styleId="E6DDFFF9E96C42D288CD32B29EC8904E">
    <w:name w:val="E6DDFFF9E96C42D288CD32B29EC8904E"/>
    <w:rsid w:val="00263089"/>
  </w:style>
  <w:style w:type="paragraph" w:customStyle="1" w:styleId="8167EC11AD0B4E05830B54EFC462E6C2">
    <w:name w:val="8167EC11AD0B4E05830B54EFC462E6C2"/>
    <w:rsid w:val="00263089"/>
  </w:style>
  <w:style w:type="paragraph" w:customStyle="1" w:styleId="7C0EC39FF5D247D98174709B23A2F046">
    <w:name w:val="7C0EC39FF5D247D98174709B23A2F046"/>
    <w:rsid w:val="00263089"/>
  </w:style>
  <w:style w:type="paragraph" w:customStyle="1" w:styleId="4773C2A8F0034E3A9B0073E3A877C4CC">
    <w:name w:val="4773C2A8F0034E3A9B0073E3A877C4CC"/>
    <w:rsid w:val="00263089"/>
  </w:style>
  <w:style w:type="paragraph" w:customStyle="1" w:styleId="F1D27AD4967D43B38B682F7AE13B8B38">
    <w:name w:val="F1D27AD4967D43B38B682F7AE13B8B38"/>
    <w:rsid w:val="00263089"/>
  </w:style>
  <w:style w:type="paragraph" w:customStyle="1" w:styleId="26503DCB8CF24D40B4981E71787CF3E2">
    <w:name w:val="26503DCB8CF24D40B4981E71787CF3E2"/>
    <w:rsid w:val="00263089"/>
  </w:style>
  <w:style w:type="paragraph" w:customStyle="1" w:styleId="19FFCC64F1CB478BA00C335433700B14">
    <w:name w:val="19FFCC64F1CB478BA00C335433700B14"/>
    <w:rsid w:val="00263089"/>
  </w:style>
  <w:style w:type="paragraph" w:customStyle="1" w:styleId="ECAE3293712D4D5E855DCF26C8E5BFCC">
    <w:name w:val="ECAE3293712D4D5E855DCF26C8E5BFCC"/>
    <w:rsid w:val="00263089"/>
  </w:style>
  <w:style w:type="paragraph" w:customStyle="1" w:styleId="6484ED6F8CA649E6A196C6B6A3CAEA76">
    <w:name w:val="6484ED6F8CA649E6A196C6B6A3CAEA76"/>
    <w:rsid w:val="00263089"/>
  </w:style>
  <w:style w:type="paragraph" w:customStyle="1" w:styleId="47C58799BECC4D059C87A4E3FB8DC8A1">
    <w:name w:val="47C58799BECC4D059C87A4E3FB8DC8A1"/>
    <w:rsid w:val="00263089"/>
  </w:style>
  <w:style w:type="paragraph" w:customStyle="1" w:styleId="C4A8E2A64A554A79B0CC6041CB9388F4">
    <w:name w:val="C4A8E2A64A554A79B0CC6041CB9388F4"/>
    <w:rsid w:val="00263089"/>
  </w:style>
  <w:style w:type="paragraph" w:customStyle="1" w:styleId="3EF138A45ACE4C41AC33E52B11E688C9">
    <w:name w:val="3EF138A45ACE4C41AC33E52B11E688C9"/>
    <w:rsid w:val="00263089"/>
  </w:style>
  <w:style w:type="paragraph" w:customStyle="1" w:styleId="DCDC59108D914588A9B71513ABA16992">
    <w:name w:val="DCDC59108D914588A9B71513ABA16992"/>
    <w:rsid w:val="00263089"/>
  </w:style>
  <w:style w:type="paragraph" w:customStyle="1" w:styleId="D98E76BC5A0449D68C47FCC903FEB72E">
    <w:name w:val="D98E76BC5A0449D68C47FCC903FEB72E"/>
    <w:rsid w:val="00263089"/>
  </w:style>
  <w:style w:type="paragraph" w:customStyle="1" w:styleId="C1CBB763977145C09B89BB84A69FF114">
    <w:name w:val="C1CBB763977145C09B89BB84A69FF114"/>
    <w:rsid w:val="00263089"/>
  </w:style>
  <w:style w:type="paragraph" w:customStyle="1" w:styleId="28AC039391DD4CD6A24B3D2D843CC24A">
    <w:name w:val="28AC039391DD4CD6A24B3D2D843CC24A"/>
    <w:rsid w:val="00263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3bd7102b-2e6a-4520-a357-96241bdd6b11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S2020/04148/SOF</Dnr>
    <ParagrafNr/>
    <DocumentTitle/>
    <VisitingAddress/>
    <Extra1/>
    <Extra2/>
    <Extra3>Maj Karlsson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S2020/04148/SOF</Dnr>
    <ParagrafNr/>
    <DocumentTitle/>
    <VisitingAddress/>
    <Extra1/>
    <Extra2/>
    <Extra3>Maj Karlsson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BFDB9-590E-4FDF-9923-CAEF60045EBE}"/>
</file>

<file path=customXml/itemProps2.xml><?xml version="1.0" encoding="utf-8"?>
<ds:datastoreItem xmlns:ds="http://schemas.openxmlformats.org/officeDocument/2006/customXml" ds:itemID="{52696D1B-5377-42F3-8963-DC16B9891019}"/>
</file>

<file path=customXml/itemProps3.xml><?xml version="1.0" encoding="utf-8"?>
<ds:datastoreItem xmlns:ds="http://schemas.openxmlformats.org/officeDocument/2006/customXml" ds:itemID="{B930C29F-6011-4759-9C2E-B56B32824D78}"/>
</file>

<file path=customXml/itemProps4.xml><?xml version="1.0" encoding="utf-8"?>
<ds:datastoreItem xmlns:ds="http://schemas.openxmlformats.org/officeDocument/2006/customXml" ds:itemID="{D3FF9FCA-5E63-428A-9E88-744873B8552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2696D1B-5377-42F3-8963-DC16B989101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9EF44B-7790-45B0-A87B-19A7B0459EA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79EF44B-7790-45B0-A87B-19A7B0459EA0}"/>
</file>

<file path=customXml/itemProps8.xml><?xml version="1.0" encoding="utf-8"?>
<ds:datastoreItem xmlns:ds="http://schemas.openxmlformats.org/officeDocument/2006/customXml" ds:itemID="{CFEABA20-8C66-4EEA-BF1F-09E3790F4A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1317.docx</dc:title>
  <dc:subject/>
  <dc:creator>Christina Janzon</dc:creator>
  <cp:keywords/>
  <dc:description/>
  <cp:lastModifiedBy>Maria Zetterström</cp:lastModifiedBy>
  <cp:revision>2</cp:revision>
  <dcterms:created xsi:type="dcterms:W3CDTF">2020-05-18T10:35:00Z</dcterms:created>
  <dcterms:modified xsi:type="dcterms:W3CDTF">2020-05-18T10:35:00Z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S2020/04148 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2d86cdc4-d0ee-4961-a894-156107add89a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