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F5A7DD" w14:textId="69EE546D" w:rsidR="004B6812" w:rsidRDefault="004B6812" w:rsidP="00DA0661">
      <w:pPr>
        <w:pStyle w:val="Rubrik"/>
      </w:pPr>
      <w:bookmarkStart w:id="0" w:name="Start"/>
      <w:bookmarkEnd w:id="0"/>
      <w:r>
        <w:t>Svar på fråga 2020/21:435 av Tobias Andersson (SD)</w:t>
      </w:r>
      <w:r>
        <w:br/>
      </w:r>
      <w:r w:rsidRPr="004B6812">
        <w:t>Skatten på kläder och skor</w:t>
      </w:r>
    </w:p>
    <w:p w14:paraId="75357617" w14:textId="32B7EC68" w:rsidR="004B6812" w:rsidRDefault="004B6812" w:rsidP="004B6812">
      <w:pPr>
        <w:pStyle w:val="Brdtext"/>
      </w:pPr>
      <w:r>
        <w:t>Tobias Andersson har frågat mig om jag avser att implementera skatten på kemikalier i kläder och skor oavsett konsekvenserna och, om så är fallet, hur jag ämnar kompensera berörda delar av näringslivet</w:t>
      </w:r>
      <w:r w:rsidR="004256B4">
        <w:t>.</w:t>
      </w:r>
    </w:p>
    <w:p w14:paraId="1F004206" w14:textId="33AC1A3A" w:rsidR="004B6812" w:rsidRDefault="004B6812" w:rsidP="004B6812">
      <w:pPr>
        <w:pStyle w:val="Brdtext"/>
      </w:pPr>
      <w:r>
        <w:t>Enligt januariavtalet, den sakpolitiska överenskommelsen mellan Socialdemokraterna, Centerpartiet, Liberalerna och Miljöpartiet de gröna, ska en kraftfull grön skatteväxling genomföras med höjda miljöskatter som växlas mot sänkt skatt på jobb och företagande.</w:t>
      </w:r>
      <w:r w:rsidR="009C5B0A" w:rsidRPr="009C5B0A">
        <w:t xml:space="preserve"> Enligt januariavtalet ska även en skatt på farliga kemikalier i kläder och skor införas. I budgetpropositionen för 2021 anges att regeringen avser att föreslå att en skatt på skadliga kemikalier i kläder och skor införs 2022 och att skatteintäkterna därför bedöms öka med ca 1 miljard kronor.</w:t>
      </w:r>
    </w:p>
    <w:p w14:paraId="67F1A8C8" w14:textId="7D8C8F19" w:rsidR="004B6812" w:rsidRDefault="004B6812" w:rsidP="004B6812">
      <w:pPr>
        <w:pStyle w:val="Brdtext"/>
      </w:pPr>
      <w:r>
        <w:t>Regeringen gav en särskild utredare i uppdrag att analysera och lämna förslag på hur en skatt på skadliga kemikalier i kläder och skor kunde utformas. Syftet med skatten skulle vara att minska förekomsten av eller risken för exponering och spridning av miljö- och hälsofarliga ämnen från kläder och skor på ett kostnadseffektivt sätt.</w:t>
      </w:r>
      <w:r w:rsidR="00F60AA6" w:rsidRPr="00F60AA6">
        <w:t xml:space="preserve"> Som jag tidigare har sagt bereds remissvaren när det gäller betänkandet Skatt på modet – för att få bort skadliga kemikalier (SOU 2020:20) för närvarande i Regeringskansliet.</w:t>
      </w:r>
    </w:p>
    <w:p w14:paraId="3CE5013C" w14:textId="18130362" w:rsidR="004B6812" w:rsidRDefault="00F23D67" w:rsidP="004B6812">
      <w:pPr>
        <w:pStyle w:val="Brdtext"/>
      </w:pPr>
      <w:r w:rsidRPr="00F23D67">
        <w:t xml:space="preserve">Spridningen av </w:t>
      </w:r>
      <w:r>
        <w:t xml:space="preserve">sjukdomen covid-19 </w:t>
      </w:r>
      <w:r w:rsidRPr="00F23D67">
        <w:t xml:space="preserve">har påverkat svenska företag drastiskt. Detta gäller inte minst de företag som drabbats hårt av de restriktioner som beslutas för att minska smittspridningen. Sedan utbrottet har regeringen, Centerpartiet och Liberalerna presenterat historiskt stora åtgärder för att </w:t>
      </w:r>
      <w:proofErr w:type="gramStart"/>
      <w:r>
        <w:t>bl.a.</w:t>
      </w:r>
      <w:proofErr w:type="gramEnd"/>
      <w:r w:rsidRPr="00F23D67">
        <w:t xml:space="preserve"> begränsa smittspridningen och för att lindra effekterna för jobb och företag. Åtgärderna spänner brett och omfattar en rad områden. </w:t>
      </w:r>
      <w:bookmarkStart w:id="1" w:name="_Hlk56773273"/>
      <w:r w:rsidRPr="00F23D67">
        <w:t xml:space="preserve">Regeringen följer utvecklingen noga och </w:t>
      </w:r>
      <w:r w:rsidR="00AA012C">
        <w:t>är beredd att fatta de beslut som krävs för att</w:t>
      </w:r>
      <w:r w:rsidR="009C5B0A">
        <w:t xml:space="preserve"> </w:t>
      </w:r>
      <w:r w:rsidR="00AA012C">
        <w:t>motverka krisens negativa effekter på företag</w:t>
      </w:r>
      <w:r w:rsidR="008E1256">
        <w:t>, privatpersoner</w:t>
      </w:r>
      <w:r w:rsidR="00AA012C">
        <w:t xml:space="preserve"> och samhälle.</w:t>
      </w:r>
    </w:p>
    <w:bookmarkEnd w:id="1"/>
    <w:p w14:paraId="386D28F3" w14:textId="77777777" w:rsidR="004B6812" w:rsidRDefault="004B6812" w:rsidP="006A12F1">
      <w:pPr>
        <w:pStyle w:val="Brdtext"/>
      </w:pPr>
      <w:r>
        <w:t xml:space="preserve">Stockholm den </w:t>
      </w:r>
      <w:sdt>
        <w:sdtPr>
          <w:id w:val="-1225218591"/>
          <w:placeholder>
            <w:docPart w:val="87B7B08CE5E54A2FA49E94269E18BDD2"/>
          </w:placeholder>
          <w:dataBinding w:prefixMappings="xmlns:ns0='http://lp/documentinfo/RK' " w:xpath="/ns0:DocumentInfo[1]/ns0:BaseInfo[1]/ns0:HeaderDate[1]" w:storeItemID="{97957287-730B-4D1F-A12D-49B397FB73E9}"/>
          <w:date w:fullDate="2020-11-25T00:00:00Z">
            <w:dateFormat w:val="d MMMM yyyy"/>
            <w:lid w:val="sv-SE"/>
            <w:storeMappedDataAs w:val="dateTime"/>
            <w:calendar w:val="gregorian"/>
          </w:date>
        </w:sdtPr>
        <w:sdtEndPr/>
        <w:sdtContent>
          <w:r w:rsidR="00F23D67">
            <w:t>25 november 2020</w:t>
          </w:r>
        </w:sdtContent>
      </w:sdt>
    </w:p>
    <w:p w14:paraId="4EC8B710" w14:textId="77777777" w:rsidR="004B6812" w:rsidRDefault="004B6812" w:rsidP="004E7A8F">
      <w:pPr>
        <w:pStyle w:val="Brdtextutanavstnd"/>
      </w:pPr>
    </w:p>
    <w:p w14:paraId="0523B0EA" w14:textId="77777777" w:rsidR="004B6812" w:rsidRDefault="004B6812" w:rsidP="004E7A8F">
      <w:pPr>
        <w:pStyle w:val="Brdtextutanavstnd"/>
      </w:pPr>
    </w:p>
    <w:p w14:paraId="4546BB27" w14:textId="77777777" w:rsidR="004B6812" w:rsidRDefault="004B6812" w:rsidP="004E7A8F">
      <w:pPr>
        <w:pStyle w:val="Brdtextutanavstnd"/>
      </w:pPr>
    </w:p>
    <w:p w14:paraId="45869F35" w14:textId="3FCC059B" w:rsidR="004B6812" w:rsidRDefault="00F23D67" w:rsidP="00422A41">
      <w:pPr>
        <w:pStyle w:val="Brdtext"/>
      </w:pPr>
      <w:r>
        <w:t>Magdalena Andersson</w:t>
      </w:r>
    </w:p>
    <w:p w14:paraId="58969E80" w14:textId="77777777" w:rsidR="004B6812" w:rsidRPr="00DB48AB" w:rsidRDefault="004B6812" w:rsidP="00DB48AB">
      <w:pPr>
        <w:pStyle w:val="Brdtext"/>
      </w:pPr>
    </w:p>
    <w:sectPr w:rsidR="004B6812"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D51DD" w14:textId="77777777" w:rsidR="009F43A1" w:rsidRDefault="009F43A1" w:rsidP="00A87A54">
      <w:pPr>
        <w:spacing w:after="0" w:line="240" w:lineRule="auto"/>
      </w:pPr>
      <w:r>
        <w:separator/>
      </w:r>
    </w:p>
  </w:endnote>
  <w:endnote w:type="continuationSeparator" w:id="0">
    <w:p w14:paraId="5D3B9C0F" w14:textId="77777777" w:rsidR="009F43A1" w:rsidRDefault="009F43A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19B3ED" w14:textId="77777777" w:rsidTr="006A26EC">
      <w:trPr>
        <w:trHeight w:val="227"/>
        <w:jc w:val="right"/>
      </w:trPr>
      <w:tc>
        <w:tcPr>
          <w:tcW w:w="708" w:type="dxa"/>
          <w:vAlign w:val="bottom"/>
        </w:tcPr>
        <w:p w14:paraId="68405C1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A3825E" w14:textId="77777777" w:rsidTr="006A26EC">
      <w:trPr>
        <w:trHeight w:val="850"/>
        <w:jc w:val="right"/>
      </w:trPr>
      <w:tc>
        <w:tcPr>
          <w:tcW w:w="708" w:type="dxa"/>
          <w:vAlign w:val="bottom"/>
        </w:tcPr>
        <w:p w14:paraId="5D184F35" w14:textId="77777777" w:rsidR="005606BC" w:rsidRPr="00347E11" w:rsidRDefault="005606BC" w:rsidP="005606BC">
          <w:pPr>
            <w:pStyle w:val="Sidfot"/>
            <w:spacing w:line="276" w:lineRule="auto"/>
            <w:jc w:val="right"/>
          </w:pPr>
        </w:p>
      </w:tc>
    </w:tr>
  </w:tbl>
  <w:p w14:paraId="03CD090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EBF8A7" w14:textId="77777777" w:rsidTr="001F4302">
      <w:trPr>
        <w:trHeight w:val="510"/>
      </w:trPr>
      <w:tc>
        <w:tcPr>
          <w:tcW w:w="8525" w:type="dxa"/>
          <w:gridSpan w:val="2"/>
          <w:vAlign w:val="bottom"/>
        </w:tcPr>
        <w:p w14:paraId="77F3FADD" w14:textId="77777777" w:rsidR="00347E11" w:rsidRPr="00347E11" w:rsidRDefault="00347E11" w:rsidP="00347E11">
          <w:pPr>
            <w:pStyle w:val="Sidfot"/>
            <w:rPr>
              <w:sz w:val="8"/>
            </w:rPr>
          </w:pPr>
        </w:p>
      </w:tc>
    </w:tr>
    <w:tr w:rsidR="00093408" w:rsidRPr="00EE3C0F" w14:paraId="222FBC25" w14:textId="77777777" w:rsidTr="00C26068">
      <w:trPr>
        <w:trHeight w:val="227"/>
      </w:trPr>
      <w:tc>
        <w:tcPr>
          <w:tcW w:w="4074" w:type="dxa"/>
        </w:tcPr>
        <w:p w14:paraId="28AF0EFD" w14:textId="77777777" w:rsidR="00347E11" w:rsidRPr="00F53AEA" w:rsidRDefault="00347E11" w:rsidP="00C26068">
          <w:pPr>
            <w:pStyle w:val="Sidfot"/>
            <w:spacing w:line="276" w:lineRule="auto"/>
          </w:pPr>
        </w:p>
      </w:tc>
      <w:tc>
        <w:tcPr>
          <w:tcW w:w="4451" w:type="dxa"/>
        </w:tcPr>
        <w:p w14:paraId="5EDEBE19" w14:textId="77777777" w:rsidR="00093408" w:rsidRPr="00F53AEA" w:rsidRDefault="00093408" w:rsidP="00F53AEA">
          <w:pPr>
            <w:pStyle w:val="Sidfot"/>
            <w:spacing w:line="276" w:lineRule="auto"/>
          </w:pPr>
        </w:p>
      </w:tc>
    </w:tr>
  </w:tbl>
  <w:p w14:paraId="1C51A2F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D01BC" w14:textId="77777777" w:rsidR="009F43A1" w:rsidRDefault="009F43A1" w:rsidP="00A87A54">
      <w:pPr>
        <w:spacing w:after="0" w:line="240" w:lineRule="auto"/>
      </w:pPr>
      <w:r>
        <w:separator/>
      </w:r>
    </w:p>
  </w:footnote>
  <w:footnote w:type="continuationSeparator" w:id="0">
    <w:p w14:paraId="310BE84B" w14:textId="77777777" w:rsidR="009F43A1" w:rsidRDefault="009F43A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B6812" w14:paraId="529B0B49" w14:textId="77777777" w:rsidTr="00C93EBA">
      <w:trPr>
        <w:trHeight w:val="227"/>
      </w:trPr>
      <w:tc>
        <w:tcPr>
          <w:tcW w:w="5534" w:type="dxa"/>
        </w:tcPr>
        <w:p w14:paraId="05A74DA1" w14:textId="77777777" w:rsidR="004B6812" w:rsidRPr="007D73AB" w:rsidRDefault="004B6812">
          <w:pPr>
            <w:pStyle w:val="Sidhuvud"/>
          </w:pPr>
        </w:p>
      </w:tc>
      <w:tc>
        <w:tcPr>
          <w:tcW w:w="3170" w:type="dxa"/>
          <w:vAlign w:val="bottom"/>
        </w:tcPr>
        <w:p w14:paraId="7E59DC65" w14:textId="77777777" w:rsidR="004B6812" w:rsidRPr="007D73AB" w:rsidRDefault="004B6812" w:rsidP="00340DE0">
          <w:pPr>
            <w:pStyle w:val="Sidhuvud"/>
          </w:pPr>
        </w:p>
      </w:tc>
      <w:tc>
        <w:tcPr>
          <w:tcW w:w="1134" w:type="dxa"/>
        </w:tcPr>
        <w:p w14:paraId="586916C3" w14:textId="77777777" w:rsidR="004B6812" w:rsidRDefault="004B6812" w:rsidP="005A703A">
          <w:pPr>
            <w:pStyle w:val="Sidhuvud"/>
          </w:pPr>
        </w:p>
      </w:tc>
    </w:tr>
    <w:tr w:rsidR="004B6812" w14:paraId="3BCBCE1D" w14:textId="77777777" w:rsidTr="00C93EBA">
      <w:trPr>
        <w:trHeight w:val="1928"/>
      </w:trPr>
      <w:tc>
        <w:tcPr>
          <w:tcW w:w="5534" w:type="dxa"/>
        </w:tcPr>
        <w:p w14:paraId="210CBE32" w14:textId="77777777" w:rsidR="004B6812" w:rsidRPr="00340DE0" w:rsidRDefault="004B6812" w:rsidP="00340DE0">
          <w:pPr>
            <w:pStyle w:val="Sidhuvud"/>
          </w:pPr>
          <w:r>
            <w:rPr>
              <w:noProof/>
            </w:rPr>
            <w:drawing>
              <wp:inline distT="0" distB="0" distL="0" distR="0" wp14:anchorId="21D23187" wp14:editId="17C2DF5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0E9535E" w14:textId="77777777" w:rsidR="004B6812" w:rsidRPr="00710A6C" w:rsidRDefault="004B6812" w:rsidP="00EE3C0F">
          <w:pPr>
            <w:pStyle w:val="Sidhuvud"/>
            <w:rPr>
              <w:b/>
            </w:rPr>
          </w:pPr>
        </w:p>
        <w:p w14:paraId="122FF067" w14:textId="77777777" w:rsidR="004B6812" w:rsidRDefault="004B6812" w:rsidP="00EE3C0F">
          <w:pPr>
            <w:pStyle w:val="Sidhuvud"/>
          </w:pPr>
        </w:p>
        <w:p w14:paraId="54265C2F" w14:textId="77777777" w:rsidR="004B6812" w:rsidRDefault="004B6812" w:rsidP="00EE3C0F">
          <w:pPr>
            <w:pStyle w:val="Sidhuvud"/>
          </w:pPr>
        </w:p>
        <w:p w14:paraId="5EAB6854" w14:textId="77777777" w:rsidR="004B6812" w:rsidRDefault="004B6812" w:rsidP="00EE3C0F">
          <w:pPr>
            <w:pStyle w:val="Sidhuvud"/>
          </w:pPr>
        </w:p>
        <w:sdt>
          <w:sdtPr>
            <w:alias w:val="Dnr"/>
            <w:tag w:val="ccRKShow_Dnr"/>
            <w:id w:val="-829283628"/>
            <w:placeholder>
              <w:docPart w:val="E028A3062BDA485DACDD7D2BD948A0C0"/>
            </w:placeholder>
            <w:dataBinding w:prefixMappings="xmlns:ns0='http://lp/documentinfo/RK' " w:xpath="/ns0:DocumentInfo[1]/ns0:BaseInfo[1]/ns0:Dnr[1]" w:storeItemID="{97957287-730B-4D1F-A12D-49B397FB73E9}"/>
            <w:text/>
          </w:sdtPr>
          <w:sdtEndPr/>
          <w:sdtContent>
            <w:p w14:paraId="70CE3A3A" w14:textId="77777777" w:rsidR="004B6812" w:rsidRDefault="004B6812" w:rsidP="00EE3C0F">
              <w:pPr>
                <w:pStyle w:val="Sidhuvud"/>
              </w:pPr>
              <w:r>
                <w:t>Fi2020/04492</w:t>
              </w:r>
            </w:p>
          </w:sdtContent>
        </w:sdt>
        <w:sdt>
          <w:sdtPr>
            <w:alias w:val="DocNumber"/>
            <w:tag w:val="DocNumber"/>
            <w:id w:val="1726028884"/>
            <w:placeholder>
              <w:docPart w:val="CD55C5B64ABB4B098D498A035A15C374"/>
            </w:placeholder>
            <w:showingPlcHdr/>
            <w:dataBinding w:prefixMappings="xmlns:ns0='http://lp/documentinfo/RK' " w:xpath="/ns0:DocumentInfo[1]/ns0:BaseInfo[1]/ns0:DocNumber[1]" w:storeItemID="{97957287-730B-4D1F-A12D-49B397FB73E9}"/>
            <w:text/>
          </w:sdtPr>
          <w:sdtEndPr/>
          <w:sdtContent>
            <w:p w14:paraId="329CA980" w14:textId="77777777" w:rsidR="004B6812" w:rsidRDefault="004B6812" w:rsidP="00EE3C0F">
              <w:pPr>
                <w:pStyle w:val="Sidhuvud"/>
              </w:pPr>
              <w:r>
                <w:rPr>
                  <w:rStyle w:val="Platshllartext"/>
                </w:rPr>
                <w:t xml:space="preserve"> </w:t>
              </w:r>
            </w:p>
          </w:sdtContent>
        </w:sdt>
        <w:p w14:paraId="3F1F52AA" w14:textId="77777777" w:rsidR="004B6812" w:rsidRDefault="004B6812" w:rsidP="00EE3C0F">
          <w:pPr>
            <w:pStyle w:val="Sidhuvud"/>
          </w:pPr>
        </w:p>
      </w:tc>
      <w:tc>
        <w:tcPr>
          <w:tcW w:w="1134" w:type="dxa"/>
        </w:tcPr>
        <w:p w14:paraId="2FB32252" w14:textId="77777777" w:rsidR="004B6812" w:rsidRDefault="004B6812" w:rsidP="0094502D">
          <w:pPr>
            <w:pStyle w:val="Sidhuvud"/>
          </w:pPr>
        </w:p>
        <w:p w14:paraId="0638601C" w14:textId="77777777" w:rsidR="004B6812" w:rsidRPr="0094502D" w:rsidRDefault="004B6812" w:rsidP="00EC71A6">
          <w:pPr>
            <w:pStyle w:val="Sidhuvud"/>
          </w:pPr>
        </w:p>
      </w:tc>
    </w:tr>
    <w:tr w:rsidR="004B6812" w14:paraId="501F601D" w14:textId="77777777" w:rsidTr="00C93EBA">
      <w:trPr>
        <w:trHeight w:val="2268"/>
      </w:trPr>
      <w:sdt>
        <w:sdtPr>
          <w:rPr>
            <w:b/>
          </w:rPr>
          <w:alias w:val="SenderText"/>
          <w:tag w:val="ccRKShow_SenderText"/>
          <w:id w:val="1374046025"/>
          <w:placeholder>
            <w:docPart w:val="785A8C04A64344E3B1B03D0DE452BBFD"/>
          </w:placeholder>
        </w:sdtPr>
        <w:sdtEndPr>
          <w:rPr>
            <w:b w:val="0"/>
          </w:rPr>
        </w:sdtEndPr>
        <w:sdtContent>
          <w:tc>
            <w:tcPr>
              <w:tcW w:w="5534" w:type="dxa"/>
              <w:tcMar>
                <w:right w:w="1134" w:type="dxa"/>
              </w:tcMar>
            </w:tcPr>
            <w:p w14:paraId="14AF145E" w14:textId="77777777" w:rsidR="00F23D67" w:rsidRPr="00F23D67" w:rsidRDefault="00F23D67" w:rsidP="00340DE0">
              <w:pPr>
                <w:pStyle w:val="Sidhuvud"/>
                <w:rPr>
                  <w:b/>
                </w:rPr>
              </w:pPr>
              <w:r w:rsidRPr="00F23D67">
                <w:rPr>
                  <w:b/>
                </w:rPr>
                <w:t>Finansdepartementet</w:t>
              </w:r>
            </w:p>
            <w:p w14:paraId="1BAD07DB" w14:textId="5B630209" w:rsidR="004B6812" w:rsidRPr="00340DE0" w:rsidRDefault="00F23D67" w:rsidP="00340DE0">
              <w:pPr>
                <w:pStyle w:val="Sidhuvud"/>
              </w:pPr>
              <w:r w:rsidRPr="00F23D67">
                <w:t>Finansministern</w:t>
              </w:r>
            </w:p>
          </w:tc>
        </w:sdtContent>
      </w:sdt>
      <w:sdt>
        <w:sdtPr>
          <w:alias w:val="Recipient"/>
          <w:tag w:val="ccRKShow_Recipient"/>
          <w:id w:val="-28344517"/>
          <w:placeholder>
            <w:docPart w:val="EDA96C0A53C4497DAA22BB256AE4CDF6"/>
          </w:placeholder>
          <w:dataBinding w:prefixMappings="xmlns:ns0='http://lp/documentinfo/RK' " w:xpath="/ns0:DocumentInfo[1]/ns0:BaseInfo[1]/ns0:Recipient[1]" w:storeItemID="{97957287-730B-4D1F-A12D-49B397FB73E9}"/>
          <w:text w:multiLine="1"/>
        </w:sdtPr>
        <w:sdtEndPr/>
        <w:sdtContent>
          <w:tc>
            <w:tcPr>
              <w:tcW w:w="3170" w:type="dxa"/>
            </w:tcPr>
            <w:p w14:paraId="58132EC1" w14:textId="77777777" w:rsidR="004B6812" w:rsidRDefault="004B6812" w:rsidP="00547B89">
              <w:pPr>
                <w:pStyle w:val="Sidhuvud"/>
              </w:pPr>
              <w:r>
                <w:t>Till riksdagen</w:t>
              </w:r>
            </w:p>
          </w:tc>
        </w:sdtContent>
      </w:sdt>
      <w:tc>
        <w:tcPr>
          <w:tcW w:w="1134" w:type="dxa"/>
        </w:tcPr>
        <w:p w14:paraId="72F585EA" w14:textId="77777777" w:rsidR="004B6812" w:rsidRDefault="004B6812" w:rsidP="003E6020">
          <w:pPr>
            <w:pStyle w:val="Sidhuvud"/>
          </w:pPr>
        </w:p>
      </w:tc>
    </w:tr>
  </w:tbl>
  <w:p w14:paraId="5EB706F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1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6E81"/>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4A6"/>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56B4"/>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812"/>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BFD"/>
    <w:rsid w:val="00775BF6"/>
    <w:rsid w:val="00776254"/>
    <w:rsid w:val="007769FC"/>
    <w:rsid w:val="00777CFF"/>
    <w:rsid w:val="007815BC"/>
    <w:rsid w:val="00782B3F"/>
    <w:rsid w:val="00782E3C"/>
    <w:rsid w:val="007900CC"/>
    <w:rsid w:val="00791084"/>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545"/>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1256"/>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B0A"/>
    <w:rsid w:val="009C610D"/>
    <w:rsid w:val="009D10E5"/>
    <w:rsid w:val="009D43F3"/>
    <w:rsid w:val="009D4E9F"/>
    <w:rsid w:val="009D5D40"/>
    <w:rsid w:val="009D6B1B"/>
    <w:rsid w:val="009E107B"/>
    <w:rsid w:val="009E18D6"/>
    <w:rsid w:val="009E4DCA"/>
    <w:rsid w:val="009E53C8"/>
    <w:rsid w:val="009E7B92"/>
    <w:rsid w:val="009F19C0"/>
    <w:rsid w:val="009F43A1"/>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12C"/>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75CB"/>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67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DC8"/>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D67"/>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AA6"/>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EB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28A3062BDA485DACDD7D2BD948A0C0"/>
        <w:category>
          <w:name w:val="Allmänt"/>
          <w:gallery w:val="placeholder"/>
        </w:category>
        <w:types>
          <w:type w:val="bbPlcHdr"/>
        </w:types>
        <w:behaviors>
          <w:behavior w:val="content"/>
        </w:behaviors>
        <w:guid w:val="{253B47C7-25B3-458B-B1ED-5E85B9AA6B70}"/>
      </w:docPartPr>
      <w:docPartBody>
        <w:p w:rsidR="006E2F64" w:rsidRDefault="00D94C25" w:rsidP="00D94C25">
          <w:pPr>
            <w:pStyle w:val="E028A3062BDA485DACDD7D2BD948A0C0"/>
          </w:pPr>
          <w:r>
            <w:rPr>
              <w:rStyle w:val="Platshllartext"/>
            </w:rPr>
            <w:t xml:space="preserve"> </w:t>
          </w:r>
        </w:p>
      </w:docPartBody>
    </w:docPart>
    <w:docPart>
      <w:docPartPr>
        <w:name w:val="CD55C5B64ABB4B098D498A035A15C374"/>
        <w:category>
          <w:name w:val="Allmänt"/>
          <w:gallery w:val="placeholder"/>
        </w:category>
        <w:types>
          <w:type w:val="bbPlcHdr"/>
        </w:types>
        <w:behaviors>
          <w:behavior w:val="content"/>
        </w:behaviors>
        <w:guid w:val="{29C21141-D94E-460B-94F4-3C8265DDB8E4}"/>
      </w:docPartPr>
      <w:docPartBody>
        <w:p w:rsidR="006E2F64" w:rsidRDefault="00D94C25" w:rsidP="00D94C25">
          <w:pPr>
            <w:pStyle w:val="CD55C5B64ABB4B098D498A035A15C3741"/>
          </w:pPr>
          <w:r>
            <w:rPr>
              <w:rStyle w:val="Platshllartext"/>
            </w:rPr>
            <w:t xml:space="preserve"> </w:t>
          </w:r>
        </w:p>
      </w:docPartBody>
    </w:docPart>
    <w:docPart>
      <w:docPartPr>
        <w:name w:val="785A8C04A64344E3B1B03D0DE452BBFD"/>
        <w:category>
          <w:name w:val="Allmänt"/>
          <w:gallery w:val="placeholder"/>
        </w:category>
        <w:types>
          <w:type w:val="bbPlcHdr"/>
        </w:types>
        <w:behaviors>
          <w:behavior w:val="content"/>
        </w:behaviors>
        <w:guid w:val="{55DD6131-7F99-47A5-B2C7-24712BB3EA04}"/>
      </w:docPartPr>
      <w:docPartBody>
        <w:p w:rsidR="006E2F64" w:rsidRDefault="00D94C25" w:rsidP="00D94C25">
          <w:pPr>
            <w:pStyle w:val="785A8C04A64344E3B1B03D0DE452BBFD1"/>
          </w:pPr>
          <w:r>
            <w:rPr>
              <w:rStyle w:val="Platshllartext"/>
            </w:rPr>
            <w:t xml:space="preserve"> </w:t>
          </w:r>
        </w:p>
      </w:docPartBody>
    </w:docPart>
    <w:docPart>
      <w:docPartPr>
        <w:name w:val="EDA96C0A53C4497DAA22BB256AE4CDF6"/>
        <w:category>
          <w:name w:val="Allmänt"/>
          <w:gallery w:val="placeholder"/>
        </w:category>
        <w:types>
          <w:type w:val="bbPlcHdr"/>
        </w:types>
        <w:behaviors>
          <w:behavior w:val="content"/>
        </w:behaviors>
        <w:guid w:val="{24FFA5A3-5C3C-47D7-8B3F-41586379F525}"/>
      </w:docPartPr>
      <w:docPartBody>
        <w:p w:rsidR="006E2F64" w:rsidRDefault="00D94C25" w:rsidP="00D94C25">
          <w:pPr>
            <w:pStyle w:val="EDA96C0A53C4497DAA22BB256AE4CDF6"/>
          </w:pPr>
          <w:r>
            <w:rPr>
              <w:rStyle w:val="Platshllartext"/>
            </w:rPr>
            <w:t xml:space="preserve"> </w:t>
          </w:r>
        </w:p>
      </w:docPartBody>
    </w:docPart>
    <w:docPart>
      <w:docPartPr>
        <w:name w:val="87B7B08CE5E54A2FA49E94269E18BDD2"/>
        <w:category>
          <w:name w:val="Allmänt"/>
          <w:gallery w:val="placeholder"/>
        </w:category>
        <w:types>
          <w:type w:val="bbPlcHdr"/>
        </w:types>
        <w:behaviors>
          <w:behavior w:val="content"/>
        </w:behaviors>
        <w:guid w:val="{F66CE67B-DCCF-4546-8A6F-97CDBA7ED647}"/>
      </w:docPartPr>
      <w:docPartBody>
        <w:p w:rsidR="006E2F64" w:rsidRDefault="00D94C25" w:rsidP="00D94C25">
          <w:pPr>
            <w:pStyle w:val="87B7B08CE5E54A2FA49E94269E18BDD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C25"/>
    <w:rsid w:val="006E2F64"/>
    <w:rsid w:val="00D94C25"/>
    <w:rsid w:val="00DE4C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2146C6233643A7ACD4C6E4D216E520">
    <w:name w:val="D22146C6233643A7ACD4C6E4D216E520"/>
    <w:rsid w:val="00D94C25"/>
  </w:style>
  <w:style w:type="character" w:styleId="Platshllartext">
    <w:name w:val="Placeholder Text"/>
    <w:basedOn w:val="Standardstycketeckensnitt"/>
    <w:uiPriority w:val="99"/>
    <w:semiHidden/>
    <w:rsid w:val="00D94C25"/>
    <w:rPr>
      <w:noProof w:val="0"/>
      <w:color w:val="808080"/>
    </w:rPr>
  </w:style>
  <w:style w:type="paragraph" w:customStyle="1" w:styleId="CA8B13824E134ACF99A90F480E9BD741">
    <w:name w:val="CA8B13824E134ACF99A90F480E9BD741"/>
    <w:rsid w:val="00D94C25"/>
  </w:style>
  <w:style w:type="paragraph" w:customStyle="1" w:styleId="3E3CA5CB68214AB584ADE919147AAB19">
    <w:name w:val="3E3CA5CB68214AB584ADE919147AAB19"/>
    <w:rsid w:val="00D94C25"/>
  </w:style>
  <w:style w:type="paragraph" w:customStyle="1" w:styleId="D4DFE5F90F0D4C629F1626C2FCD0DF6C">
    <w:name w:val="D4DFE5F90F0D4C629F1626C2FCD0DF6C"/>
    <w:rsid w:val="00D94C25"/>
  </w:style>
  <w:style w:type="paragraph" w:customStyle="1" w:styleId="E028A3062BDA485DACDD7D2BD948A0C0">
    <w:name w:val="E028A3062BDA485DACDD7D2BD948A0C0"/>
    <w:rsid w:val="00D94C25"/>
  </w:style>
  <w:style w:type="paragraph" w:customStyle="1" w:styleId="CD55C5B64ABB4B098D498A035A15C374">
    <w:name w:val="CD55C5B64ABB4B098D498A035A15C374"/>
    <w:rsid w:val="00D94C25"/>
  </w:style>
  <w:style w:type="paragraph" w:customStyle="1" w:styleId="3A19A972897D42FAAFD859C3BE1C6613">
    <w:name w:val="3A19A972897D42FAAFD859C3BE1C6613"/>
    <w:rsid w:val="00D94C25"/>
  </w:style>
  <w:style w:type="paragraph" w:customStyle="1" w:styleId="ACF889A25641448DB33A68FBCEDE0083">
    <w:name w:val="ACF889A25641448DB33A68FBCEDE0083"/>
    <w:rsid w:val="00D94C25"/>
  </w:style>
  <w:style w:type="paragraph" w:customStyle="1" w:styleId="AEB2137E7C0E45E88191FF5707C0452D">
    <w:name w:val="AEB2137E7C0E45E88191FF5707C0452D"/>
    <w:rsid w:val="00D94C25"/>
  </w:style>
  <w:style w:type="paragraph" w:customStyle="1" w:styleId="785A8C04A64344E3B1B03D0DE452BBFD">
    <w:name w:val="785A8C04A64344E3B1B03D0DE452BBFD"/>
    <w:rsid w:val="00D94C25"/>
  </w:style>
  <w:style w:type="paragraph" w:customStyle="1" w:styleId="EDA96C0A53C4497DAA22BB256AE4CDF6">
    <w:name w:val="EDA96C0A53C4497DAA22BB256AE4CDF6"/>
    <w:rsid w:val="00D94C25"/>
  </w:style>
  <w:style w:type="paragraph" w:customStyle="1" w:styleId="CD55C5B64ABB4B098D498A035A15C3741">
    <w:name w:val="CD55C5B64ABB4B098D498A035A15C3741"/>
    <w:rsid w:val="00D94C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5A8C04A64344E3B1B03D0DE452BBFD1">
    <w:name w:val="785A8C04A64344E3B1B03D0DE452BBFD1"/>
    <w:rsid w:val="00D94C2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14A6F0D9F4943958614F7820E83E869">
    <w:name w:val="114A6F0D9F4943958614F7820E83E869"/>
    <w:rsid w:val="00D94C25"/>
  </w:style>
  <w:style w:type="paragraph" w:customStyle="1" w:styleId="2B30692782504AEFA433F9BD65D4F90E">
    <w:name w:val="2B30692782504AEFA433F9BD65D4F90E"/>
    <w:rsid w:val="00D94C25"/>
  </w:style>
  <w:style w:type="paragraph" w:customStyle="1" w:styleId="5DB6493BE5C2449E94897E97C088346D">
    <w:name w:val="5DB6493BE5C2449E94897E97C088346D"/>
    <w:rsid w:val="00D94C25"/>
  </w:style>
  <w:style w:type="paragraph" w:customStyle="1" w:styleId="FAC260A8F638448FB97B152164C8B46B">
    <w:name w:val="FAC260A8F638448FB97B152164C8B46B"/>
    <w:rsid w:val="00D94C25"/>
  </w:style>
  <w:style w:type="paragraph" w:customStyle="1" w:styleId="8F1016AF204F4C9490F3203AC04514BE">
    <w:name w:val="8F1016AF204F4C9490F3203AC04514BE"/>
    <w:rsid w:val="00D94C25"/>
  </w:style>
  <w:style w:type="paragraph" w:customStyle="1" w:styleId="87B7B08CE5E54A2FA49E94269E18BDD2">
    <w:name w:val="87B7B08CE5E54A2FA49E94269E18BDD2"/>
    <w:rsid w:val="00D94C25"/>
  </w:style>
  <w:style w:type="paragraph" w:customStyle="1" w:styleId="D8303CF3EA5D4634AC7CF9F8DC4A0C98">
    <w:name w:val="D8303CF3EA5D4634AC7CF9F8DC4A0C98"/>
    <w:rsid w:val="00D94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Fi2020/04492</Dnr>
    <ParagrafNr/>
    <DocumentTitle/>
    <VisitingAddress/>
    <Extra1/>
    <Extra2/>
    <Extra3>Tobias Andersson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fc131b9d-4baa-45c6-b186-802fcce43f7b</RD_Svarsid>
  </documentManagement>
</p:properties>
</file>

<file path=customXml/itemProps1.xml><?xml version="1.0" encoding="utf-8"?>
<ds:datastoreItem xmlns:ds="http://schemas.openxmlformats.org/officeDocument/2006/customXml" ds:itemID="{8536D9DF-9F5F-48EE-84A6-8C0A61D37B02}"/>
</file>

<file path=customXml/itemProps2.xml><?xml version="1.0" encoding="utf-8"?>
<ds:datastoreItem xmlns:ds="http://schemas.openxmlformats.org/officeDocument/2006/customXml" ds:itemID="{B790E747-F68D-44A6-BFE1-0A11B91EBA4A}"/>
</file>

<file path=customXml/itemProps3.xml><?xml version="1.0" encoding="utf-8"?>
<ds:datastoreItem xmlns:ds="http://schemas.openxmlformats.org/officeDocument/2006/customXml" ds:itemID="{02D0C7B1-AD32-49F3-86C7-AE7B3C561CAC}"/>
</file>

<file path=customXml/itemProps4.xml><?xml version="1.0" encoding="utf-8"?>
<ds:datastoreItem xmlns:ds="http://schemas.openxmlformats.org/officeDocument/2006/customXml" ds:itemID="{97957287-730B-4D1F-A12D-49B397FB73E9}"/>
</file>

<file path=customXml/itemProps5.xml><?xml version="1.0" encoding="utf-8"?>
<ds:datastoreItem xmlns:ds="http://schemas.openxmlformats.org/officeDocument/2006/customXml" ds:itemID="{3F56B1C3-0B07-4CC5-A65B-41AF6B649F34}"/>
</file>

<file path=docProps/app.xml><?xml version="1.0" encoding="utf-8"?>
<Properties xmlns="http://schemas.openxmlformats.org/officeDocument/2006/extended-properties" xmlns:vt="http://schemas.openxmlformats.org/officeDocument/2006/docPropsVTypes">
  <Template>Normal</Template>
  <TotalTime>0</TotalTime>
  <Pages>1</Pages>
  <Words>318</Words>
  <Characters>1686</Characters>
  <Application>Microsoft Office Word</Application>
  <DocSecurity>0</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 Skatten på kläder och skor.docx</dc:title>
  <dc:subject/>
  <dc:creator/>
  <cp:keywords/>
  <dc:description/>
  <cp:lastModifiedBy/>
  <cp:revision>1</cp:revision>
  <dcterms:created xsi:type="dcterms:W3CDTF">2020-11-25T09:58:00Z</dcterms:created>
  <dcterms:modified xsi:type="dcterms:W3CDTF">2020-11-23T09:18:00Z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