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84E31" w14:textId="01F211D6" w:rsidR="00993406" w:rsidRDefault="00993406" w:rsidP="00DA0661">
      <w:pPr>
        <w:pStyle w:val="Rubrik"/>
      </w:pPr>
      <w:bookmarkStart w:id="0" w:name="Start"/>
      <w:bookmarkEnd w:id="0"/>
      <w:r>
        <w:t xml:space="preserve">Svar på fråga 2020/21:935 av Eric </w:t>
      </w:r>
      <w:proofErr w:type="spellStart"/>
      <w:r>
        <w:t>Westroth</w:t>
      </w:r>
      <w:proofErr w:type="spellEnd"/>
      <w:r>
        <w:t xml:space="preserve"> (SD)</w:t>
      </w:r>
      <w:r>
        <w:br/>
        <w:t>Kostnadsräntan på skattekontot och ett tillfällig</w:t>
      </w:r>
      <w:r w:rsidR="00032AE5">
        <w:t>t</w:t>
      </w:r>
      <w:r>
        <w:t xml:space="preserve"> anstånd med skatteinbetalning</w:t>
      </w:r>
    </w:p>
    <w:p w14:paraId="7154EC1F" w14:textId="0911241B" w:rsidR="006A37B4" w:rsidRDefault="00032AE5" w:rsidP="002749F7">
      <w:pPr>
        <w:pStyle w:val="Brdtext"/>
      </w:pPr>
      <w:r>
        <w:t xml:space="preserve">Eric </w:t>
      </w:r>
      <w:proofErr w:type="spellStart"/>
      <w:r>
        <w:t>Westroth</w:t>
      </w:r>
      <w:proofErr w:type="spellEnd"/>
      <w:r>
        <w:t xml:space="preserve"> </w:t>
      </w:r>
      <w:r w:rsidR="00170AE3">
        <w:t xml:space="preserve">har frågat mig om jag </w:t>
      </w:r>
      <w:r w:rsidR="007B22F8">
        <w:t>anser att det finns anledning att tillfälligt ge privatpersoner möjlighet att ansöka om ett anstånd med skatten, alterna</w:t>
      </w:r>
      <w:r w:rsidR="003D524C">
        <w:softHyphen/>
      </w:r>
      <w:r w:rsidR="007B22F8">
        <w:t>tivt justera den höga kostnadsräntan på skattekontot, för att ge privatperso</w:t>
      </w:r>
      <w:r w:rsidR="00FD24D4">
        <w:softHyphen/>
      </w:r>
      <w:r w:rsidR="007B22F8">
        <w:t>ner i ekonomiskt trångmål en respit eller en mer rimlig kostnadsränta på sin förfallna skatteskuld, och om jag vidtar några åtgärder.</w:t>
      </w:r>
    </w:p>
    <w:p w14:paraId="162BFB7B" w14:textId="2A8CD668" w:rsidR="00A32583" w:rsidRDefault="00A32583" w:rsidP="002749F7">
      <w:pPr>
        <w:pStyle w:val="Brdtext"/>
      </w:pPr>
      <w:r>
        <w:t>Den högre kostnadsräntan tas endast ut i vissa särskilda situationer och kan då ses som ett påtryckningsmedel för att förmå den skattskyldig</w:t>
      </w:r>
      <w:r w:rsidR="0018597F">
        <w:t>e</w:t>
      </w:r>
      <w:r>
        <w:t xml:space="preserve"> att uppfyl</w:t>
      </w:r>
      <w:r>
        <w:softHyphen/>
        <w:t>la vissa grundläggande krav.</w:t>
      </w:r>
      <w:r w:rsidR="00A6190D">
        <w:t xml:space="preserve"> Denna ränta beräknas </w:t>
      </w:r>
      <w:proofErr w:type="gramStart"/>
      <w:r w:rsidR="00A6190D">
        <w:t>bl.a.</w:t>
      </w:r>
      <w:proofErr w:type="gramEnd"/>
      <w:r w:rsidR="00A6190D">
        <w:t xml:space="preserve"> på underskott </w:t>
      </w:r>
      <w:r w:rsidR="008A5364">
        <w:t xml:space="preserve">när betalning </w:t>
      </w:r>
      <w:r w:rsidR="00203C90">
        <w:t xml:space="preserve">av skatter och avgifter </w:t>
      </w:r>
      <w:r w:rsidR="008A5364">
        <w:t xml:space="preserve">inte har gjorts på förfallodagen. </w:t>
      </w:r>
      <w:r w:rsidR="00691D15">
        <w:t>När det</w:t>
      </w:r>
      <w:r w:rsidR="00F753EA">
        <w:t xml:space="preserve"> gäller privatpersoners </w:t>
      </w:r>
      <w:r w:rsidR="00935B9E">
        <w:t>slutliga skatt ska den i huvudfallet betalas senast en viss fö</w:t>
      </w:r>
      <w:r w:rsidR="007B7703">
        <w:t>r</w:t>
      </w:r>
      <w:r w:rsidR="0083183B">
        <w:softHyphen/>
      </w:r>
      <w:r w:rsidR="00935B9E">
        <w:t xml:space="preserve">fallodag </w:t>
      </w:r>
      <w:r w:rsidR="00A422C1">
        <w:t>som infaller efter det att 90 dagar har gått från det att beslu</w:t>
      </w:r>
      <w:r w:rsidR="009221CB">
        <w:softHyphen/>
      </w:r>
      <w:r w:rsidR="00A422C1">
        <w:t>tet om slutlig skatt fattades. Det är först från och med dagen efter denna förfallo</w:t>
      </w:r>
      <w:r w:rsidR="00A422C1">
        <w:softHyphen/>
        <w:t>dag som den högre kostnadsräntan tas ut på underskott på skatte</w:t>
      </w:r>
      <w:r w:rsidR="00421A2F">
        <w:softHyphen/>
      </w:r>
      <w:r w:rsidR="00A422C1">
        <w:t xml:space="preserve">kontot. </w:t>
      </w:r>
      <w:r w:rsidR="007B7703">
        <w:t>Den högre kostnadsräntan tas också ut på underskott som beror på att dekla</w:t>
      </w:r>
      <w:r w:rsidR="008715CD">
        <w:softHyphen/>
      </w:r>
      <w:r w:rsidR="007B7703">
        <w:t>ration inte alls har lämnats in och Skatteverket därför har uppskattat in</w:t>
      </w:r>
      <w:r w:rsidR="0003423A">
        <w:softHyphen/>
        <w:t xml:space="preserve">komsten. </w:t>
      </w:r>
      <w:r w:rsidR="00C8311B">
        <w:t xml:space="preserve">Detta gäller dock endast för vissa typer av skatter och avgifter, </w:t>
      </w:r>
      <w:proofErr w:type="gramStart"/>
      <w:r w:rsidR="00C8311B">
        <w:t>t.ex.</w:t>
      </w:r>
      <w:proofErr w:type="gramEnd"/>
      <w:r w:rsidR="00C8311B">
        <w:t> mervärdesskatt och arbetsgivaravgifter.</w:t>
      </w:r>
    </w:p>
    <w:p w14:paraId="7C6F9471" w14:textId="34995FF3" w:rsidR="00C8116A" w:rsidRDefault="003F21A8" w:rsidP="002749F7">
      <w:pPr>
        <w:pStyle w:val="Brdtext"/>
      </w:pPr>
      <w:r>
        <w:t xml:space="preserve">Enligt befintliga regler ska Skatteverket efter ansökan bevilja anstånd med betalning av skatt eller avgift om det finns synnerliga skäl. </w:t>
      </w:r>
      <w:r w:rsidR="008569E1">
        <w:t>Även privatper</w:t>
      </w:r>
      <w:r w:rsidR="008569E1">
        <w:softHyphen/>
        <w:t>soner kan ansöka om denna typ av anstånd. Skatteverket bedömer att till</w:t>
      </w:r>
      <w:r w:rsidR="008569E1">
        <w:softHyphen/>
        <w:t xml:space="preserve">fälliga betalningsproblem </w:t>
      </w:r>
      <w:r w:rsidR="00D578CA">
        <w:t>till följd av pandemin kan anses utgöra sådana synnerliga skäl som är en förutsättning för det aktuella anståndet. Privat</w:t>
      </w:r>
      <w:r w:rsidR="00D578CA">
        <w:softHyphen/>
        <w:t xml:space="preserve">personer har således redan i dag </w:t>
      </w:r>
      <w:r w:rsidR="007B4374">
        <w:t>möjlighet att under vissa förutsättningar få</w:t>
      </w:r>
      <w:r w:rsidR="00D52943">
        <w:t> </w:t>
      </w:r>
      <w:r w:rsidR="00852138">
        <w:t xml:space="preserve">anstånd vid tillfälliga betalningssvårigheter i den rådande situationen. Om Skatteverket beviljar ett sådant anstånd är det den lägre kostnadsräntan, som i dag uppgår till 1,25 procent, som tas ut </w:t>
      </w:r>
      <w:r w:rsidR="00AF1ACF">
        <w:t>under anståndstiden.</w:t>
      </w:r>
    </w:p>
    <w:p w14:paraId="56C04513" w14:textId="076D8C7A" w:rsidR="00032AE5" w:rsidRDefault="00032AE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4322B607EEF4481AA083E7AFE6C037F"/>
          </w:placeholder>
          <w:dataBinding w:prefixMappings="xmlns:ns0='http://lp/documentinfo/RK' " w:xpath="/ns0:DocumentInfo[1]/ns0:BaseInfo[1]/ns0:HeaderDate[1]" w:storeItemID="{0CA34074-7319-4EA1-8E71-74B64B0527A2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3537E8">
            <w:t>6</w:t>
          </w:r>
          <w:r>
            <w:t xml:space="preserve"> december 2020</w:t>
          </w:r>
        </w:sdtContent>
      </w:sdt>
    </w:p>
    <w:p w14:paraId="2926DB1F" w14:textId="73CF3AB5" w:rsidR="00032AE5" w:rsidRDefault="00032AE5" w:rsidP="004E7A8F">
      <w:pPr>
        <w:pStyle w:val="Brdtextutanavstnd"/>
      </w:pPr>
    </w:p>
    <w:p w14:paraId="700C3613" w14:textId="77777777" w:rsidR="00223784" w:rsidRDefault="00223784" w:rsidP="004E7A8F">
      <w:pPr>
        <w:pStyle w:val="Brdtextutanavstnd"/>
      </w:pPr>
    </w:p>
    <w:p w14:paraId="52B0F958" w14:textId="77777777" w:rsidR="00032AE5" w:rsidRDefault="00032AE5" w:rsidP="004E7A8F">
      <w:pPr>
        <w:pStyle w:val="Brdtextutanavstnd"/>
      </w:pPr>
    </w:p>
    <w:p w14:paraId="6A5A90F0" w14:textId="0C06C66C" w:rsidR="00032AE5" w:rsidRDefault="007C12C3" w:rsidP="00422A41">
      <w:pPr>
        <w:pStyle w:val="Brdtext"/>
      </w:pPr>
      <w:r>
        <w:t>Magdalena Andersson</w:t>
      </w:r>
    </w:p>
    <w:p w14:paraId="2F773D93" w14:textId="77777777" w:rsidR="00993406" w:rsidRPr="00DB48AB" w:rsidRDefault="00993406" w:rsidP="00DB48AB">
      <w:pPr>
        <w:pStyle w:val="Brdtext"/>
      </w:pPr>
    </w:p>
    <w:sectPr w:rsidR="0099340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C10BE" w14:textId="77777777" w:rsidR="00A119CF" w:rsidRDefault="00A119CF" w:rsidP="00A87A54">
      <w:pPr>
        <w:spacing w:after="0" w:line="240" w:lineRule="auto"/>
      </w:pPr>
      <w:r>
        <w:separator/>
      </w:r>
    </w:p>
  </w:endnote>
  <w:endnote w:type="continuationSeparator" w:id="0">
    <w:p w14:paraId="36400258" w14:textId="77777777" w:rsidR="00A119CF" w:rsidRDefault="00A119C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A6B5F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3C43EB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DD1FB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8A09E1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1656A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8FF57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C910A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FE4408" w14:textId="77777777" w:rsidTr="00C26068">
      <w:trPr>
        <w:trHeight w:val="227"/>
      </w:trPr>
      <w:tc>
        <w:tcPr>
          <w:tcW w:w="4074" w:type="dxa"/>
        </w:tcPr>
        <w:p w14:paraId="4BC97F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34ADD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84DDD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FF157" w14:textId="77777777" w:rsidR="00A119CF" w:rsidRDefault="00A119CF" w:rsidP="00A87A54">
      <w:pPr>
        <w:spacing w:after="0" w:line="240" w:lineRule="auto"/>
      </w:pPr>
      <w:r>
        <w:separator/>
      </w:r>
    </w:p>
  </w:footnote>
  <w:footnote w:type="continuationSeparator" w:id="0">
    <w:p w14:paraId="4993B525" w14:textId="77777777" w:rsidR="00A119CF" w:rsidRDefault="00A119C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17CDE" w14:paraId="095D41A6" w14:textId="77777777" w:rsidTr="00C93EBA">
      <w:trPr>
        <w:trHeight w:val="227"/>
      </w:trPr>
      <w:tc>
        <w:tcPr>
          <w:tcW w:w="5534" w:type="dxa"/>
        </w:tcPr>
        <w:p w14:paraId="69264A51" w14:textId="77777777" w:rsidR="00B17CDE" w:rsidRPr="007D73AB" w:rsidRDefault="00B17CDE">
          <w:pPr>
            <w:pStyle w:val="Sidhuvud"/>
          </w:pPr>
        </w:p>
      </w:tc>
      <w:tc>
        <w:tcPr>
          <w:tcW w:w="3170" w:type="dxa"/>
          <w:vAlign w:val="bottom"/>
        </w:tcPr>
        <w:p w14:paraId="7CFDF0DF" w14:textId="77777777" w:rsidR="00B17CDE" w:rsidRPr="007D73AB" w:rsidRDefault="00B17CDE" w:rsidP="00340DE0">
          <w:pPr>
            <w:pStyle w:val="Sidhuvud"/>
          </w:pPr>
        </w:p>
      </w:tc>
      <w:tc>
        <w:tcPr>
          <w:tcW w:w="1134" w:type="dxa"/>
        </w:tcPr>
        <w:p w14:paraId="350E86FC" w14:textId="77777777" w:rsidR="00B17CDE" w:rsidRDefault="00B17CDE" w:rsidP="005A703A">
          <w:pPr>
            <w:pStyle w:val="Sidhuvud"/>
          </w:pPr>
        </w:p>
      </w:tc>
    </w:tr>
    <w:tr w:rsidR="00B17CDE" w14:paraId="7C19A2E4" w14:textId="77777777" w:rsidTr="00C93EBA">
      <w:trPr>
        <w:trHeight w:val="1928"/>
      </w:trPr>
      <w:tc>
        <w:tcPr>
          <w:tcW w:w="5534" w:type="dxa"/>
        </w:tcPr>
        <w:p w14:paraId="59AC3773" w14:textId="77777777" w:rsidR="00B17CDE" w:rsidRPr="00340DE0" w:rsidRDefault="00B17C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FFA183" wp14:editId="15E3E7D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D80ED2" w14:textId="77777777" w:rsidR="00B17CDE" w:rsidRPr="00710A6C" w:rsidRDefault="00B17CDE" w:rsidP="00EE3C0F">
          <w:pPr>
            <w:pStyle w:val="Sidhuvud"/>
            <w:rPr>
              <w:b/>
            </w:rPr>
          </w:pPr>
        </w:p>
        <w:p w14:paraId="01BD522E" w14:textId="77777777" w:rsidR="00B17CDE" w:rsidRDefault="00B17CDE" w:rsidP="00EE3C0F">
          <w:pPr>
            <w:pStyle w:val="Sidhuvud"/>
          </w:pPr>
        </w:p>
        <w:p w14:paraId="5706518D" w14:textId="77777777" w:rsidR="00B17CDE" w:rsidRDefault="00B17CDE" w:rsidP="00EE3C0F">
          <w:pPr>
            <w:pStyle w:val="Sidhuvud"/>
          </w:pPr>
        </w:p>
        <w:p w14:paraId="287379D3" w14:textId="77777777" w:rsidR="00B17CDE" w:rsidRDefault="00B17C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B993FD75534480DAA3C4FE527DF7B1D"/>
            </w:placeholder>
            <w:dataBinding w:prefixMappings="xmlns:ns0='http://lp/documentinfo/RK' " w:xpath="/ns0:DocumentInfo[1]/ns0:BaseInfo[1]/ns0:Dnr[1]" w:storeItemID="{0CA34074-7319-4EA1-8E71-74B64B0527A2}"/>
            <w:text/>
          </w:sdtPr>
          <w:sdtEndPr/>
          <w:sdtContent>
            <w:p w14:paraId="711557D6" w14:textId="77777777" w:rsidR="00B17CDE" w:rsidRDefault="00B17CDE" w:rsidP="00EE3C0F">
              <w:pPr>
                <w:pStyle w:val="Sidhuvud"/>
              </w:pPr>
              <w:r>
                <w:t>Fi2020/</w:t>
              </w:r>
              <w:r w:rsidR="00993406">
                <w:t>04974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99C495C2924F06B5530F2EF485815D"/>
            </w:placeholder>
            <w:showingPlcHdr/>
            <w:dataBinding w:prefixMappings="xmlns:ns0='http://lp/documentinfo/RK' " w:xpath="/ns0:DocumentInfo[1]/ns0:BaseInfo[1]/ns0:DocNumber[1]" w:storeItemID="{0CA34074-7319-4EA1-8E71-74B64B0527A2}"/>
            <w:text/>
          </w:sdtPr>
          <w:sdtEndPr/>
          <w:sdtContent>
            <w:p w14:paraId="5AD791D2" w14:textId="77777777" w:rsidR="00B17CDE" w:rsidRDefault="00B17CD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B02007B" w14:textId="77777777" w:rsidR="00B17CDE" w:rsidRDefault="00B17CDE" w:rsidP="00EE3C0F">
          <w:pPr>
            <w:pStyle w:val="Sidhuvud"/>
          </w:pPr>
        </w:p>
      </w:tc>
      <w:tc>
        <w:tcPr>
          <w:tcW w:w="1134" w:type="dxa"/>
        </w:tcPr>
        <w:p w14:paraId="36D92455" w14:textId="77777777" w:rsidR="00B17CDE" w:rsidRDefault="00B17CDE" w:rsidP="0094502D">
          <w:pPr>
            <w:pStyle w:val="Sidhuvud"/>
          </w:pPr>
        </w:p>
        <w:p w14:paraId="4353ACD1" w14:textId="77777777" w:rsidR="00B17CDE" w:rsidRPr="0094502D" w:rsidRDefault="00B17CDE" w:rsidP="00EC71A6">
          <w:pPr>
            <w:pStyle w:val="Sidhuvud"/>
          </w:pPr>
        </w:p>
      </w:tc>
    </w:tr>
    <w:tr w:rsidR="00B17CDE" w14:paraId="7323F2A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A37672B1224E8F8CC31030B1E451A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4F39B36" w14:textId="77777777" w:rsidR="0033012D" w:rsidRPr="0033012D" w:rsidRDefault="0033012D" w:rsidP="00340DE0">
              <w:pPr>
                <w:pStyle w:val="Sidhuvud"/>
                <w:rPr>
                  <w:b/>
                  <w:bCs/>
                </w:rPr>
              </w:pPr>
              <w:r w:rsidRPr="0033012D">
                <w:rPr>
                  <w:b/>
                  <w:bCs/>
                </w:rPr>
                <w:t>Finansdepartementet</w:t>
              </w:r>
            </w:p>
            <w:p w14:paraId="363016F2" w14:textId="60961991" w:rsidR="00B17CDE" w:rsidRPr="00340DE0" w:rsidRDefault="0033012D" w:rsidP="00340DE0">
              <w:pPr>
                <w:pStyle w:val="Sidhuvud"/>
              </w:pPr>
              <w:r w:rsidRPr="0033012D">
                <w:rPr>
                  <w:bCs/>
                </w:rPr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8B1F3918F2435288AB90D4DA630345"/>
          </w:placeholder>
          <w:dataBinding w:prefixMappings="xmlns:ns0='http://lp/documentinfo/RK' " w:xpath="/ns0:DocumentInfo[1]/ns0:BaseInfo[1]/ns0:Recipient[1]" w:storeItemID="{0CA34074-7319-4EA1-8E71-74B64B0527A2}"/>
          <w:text w:multiLine="1"/>
        </w:sdtPr>
        <w:sdtEndPr/>
        <w:sdtContent>
          <w:tc>
            <w:tcPr>
              <w:tcW w:w="3170" w:type="dxa"/>
            </w:tcPr>
            <w:p w14:paraId="6DED2531" w14:textId="419C1781" w:rsidR="00B17CDE" w:rsidRDefault="0033012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B8BC7E" w14:textId="77777777" w:rsidR="00B17CDE" w:rsidRDefault="00B17CDE" w:rsidP="003E6020">
          <w:pPr>
            <w:pStyle w:val="Sidhuvud"/>
          </w:pPr>
        </w:p>
      </w:tc>
    </w:tr>
  </w:tbl>
  <w:p w14:paraId="452007EB" w14:textId="7C21ADA6" w:rsidR="008D4508" w:rsidRDefault="008D4508" w:rsidP="003301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E27030E"/>
    <w:multiLevelType w:val="multilevel"/>
    <w:tmpl w:val="DAAA5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4DBC5A69"/>
    <w:multiLevelType w:val="multilevel"/>
    <w:tmpl w:val="4C9E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CDE"/>
    <w:rsid w:val="00000290"/>
    <w:rsid w:val="00001068"/>
    <w:rsid w:val="0000412C"/>
    <w:rsid w:val="0000434B"/>
    <w:rsid w:val="00004D5C"/>
    <w:rsid w:val="00005F68"/>
    <w:rsid w:val="00006CA7"/>
    <w:rsid w:val="00007EF1"/>
    <w:rsid w:val="000128EB"/>
    <w:rsid w:val="00012B00"/>
    <w:rsid w:val="00014EF6"/>
    <w:rsid w:val="00016730"/>
    <w:rsid w:val="00017197"/>
    <w:rsid w:val="0001725B"/>
    <w:rsid w:val="000203B0"/>
    <w:rsid w:val="000205ED"/>
    <w:rsid w:val="00021D79"/>
    <w:rsid w:val="000241FA"/>
    <w:rsid w:val="00025992"/>
    <w:rsid w:val="00026711"/>
    <w:rsid w:val="0002708E"/>
    <w:rsid w:val="0002763D"/>
    <w:rsid w:val="000302B2"/>
    <w:rsid w:val="00031969"/>
    <w:rsid w:val="00032AE5"/>
    <w:rsid w:val="0003423A"/>
    <w:rsid w:val="0003679E"/>
    <w:rsid w:val="00041EDC"/>
    <w:rsid w:val="00042CE5"/>
    <w:rsid w:val="0004352E"/>
    <w:rsid w:val="00045414"/>
    <w:rsid w:val="00050EB9"/>
    <w:rsid w:val="00051341"/>
    <w:rsid w:val="00053CAA"/>
    <w:rsid w:val="00055875"/>
    <w:rsid w:val="0005713E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3B6"/>
    <w:rsid w:val="00080631"/>
    <w:rsid w:val="00082374"/>
    <w:rsid w:val="00083658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585"/>
    <w:rsid w:val="000C3940"/>
    <w:rsid w:val="000C5161"/>
    <w:rsid w:val="000C5AA6"/>
    <w:rsid w:val="000C61D1"/>
    <w:rsid w:val="000D31A9"/>
    <w:rsid w:val="000D370F"/>
    <w:rsid w:val="000D5449"/>
    <w:rsid w:val="000D7110"/>
    <w:rsid w:val="000E0E93"/>
    <w:rsid w:val="000E12D9"/>
    <w:rsid w:val="000E173F"/>
    <w:rsid w:val="000E431B"/>
    <w:rsid w:val="000E59A9"/>
    <w:rsid w:val="000E638A"/>
    <w:rsid w:val="000E6472"/>
    <w:rsid w:val="000E7C23"/>
    <w:rsid w:val="000F00B8"/>
    <w:rsid w:val="000F1EA7"/>
    <w:rsid w:val="000F2084"/>
    <w:rsid w:val="000F2A8A"/>
    <w:rsid w:val="000F3A92"/>
    <w:rsid w:val="000F6462"/>
    <w:rsid w:val="00101DE6"/>
    <w:rsid w:val="0010295A"/>
    <w:rsid w:val="00103F98"/>
    <w:rsid w:val="001055DA"/>
    <w:rsid w:val="00106F29"/>
    <w:rsid w:val="001077B0"/>
    <w:rsid w:val="00113168"/>
    <w:rsid w:val="0011413E"/>
    <w:rsid w:val="00116BC4"/>
    <w:rsid w:val="001177C6"/>
    <w:rsid w:val="0012033A"/>
    <w:rsid w:val="00121002"/>
    <w:rsid w:val="00121EA2"/>
    <w:rsid w:val="00121FFC"/>
    <w:rsid w:val="00122D16"/>
    <w:rsid w:val="001235D9"/>
    <w:rsid w:val="0012582E"/>
    <w:rsid w:val="00125B5E"/>
    <w:rsid w:val="00126AB2"/>
    <w:rsid w:val="00126E6B"/>
    <w:rsid w:val="00130EC3"/>
    <w:rsid w:val="001318F5"/>
    <w:rsid w:val="001331B1"/>
    <w:rsid w:val="00134837"/>
    <w:rsid w:val="00135111"/>
    <w:rsid w:val="00136E4A"/>
    <w:rsid w:val="001374AB"/>
    <w:rsid w:val="00140136"/>
    <w:rsid w:val="00140A9A"/>
    <w:rsid w:val="0014162B"/>
    <w:rsid w:val="00141DE6"/>
    <w:rsid w:val="001428E2"/>
    <w:rsid w:val="00145E74"/>
    <w:rsid w:val="00147FC9"/>
    <w:rsid w:val="001542DB"/>
    <w:rsid w:val="00154432"/>
    <w:rsid w:val="0016294F"/>
    <w:rsid w:val="00163D64"/>
    <w:rsid w:val="00164A9A"/>
    <w:rsid w:val="00164B1C"/>
    <w:rsid w:val="0016549E"/>
    <w:rsid w:val="00167E64"/>
    <w:rsid w:val="00167FA8"/>
    <w:rsid w:val="0017099B"/>
    <w:rsid w:val="00170AE3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597F"/>
    <w:rsid w:val="00187943"/>
    <w:rsid w:val="00187E1F"/>
    <w:rsid w:val="0019051C"/>
    <w:rsid w:val="0019127B"/>
    <w:rsid w:val="00191CBD"/>
    <w:rsid w:val="00192350"/>
    <w:rsid w:val="00192E34"/>
    <w:rsid w:val="0019308B"/>
    <w:rsid w:val="00193504"/>
    <w:rsid w:val="001940DA"/>
    <w:rsid w:val="001941B9"/>
    <w:rsid w:val="00196C02"/>
    <w:rsid w:val="00197A8A"/>
    <w:rsid w:val="00197F55"/>
    <w:rsid w:val="001A1B33"/>
    <w:rsid w:val="001A2A61"/>
    <w:rsid w:val="001A3239"/>
    <w:rsid w:val="001B4824"/>
    <w:rsid w:val="001C081C"/>
    <w:rsid w:val="001C1C7D"/>
    <w:rsid w:val="001C4566"/>
    <w:rsid w:val="001C4980"/>
    <w:rsid w:val="001C5DC9"/>
    <w:rsid w:val="001C6B85"/>
    <w:rsid w:val="001C71A9"/>
    <w:rsid w:val="001D037C"/>
    <w:rsid w:val="001D09EC"/>
    <w:rsid w:val="001D12FC"/>
    <w:rsid w:val="001D499E"/>
    <w:rsid w:val="001D512F"/>
    <w:rsid w:val="001D761A"/>
    <w:rsid w:val="001D78C4"/>
    <w:rsid w:val="001E0BD5"/>
    <w:rsid w:val="001E1A13"/>
    <w:rsid w:val="001E20CC"/>
    <w:rsid w:val="001E214A"/>
    <w:rsid w:val="001E24FF"/>
    <w:rsid w:val="001E344C"/>
    <w:rsid w:val="001E3C85"/>
    <w:rsid w:val="001E3D83"/>
    <w:rsid w:val="001E4FDF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5ED"/>
    <w:rsid w:val="00203C90"/>
    <w:rsid w:val="00204079"/>
    <w:rsid w:val="0020470F"/>
    <w:rsid w:val="002102FD"/>
    <w:rsid w:val="00210D04"/>
    <w:rsid w:val="00211057"/>
    <w:rsid w:val="002116FE"/>
    <w:rsid w:val="00211B4E"/>
    <w:rsid w:val="00211CA8"/>
    <w:rsid w:val="00213204"/>
    <w:rsid w:val="00213258"/>
    <w:rsid w:val="002147BE"/>
    <w:rsid w:val="002161F5"/>
    <w:rsid w:val="0021657C"/>
    <w:rsid w:val="00217938"/>
    <w:rsid w:val="00217D65"/>
    <w:rsid w:val="0022187E"/>
    <w:rsid w:val="00222258"/>
    <w:rsid w:val="00223784"/>
    <w:rsid w:val="00223AD6"/>
    <w:rsid w:val="0022666A"/>
    <w:rsid w:val="00227E43"/>
    <w:rsid w:val="0023157F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4C3"/>
    <w:rsid w:val="00264503"/>
    <w:rsid w:val="00271D00"/>
    <w:rsid w:val="00274AA3"/>
    <w:rsid w:val="00275872"/>
    <w:rsid w:val="00276E15"/>
    <w:rsid w:val="0028046A"/>
    <w:rsid w:val="00281106"/>
    <w:rsid w:val="00282263"/>
    <w:rsid w:val="00282417"/>
    <w:rsid w:val="00282D27"/>
    <w:rsid w:val="00287F0D"/>
    <w:rsid w:val="00292420"/>
    <w:rsid w:val="002927A8"/>
    <w:rsid w:val="0029378F"/>
    <w:rsid w:val="00294DAD"/>
    <w:rsid w:val="00296B7A"/>
    <w:rsid w:val="002974DC"/>
    <w:rsid w:val="002A0CB3"/>
    <w:rsid w:val="002A1396"/>
    <w:rsid w:val="002A308E"/>
    <w:rsid w:val="002A39EF"/>
    <w:rsid w:val="002A6820"/>
    <w:rsid w:val="002B00E5"/>
    <w:rsid w:val="002B63B4"/>
    <w:rsid w:val="002B6849"/>
    <w:rsid w:val="002C0C7F"/>
    <w:rsid w:val="002C1D37"/>
    <w:rsid w:val="002C2A30"/>
    <w:rsid w:val="002C4348"/>
    <w:rsid w:val="002C476F"/>
    <w:rsid w:val="002C5B48"/>
    <w:rsid w:val="002D014F"/>
    <w:rsid w:val="002D09A5"/>
    <w:rsid w:val="002D2647"/>
    <w:rsid w:val="002D2E85"/>
    <w:rsid w:val="002D4298"/>
    <w:rsid w:val="002D4829"/>
    <w:rsid w:val="002D6541"/>
    <w:rsid w:val="002E0D63"/>
    <w:rsid w:val="002E150B"/>
    <w:rsid w:val="002E2C89"/>
    <w:rsid w:val="002E3609"/>
    <w:rsid w:val="002E3A06"/>
    <w:rsid w:val="002E4D3F"/>
    <w:rsid w:val="002E5668"/>
    <w:rsid w:val="002E61A5"/>
    <w:rsid w:val="002F3675"/>
    <w:rsid w:val="002F59E0"/>
    <w:rsid w:val="002F66A6"/>
    <w:rsid w:val="00300342"/>
    <w:rsid w:val="003050DB"/>
    <w:rsid w:val="0030686A"/>
    <w:rsid w:val="00310561"/>
    <w:rsid w:val="00311D8C"/>
    <w:rsid w:val="0031273D"/>
    <w:rsid w:val="003128E2"/>
    <w:rsid w:val="003153D9"/>
    <w:rsid w:val="00315A2E"/>
    <w:rsid w:val="00321621"/>
    <w:rsid w:val="00323EF7"/>
    <w:rsid w:val="003240E1"/>
    <w:rsid w:val="00324B6F"/>
    <w:rsid w:val="00326C03"/>
    <w:rsid w:val="00327474"/>
    <w:rsid w:val="003277B5"/>
    <w:rsid w:val="0033012D"/>
    <w:rsid w:val="00330811"/>
    <w:rsid w:val="00332093"/>
    <w:rsid w:val="003342B4"/>
    <w:rsid w:val="00336CD1"/>
    <w:rsid w:val="00340DE0"/>
    <w:rsid w:val="00341F47"/>
    <w:rsid w:val="0034210D"/>
    <w:rsid w:val="00342327"/>
    <w:rsid w:val="0034250B"/>
    <w:rsid w:val="00344234"/>
    <w:rsid w:val="003472DB"/>
    <w:rsid w:val="0034750A"/>
    <w:rsid w:val="00347C69"/>
    <w:rsid w:val="00347E11"/>
    <w:rsid w:val="003503DD"/>
    <w:rsid w:val="00350696"/>
    <w:rsid w:val="00350C92"/>
    <w:rsid w:val="003537E8"/>
    <w:rsid w:val="003542C5"/>
    <w:rsid w:val="00360397"/>
    <w:rsid w:val="00365461"/>
    <w:rsid w:val="003658B4"/>
    <w:rsid w:val="00370311"/>
    <w:rsid w:val="00376430"/>
    <w:rsid w:val="00376CD0"/>
    <w:rsid w:val="00380663"/>
    <w:rsid w:val="003853E3"/>
    <w:rsid w:val="0038587E"/>
    <w:rsid w:val="00387DE8"/>
    <w:rsid w:val="00392ED4"/>
    <w:rsid w:val="00393680"/>
    <w:rsid w:val="00394D4C"/>
    <w:rsid w:val="00395D9F"/>
    <w:rsid w:val="00397242"/>
    <w:rsid w:val="0039772A"/>
    <w:rsid w:val="003979EE"/>
    <w:rsid w:val="003A1315"/>
    <w:rsid w:val="003A2E73"/>
    <w:rsid w:val="003A3071"/>
    <w:rsid w:val="003A3A54"/>
    <w:rsid w:val="003A5969"/>
    <w:rsid w:val="003A5C58"/>
    <w:rsid w:val="003B0C81"/>
    <w:rsid w:val="003B201F"/>
    <w:rsid w:val="003C0533"/>
    <w:rsid w:val="003C2F87"/>
    <w:rsid w:val="003C3000"/>
    <w:rsid w:val="003C36FA"/>
    <w:rsid w:val="003C5834"/>
    <w:rsid w:val="003C7BE0"/>
    <w:rsid w:val="003D0DD3"/>
    <w:rsid w:val="003D17EF"/>
    <w:rsid w:val="003D2129"/>
    <w:rsid w:val="003D3535"/>
    <w:rsid w:val="003D4246"/>
    <w:rsid w:val="003D4CA1"/>
    <w:rsid w:val="003D4D9F"/>
    <w:rsid w:val="003D524C"/>
    <w:rsid w:val="003D6C46"/>
    <w:rsid w:val="003D7B03"/>
    <w:rsid w:val="003E04EF"/>
    <w:rsid w:val="003E30BD"/>
    <w:rsid w:val="003E38CE"/>
    <w:rsid w:val="003E5A50"/>
    <w:rsid w:val="003E6020"/>
    <w:rsid w:val="003E7246"/>
    <w:rsid w:val="003E7CA0"/>
    <w:rsid w:val="003F1F1F"/>
    <w:rsid w:val="003F21A8"/>
    <w:rsid w:val="003F299F"/>
    <w:rsid w:val="003F2F1D"/>
    <w:rsid w:val="003F59B4"/>
    <w:rsid w:val="003F5DE6"/>
    <w:rsid w:val="003F6B92"/>
    <w:rsid w:val="003F71F3"/>
    <w:rsid w:val="004008FB"/>
    <w:rsid w:val="0040090E"/>
    <w:rsid w:val="00402AC4"/>
    <w:rsid w:val="00403D11"/>
    <w:rsid w:val="00404DB4"/>
    <w:rsid w:val="004060B1"/>
    <w:rsid w:val="00407B33"/>
    <w:rsid w:val="0041093C"/>
    <w:rsid w:val="0041223B"/>
    <w:rsid w:val="004137EE"/>
    <w:rsid w:val="00413A4E"/>
    <w:rsid w:val="00414829"/>
    <w:rsid w:val="00415163"/>
    <w:rsid w:val="00415273"/>
    <w:rsid w:val="00415706"/>
    <w:rsid w:val="004157BE"/>
    <w:rsid w:val="004159AD"/>
    <w:rsid w:val="0042068E"/>
    <w:rsid w:val="00421A2F"/>
    <w:rsid w:val="00422030"/>
    <w:rsid w:val="00422A7F"/>
    <w:rsid w:val="004238CB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5C4"/>
    <w:rsid w:val="004557F3"/>
    <w:rsid w:val="0045607E"/>
    <w:rsid w:val="00456DC3"/>
    <w:rsid w:val="00463366"/>
    <w:rsid w:val="0046337E"/>
    <w:rsid w:val="004642C0"/>
    <w:rsid w:val="00464CA1"/>
    <w:rsid w:val="00465C9C"/>
    <w:rsid w:val="004660C8"/>
    <w:rsid w:val="00467DEF"/>
    <w:rsid w:val="00471FB6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A05"/>
    <w:rsid w:val="004A66B1"/>
    <w:rsid w:val="004A68C7"/>
    <w:rsid w:val="004A7DC4"/>
    <w:rsid w:val="004B06EF"/>
    <w:rsid w:val="004B1E7B"/>
    <w:rsid w:val="004B3029"/>
    <w:rsid w:val="004B352B"/>
    <w:rsid w:val="004B35E7"/>
    <w:rsid w:val="004B4B73"/>
    <w:rsid w:val="004B63BF"/>
    <w:rsid w:val="004B66DA"/>
    <w:rsid w:val="004B696B"/>
    <w:rsid w:val="004B79E5"/>
    <w:rsid w:val="004B7DFF"/>
    <w:rsid w:val="004C3A3F"/>
    <w:rsid w:val="004C3F33"/>
    <w:rsid w:val="004C52AA"/>
    <w:rsid w:val="004C5686"/>
    <w:rsid w:val="004C6C53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133"/>
    <w:rsid w:val="004F4658"/>
    <w:rsid w:val="004F5640"/>
    <w:rsid w:val="004F6525"/>
    <w:rsid w:val="004F6FE2"/>
    <w:rsid w:val="004F7816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44B1"/>
    <w:rsid w:val="00524B4A"/>
    <w:rsid w:val="00524C04"/>
    <w:rsid w:val="00526AEB"/>
    <w:rsid w:val="005302E0"/>
    <w:rsid w:val="005446BF"/>
    <w:rsid w:val="00544738"/>
    <w:rsid w:val="005456E4"/>
    <w:rsid w:val="00545D7F"/>
    <w:rsid w:val="00547B89"/>
    <w:rsid w:val="00551027"/>
    <w:rsid w:val="00555148"/>
    <w:rsid w:val="00555976"/>
    <w:rsid w:val="005568AF"/>
    <w:rsid w:val="00556AF5"/>
    <w:rsid w:val="005606BC"/>
    <w:rsid w:val="00561F3F"/>
    <w:rsid w:val="00563E73"/>
    <w:rsid w:val="0056426C"/>
    <w:rsid w:val="00565792"/>
    <w:rsid w:val="00565F71"/>
    <w:rsid w:val="00567799"/>
    <w:rsid w:val="005710DE"/>
    <w:rsid w:val="00571A0B"/>
    <w:rsid w:val="00573DFD"/>
    <w:rsid w:val="005747D0"/>
    <w:rsid w:val="00574F86"/>
    <w:rsid w:val="005827D5"/>
    <w:rsid w:val="00582918"/>
    <w:rsid w:val="00583868"/>
    <w:rsid w:val="005849E3"/>
    <w:rsid w:val="005850D7"/>
    <w:rsid w:val="0058522F"/>
    <w:rsid w:val="00585282"/>
    <w:rsid w:val="00586266"/>
    <w:rsid w:val="0058703B"/>
    <w:rsid w:val="005909AA"/>
    <w:rsid w:val="00592C3D"/>
    <w:rsid w:val="00595EDE"/>
    <w:rsid w:val="00596663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D57"/>
    <w:rsid w:val="005C120D"/>
    <w:rsid w:val="005C15B3"/>
    <w:rsid w:val="005C2CF8"/>
    <w:rsid w:val="005C3EB9"/>
    <w:rsid w:val="005C6F80"/>
    <w:rsid w:val="005D0222"/>
    <w:rsid w:val="005D07C2"/>
    <w:rsid w:val="005D26F9"/>
    <w:rsid w:val="005D33CC"/>
    <w:rsid w:val="005E2F29"/>
    <w:rsid w:val="005E400D"/>
    <w:rsid w:val="005E49D4"/>
    <w:rsid w:val="005E4E79"/>
    <w:rsid w:val="005E503D"/>
    <w:rsid w:val="005E5CE7"/>
    <w:rsid w:val="005E62E9"/>
    <w:rsid w:val="005E790C"/>
    <w:rsid w:val="005F08C5"/>
    <w:rsid w:val="005F6047"/>
    <w:rsid w:val="00600A62"/>
    <w:rsid w:val="00604782"/>
    <w:rsid w:val="00605718"/>
    <w:rsid w:val="00605C66"/>
    <w:rsid w:val="00606310"/>
    <w:rsid w:val="0060665B"/>
    <w:rsid w:val="00607814"/>
    <w:rsid w:val="00610D87"/>
    <w:rsid w:val="00610E88"/>
    <w:rsid w:val="00613495"/>
    <w:rsid w:val="00613827"/>
    <w:rsid w:val="006175D7"/>
    <w:rsid w:val="00620259"/>
    <w:rsid w:val="006208E5"/>
    <w:rsid w:val="00622BAB"/>
    <w:rsid w:val="0062488B"/>
    <w:rsid w:val="00625125"/>
    <w:rsid w:val="006273E4"/>
    <w:rsid w:val="006300E8"/>
    <w:rsid w:val="00631F82"/>
    <w:rsid w:val="00633B59"/>
    <w:rsid w:val="00634EF4"/>
    <w:rsid w:val="006357D0"/>
    <w:rsid w:val="006358C8"/>
    <w:rsid w:val="00636637"/>
    <w:rsid w:val="0064133A"/>
    <w:rsid w:val="006416D1"/>
    <w:rsid w:val="006437EF"/>
    <w:rsid w:val="00645ECD"/>
    <w:rsid w:val="006465CD"/>
    <w:rsid w:val="00647FD7"/>
    <w:rsid w:val="00650080"/>
    <w:rsid w:val="00650277"/>
    <w:rsid w:val="00651F17"/>
    <w:rsid w:val="00651F53"/>
    <w:rsid w:val="00652C90"/>
    <w:rsid w:val="0065382D"/>
    <w:rsid w:val="00654B4D"/>
    <w:rsid w:val="0065559D"/>
    <w:rsid w:val="00655A40"/>
    <w:rsid w:val="00660D84"/>
    <w:rsid w:val="0066133A"/>
    <w:rsid w:val="00663196"/>
    <w:rsid w:val="0066378C"/>
    <w:rsid w:val="00665C70"/>
    <w:rsid w:val="006700F0"/>
    <w:rsid w:val="006706EA"/>
    <w:rsid w:val="00670A48"/>
    <w:rsid w:val="00672F6F"/>
    <w:rsid w:val="00674C2F"/>
    <w:rsid w:val="00674C8B"/>
    <w:rsid w:val="00684B02"/>
    <w:rsid w:val="00685C94"/>
    <w:rsid w:val="00687EBE"/>
    <w:rsid w:val="00691AEE"/>
    <w:rsid w:val="00691D15"/>
    <w:rsid w:val="0069523C"/>
    <w:rsid w:val="006962CA"/>
    <w:rsid w:val="00696A95"/>
    <w:rsid w:val="006A09DA"/>
    <w:rsid w:val="006A0AF3"/>
    <w:rsid w:val="006A1835"/>
    <w:rsid w:val="006A2625"/>
    <w:rsid w:val="006A37B4"/>
    <w:rsid w:val="006B4A30"/>
    <w:rsid w:val="006B7569"/>
    <w:rsid w:val="006C1526"/>
    <w:rsid w:val="006C28EE"/>
    <w:rsid w:val="006C4FF1"/>
    <w:rsid w:val="006C66A8"/>
    <w:rsid w:val="006C7A46"/>
    <w:rsid w:val="006D2998"/>
    <w:rsid w:val="006D2F97"/>
    <w:rsid w:val="006D3188"/>
    <w:rsid w:val="006D344E"/>
    <w:rsid w:val="006D5159"/>
    <w:rsid w:val="006D6779"/>
    <w:rsid w:val="006E08FC"/>
    <w:rsid w:val="006E13AA"/>
    <w:rsid w:val="006E39C2"/>
    <w:rsid w:val="006F06A5"/>
    <w:rsid w:val="006F2588"/>
    <w:rsid w:val="007010A4"/>
    <w:rsid w:val="007035EB"/>
    <w:rsid w:val="007057C7"/>
    <w:rsid w:val="00710A6C"/>
    <w:rsid w:val="00710D98"/>
    <w:rsid w:val="00711CE9"/>
    <w:rsid w:val="00712266"/>
    <w:rsid w:val="00712593"/>
    <w:rsid w:val="00712D82"/>
    <w:rsid w:val="00716B1E"/>
    <w:rsid w:val="00716E22"/>
    <w:rsid w:val="007171AB"/>
    <w:rsid w:val="00717208"/>
    <w:rsid w:val="007213D0"/>
    <w:rsid w:val="007219C0"/>
    <w:rsid w:val="007230F3"/>
    <w:rsid w:val="00730214"/>
    <w:rsid w:val="00731C75"/>
    <w:rsid w:val="00732599"/>
    <w:rsid w:val="0073521D"/>
    <w:rsid w:val="00743E09"/>
    <w:rsid w:val="00744D57"/>
    <w:rsid w:val="00744FCC"/>
    <w:rsid w:val="00747B9C"/>
    <w:rsid w:val="00750C93"/>
    <w:rsid w:val="00754E24"/>
    <w:rsid w:val="00757B3B"/>
    <w:rsid w:val="00761620"/>
    <w:rsid w:val="007618C5"/>
    <w:rsid w:val="0076342A"/>
    <w:rsid w:val="007634DA"/>
    <w:rsid w:val="00764FA6"/>
    <w:rsid w:val="00765294"/>
    <w:rsid w:val="007711B0"/>
    <w:rsid w:val="00773075"/>
    <w:rsid w:val="00773F36"/>
    <w:rsid w:val="00774DE1"/>
    <w:rsid w:val="00774E99"/>
    <w:rsid w:val="00775B91"/>
    <w:rsid w:val="00775BF6"/>
    <w:rsid w:val="00776254"/>
    <w:rsid w:val="007762E4"/>
    <w:rsid w:val="007769FC"/>
    <w:rsid w:val="00777CFF"/>
    <w:rsid w:val="007815BC"/>
    <w:rsid w:val="00782B3F"/>
    <w:rsid w:val="00782E3C"/>
    <w:rsid w:val="007900CC"/>
    <w:rsid w:val="00792913"/>
    <w:rsid w:val="0079641B"/>
    <w:rsid w:val="00797A90"/>
    <w:rsid w:val="007A02D5"/>
    <w:rsid w:val="007A1856"/>
    <w:rsid w:val="007A1887"/>
    <w:rsid w:val="007A5564"/>
    <w:rsid w:val="007A629C"/>
    <w:rsid w:val="007A6348"/>
    <w:rsid w:val="007B023C"/>
    <w:rsid w:val="007B03CC"/>
    <w:rsid w:val="007B22F8"/>
    <w:rsid w:val="007B2F08"/>
    <w:rsid w:val="007B4374"/>
    <w:rsid w:val="007B7703"/>
    <w:rsid w:val="007B773F"/>
    <w:rsid w:val="007C12C3"/>
    <w:rsid w:val="007C13FF"/>
    <w:rsid w:val="007C2879"/>
    <w:rsid w:val="007C44FF"/>
    <w:rsid w:val="007C6456"/>
    <w:rsid w:val="007C7BDB"/>
    <w:rsid w:val="007D2FF5"/>
    <w:rsid w:val="007D4BCF"/>
    <w:rsid w:val="007D5286"/>
    <w:rsid w:val="007D73AB"/>
    <w:rsid w:val="007D755A"/>
    <w:rsid w:val="007D790E"/>
    <w:rsid w:val="007E144C"/>
    <w:rsid w:val="007E2712"/>
    <w:rsid w:val="007E4A9C"/>
    <w:rsid w:val="007E5516"/>
    <w:rsid w:val="007E7480"/>
    <w:rsid w:val="007E7903"/>
    <w:rsid w:val="007E7EE2"/>
    <w:rsid w:val="007F004D"/>
    <w:rsid w:val="007F06CA"/>
    <w:rsid w:val="007F0DD0"/>
    <w:rsid w:val="007F34AF"/>
    <w:rsid w:val="007F61D0"/>
    <w:rsid w:val="0080228F"/>
    <w:rsid w:val="00804C1B"/>
    <w:rsid w:val="0080595A"/>
    <w:rsid w:val="00805AE9"/>
    <w:rsid w:val="00805EA6"/>
    <w:rsid w:val="0080608A"/>
    <w:rsid w:val="008150A6"/>
    <w:rsid w:val="00815A8F"/>
    <w:rsid w:val="00817098"/>
    <w:rsid w:val="008178E6"/>
    <w:rsid w:val="00817FC7"/>
    <w:rsid w:val="0082249C"/>
    <w:rsid w:val="00824CCE"/>
    <w:rsid w:val="008273F3"/>
    <w:rsid w:val="00830B7B"/>
    <w:rsid w:val="0083183B"/>
    <w:rsid w:val="00831E6B"/>
    <w:rsid w:val="00832661"/>
    <w:rsid w:val="00834623"/>
    <w:rsid w:val="008349AA"/>
    <w:rsid w:val="008375D5"/>
    <w:rsid w:val="00841486"/>
    <w:rsid w:val="00842BC9"/>
    <w:rsid w:val="008431AF"/>
    <w:rsid w:val="0084476E"/>
    <w:rsid w:val="00845137"/>
    <w:rsid w:val="00845FD0"/>
    <w:rsid w:val="008504F6"/>
    <w:rsid w:val="00852138"/>
    <w:rsid w:val="0085240E"/>
    <w:rsid w:val="00852484"/>
    <w:rsid w:val="008569E1"/>
    <w:rsid w:val="008573B9"/>
    <w:rsid w:val="0085782D"/>
    <w:rsid w:val="00862800"/>
    <w:rsid w:val="00863BB7"/>
    <w:rsid w:val="008651FB"/>
    <w:rsid w:val="008715CD"/>
    <w:rsid w:val="008730FD"/>
    <w:rsid w:val="00873DA1"/>
    <w:rsid w:val="00875DDD"/>
    <w:rsid w:val="00876D91"/>
    <w:rsid w:val="00881BC6"/>
    <w:rsid w:val="008860CC"/>
    <w:rsid w:val="00886EEE"/>
    <w:rsid w:val="00887F86"/>
    <w:rsid w:val="00890876"/>
    <w:rsid w:val="00891929"/>
    <w:rsid w:val="00893029"/>
    <w:rsid w:val="0089445F"/>
    <w:rsid w:val="0089514A"/>
    <w:rsid w:val="00895C2A"/>
    <w:rsid w:val="008A03E9"/>
    <w:rsid w:val="008A0A0D"/>
    <w:rsid w:val="008A0DDE"/>
    <w:rsid w:val="008A2418"/>
    <w:rsid w:val="008A3961"/>
    <w:rsid w:val="008A4CEA"/>
    <w:rsid w:val="008A5364"/>
    <w:rsid w:val="008A7018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6E68"/>
    <w:rsid w:val="008D0305"/>
    <w:rsid w:val="008D0A21"/>
    <w:rsid w:val="008D0B0C"/>
    <w:rsid w:val="008D162D"/>
    <w:rsid w:val="008D2D6B"/>
    <w:rsid w:val="008D3090"/>
    <w:rsid w:val="008D4306"/>
    <w:rsid w:val="008D4508"/>
    <w:rsid w:val="008D4DC4"/>
    <w:rsid w:val="008D7886"/>
    <w:rsid w:val="008D7CAF"/>
    <w:rsid w:val="008E02EE"/>
    <w:rsid w:val="008E1F32"/>
    <w:rsid w:val="008E33A2"/>
    <w:rsid w:val="008E3C03"/>
    <w:rsid w:val="008E40C2"/>
    <w:rsid w:val="008E65A8"/>
    <w:rsid w:val="008E77D6"/>
    <w:rsid w:val="008F3365"/>
    <w:rsid w:val="008F67EF"/>
    <w:rsid w:val="0090259C"/>
    <w:rsid w:val="009026CD"/>
    <w:rsid w:val="009036E7"/>
    <w:rsid w:val="0090605F"/>
    <w:rsid w:val="0091053B"/>
    <w:rsid w:val="00912158"/>
    <w:rsid w:val="00912945"/>
    <w:rsid w:val="009144EE"/>
    <w:rsid w:val="00915D4C"/>
    <w:rsid w:val="009221CB"/>
    <w:rsid w:val="009279B2"/>
    <w:rsid w:val="00935814"/>
    <w:rsid w:val="009358EA"/>
    <w:rsid w:val="00935B9E"/>
    <w:rsid w:val="00940D1C"/>
    <w:rsid w:val="00942DA4"/>
    <w:rsid w:val="0094502D"/>
    <w:rsid w:val="00946561"/>
    <w:rsid w:val="00946B39"/>
    <w:rsid w:val="00947013"/>
    <w:rsid w:val="00947B25"/>
    <w:rsid w:val="0095062C"/>
    <w:rsid w:val="00952DA7"/>
    <w:rsid w:val="00954311"/>
    <w:rsid w:val="00956EA9"/>
    <w:rsid w:val="00960F89"/>
    <w:rsid w:val="009640A7"/>
    <w:rsid w:val="00966E40"/>
    <w:rsid w:val="00971BC4"/>
    <w:rsid w:val="00972BB5"/>
    <w:rsid w:val="00973084"/>
    <w:rsid w:val="00973CBD"/>
    <w:rsid w:val="00974520"/>
    <w:rsid w:val="00974879"/>
    <w:rsid w:val="00974914"/>
    <w:rsid w:val="00974B59"/>
    <w:rsid w:val="00975341"/>
    <w:rsid w:val="0097653D"/>
    <w:rsid w:val="00984EA2"/>
    <w:rsid w:val="00986CC3"/>
    <w:rsid w:val="0099068E"/>
    <w:rsid w:val="009909DB"/>
    <w:rsid w:val="009920AA"/>
    <w:rsid w:val="00992943"/>
    <w:rsid w:val="00992F74"/>
    <w:rsid w:val="009931B3"/>
    <w:rsid w:val="00993406"/>
    <w:rsid w:val="0099476D"/>
    <w:rsid w:val="00995B17"/>
    <w:rsid w:val="00996279"/>
    <w:rsid w:val="009965F7"/>
    <w:rsid w:val="009A0866"/>
    <w:rsid w:val="009A4D0A"/>
    <w:rsid w:val="009A6E77"/>
    <w:rsid w:val="009A718B"/>
    <w:rsid w:val="009A759C"/>
    <w:rsid w:val="009B2F70"/>
    <w:rsid w:val="009B4594"/>
    <w:rsid w:val="009B4DEC"/>
    <w:rsid w:val="009B50BB"/>
    <w:rsid w:val="009B587B"/>
    <w:rsid w:val="009B65C2"/>
    <w:rsid w:val="009C04A0"/>
    <w:rsid w:val="009C2459"/>
    <w:rsid w:val="009C255A"/>
    <w:rsid w:val="009C2B46"/>
    <w:rsid w:val="009C4448"/>
    <w:rsid w:val="009C610D"/>
    <w:rsid w:val="009C6C8C"/>
    <w:rsid w:val="009C7418"/>
    <w:rsid w:val="009D10E5"/>
    <w:rsid w:val="009D1BA9"/>
    <w:rsid w:val="009D43F3"/>
    <w:rsid w:val="009D49CC"/>
    <w:rsid w:val="009D49D7"/>
    <w:rsid w:val="009D4E9F"/>
    <w:rsid w:val="009D5D40"/>
    <w:rsid w:val="009D6B1B"/>
    <w:rsid w:val="009D7929"/>
    <w:rsid w:val="009E107B"/>
    <w:rsid w:val="009E18D6"/>
    <w:rsid w:val="009E4DCA"/>
    <w:rsid w:val="009E53C8"/>
    <w:rsid w:val="009E7B92"/>
    <w:rsid w:val="009E7F62"/>
    <w:rsid w:val="009F1306"/>
    <w:rsid w:val="009F19C0"/>
    <w:rsid w:val="009F505F"/>
    <w:rsid w:val="009F7AB2"/>
    <w:rsid w:val="00A00AE4"/>
    <w:rsid w:val="00A00D24"/>
    <w:rsid w:val="00A01058"/>
    <w:rsid w:val="00A0129C"/>
    <w:rsid w:val="00A01F5C"/>
    <w:rsid w:val="00A024B6"/>
    <w:rsid w:val="00A03CE8"/>
    <w:rsid w:val="00A05C44"/>
    <w:rsid w:val="00A119CF"/>
    <w:rsid w:val="00A12A69"/>
    <w:rsid w:val="00A14F7F"/>
    <w:rsid w:val="00A2019A"/>
    <w:rsid w:val="00A23099"/>
    <w:rsid w:val="00A23493"/>
    <w:rsid w:val="00A2416A"/>
    <w:rsid w:val="00A2420D"/>
    <w:rsid w:val="00A30E06"/>
    <w:rsid w:val="00A32583"/>
    <w:rsid w:val="00A3270B"/>
    <w:rsid w:val="00A333A9"/>
    <w:rsid w:val="00A379E4"/>
    <w:rsid w:val="00A403DB"/>
    <w:rsid w:val="00A422C1"/>
    <w:rsid w:val="00A42F07"/>
    <w:rsid w:val="00A4305A"/>
    <w:rsid w:val="00A43B02"/>
    <w:rsid w:val="00A44946"/>
    <w:rsid w:val="00A4563B"/>
    <w:rsid w:val="00A45761"/>
    <w:rsid w:val="00A46B85"/>
    <w:rsid w:val="00A4739C"/>
    <w:rsid w:val="00A475A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90D"/>
    <w:rsid w:val="00A61F6D"/>
    <w:rsid w:val="00A61FAA"/>
    <w:rsid w:val="00A62DA1"/>
    <w:rsid w:val="00A65404"/>
    <w:rsid w:val="00A65996"/>
    <w:rsid w:val="00A67276"/>
    <w:rsid w:val="00A67588"/>
    <w:rsid w:val="00A67840"/>
    <w:rsid w:val="00A7164F"/>
    <w:rsid w:val="00A71A9E"/>
    <w:rsid w:val="00A72EC0"/>
    <w:rsid w:val="00A7382D"/>
    <w:rsid w:val="00A743AC"/>
    <w:rsid w:val="00A746D7"/>
    <w:rsid w:val="00A75AB7"/>
    <w:rsid w:val="00A75F95"/>
    <w:rsid w:val="00A75FBF"/>
    <w:rsid w:val="00A7777C"/>
    <w:rsid w:val="00A84395"/>
    <w:rsid w:val="00A8483F"/>
    <w:rsid w:val="00A870B0"/>
    <w:rsid w:val="00A8728A"/>
    <w:rsid w:val="00A872DD"/>
    <w:rsid w:val="00A87A54"/>
    <w:rsid w:val="00A94AF7"/>
    <w:rsid w:val="00A96D9E"/>
    <w:rsid w:val="00A96F42"/>
    <w:rsid w:val="00AA105C"/>
    <w:rsid w:val="00AA1809"/>
    <w:rsid w:val="00AA1FFE"/>
    <w:rsid w:val="00AA3F2E"/>
    <w:rsid w:val="00AA4936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8C0"/>
    <w:rsid w:val="00AC255A"/>
    <w:rsid w:val="00AC3CC7"/>
    <w:rsid w:val="00AC5638"/>
    <w:rsid w:val="00AD0E75"/>
    <w:rsid w:val="00AD230C"/>
    <w:rsid w:val="00AD67B4"/>
    <w:rsid w:val="00AE2770"/>
    <w:rsid w:val="00AE485D"/>
    <w:rsid w:val="00AE77EB"/>
    <w:rsid w:val="00AE7BD8"/>
    <w:rsid w:val="00AE7D02"/>
    <w:rsid w:val="00AF0BB7"/>
    <w:rsid w:val="00AF0BDE"/>
    <w:rsid w:val="00AF0EDE"/>
    <w:rsid w:val="00AF1ACF"/>
    <w:rsid w:val="00AF4853"/>
    <w:rsid w:val="00AF53B9"/>
    <w:rsid w:val="00AF7578"/>
    <w:rsid w:val="00B00702"/>
    <w:rsid w:val="00B0110B"/>
    <w:rsid w:val="00B016F6"/>
    <w:rsid w:val="00B0234E"/>
    <w:rsid w:val="00B02A47"/>
    <w:rsid w:val="00B04671"/>
    <w:rsid w:val="00B06751"/>
    <w:rsid w:val="00B07931"/>
    <w:rsid w:val="00B13241"/>
    <w:rsid w:val="00B13699"/>
    <w:rsid w:val="00B149E2"/>
    <w:rsid w:val="00B17CDE"/>
    <w:rsid w:val="00B20139"/>
    <w:rsid w:val="00B2131A"/>
    <w:rsid w:val="00B2169D"/>
    <w:rsid w:val="00B21CBB"/>
    <w:rsid w:val="00B23EEA"/>
    <w:rsid w:val="00B2606D"/>
    <w:rsid w:val="00B263C0"/>
    <w:rsid w:val="00B3099E"/>
    <w:rsid w:val="00B316CA"/>
    <w:rsid w:val="00B31BFB"/>
    <w:rsid w:val="00B3493F"/>
    <w:rsid w:val="00B3528F"/>
    <w:rsid w:val="00B357AB"/>
    <w:rsid w:val="00B37111"/>
    <w:rsid w:val="00B41704"/>
    <w:rsid w:val="00B41F72"/>
    <w:rsid w:val="00B44E90"/>
    <w:rsid w:val="00B45324"/>
    <w:rsid w:val="00B47018"/>
    <w:rsid w:val="00B47842"/>
    <w:rsid w:val="00B47956"/>
    <w:rsid w:val="00B501D6"/>
    <w:rsid w:val="00B517E1"/>
    <w:rsid w:val="00B556E8"/>
    <w:rsid w:val="00B55E70"/>
    <w:rsid w:val="00B56B3A"/>
    <w:rsid w:val="00B56FB8"/>
    <w:rsid w:val="00B60238"/>
    <w:rsid w:val="00B637DD"/>
    <w:rsid w:val="00B640A8"/>
    <w:rsid w:val="00B64962"/>
    <w:rsid w:val="00B66AC0"/>
    <w:rsid w:val="00B71634"/>
    <w:rsid w:val="00B73091"/>
    <w:rsid w:val="00B75139"/>
    <w:rsid w:val="00B765FA"/>
    <w:rsid w:val="00B76D47"/>
    <w:rsid w:val="00B80840"/>
    <w:rsid w:val="00B81402"/>
    <w:rsid w:val="00B815FC"/>
    <w:rsid w:val="00B81623"/>
    <w:rsid w:val="00B82A05"/>
    <w:rsid w:val="00B84409"/>
    <w:rsid w:val="00B84A51"/>
    <w:rsid w:val="00B84E2D"/>
    <w:rsid w:val="00B86194"/>
    <w:rsid w:val="00B8746A"/>
    <w:rsid w:val="00B91326"/>
    <w:rsid w:val="00B9277F"/>
    <w:rsid w:val="00B927C9"/>
    <w:rsid w:val="00B93E85"/>
    <w:rsid w:val="00B96530"/>
    <w:rsid w:val="00B9667A"/>
    <w:rsid w:val="00B96EFA"/>
    <w:rsid w:val="00B97CCF"/>
    <w:rsid w:val="00BA61AC"/>
    <w:rsid w:val="00BB17B0"/>
    <w:rsid w:val="00BB28BF"/>
    <w:rsid w:val="00BB2F42"/>
    <w:rsid w:val="00BB4AC0"/>
    <w:rsid w:val="00BB5683"/>
    <w:rsid w:val="00BB7088"/>
    <w:rsid w:val="00BC112B"/>
    <w:rsid w:val="00BC17DF"/>
    <w:rsid w:val="00BC6832"/>
    <w:rsid w:val="00BD0074"/>
    <w:rsid w:val="00BD0826"/>
    <w:rsid w:val="00BD15AB"/>
    <w:rsid w:val="00BD181D"/>
    <w:rsid w:val="00BD244F"/>
    <w:rsid w:val="00BD4D7E"/>
    <w:rsid w:val="00BE0567"/>
    <w:rsid w:val="00BE0CD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5E73"/>
    <w:rsid w:val="00BF66D2"/>
    <w:rsid w:val="00C01585"/>
    <w:rsid w:val="00C035B8"/>
    <w:rsid w:val="00C04FDC"/>
    <w:rsid w:val="00C0764A"/>
    <w:rsid w:val="00C1410E"/>
    <w:rsid w:val="00C141C6"/>
    <w:rsid w:val="00C15663"/>
    <w:rsid w:val="00C15D9C"/>
    <w:rsid w:val="00C16508"/>
    <w:rsid w:val="00C16F5A"/>
    <w:rsid w:val="00C2071A"/>
    <w:rsid w:val="00C20ACB"/>
    <w:rsid w:val="00C23703"/>
    <w:rsid w:val="00C248B5"/>
    <w:rsid w:val="00C26068"/>
    <w:rsid w:val="00C26DF9"/>
    <w:rsid w:val="00C271A8"/>
    <w:rsid w:val="00C278C0"/>
    <w:rsid w:val="00C3050C"/>
    <w:rsid w:val="00C30A22"/>
    <w:rsid w:val="00C31F15"/>
    <w:rsid w:val="00C32067"/>
    <w:rsid w:val="00C320C3"/>
    <w:rsid w:val="00C32F19"/>
    <w:rsid w:val="00C36E3A"/>
    <w:rsid w:val="00C37A77"/>
    <w:rsid w:val="00C41141"/>
    <w:rsid w:val="00C449AD"/>
    <w:rsid w:val="00C44E30"/>
    <w:rsid w:val="00C452F8"/>
    <w:rsid w:val="00C461E6"/>
    <w:rsid w:val="00C477C8"/>
    <w:rsid w:val="00C50045"/>
    <w:rsid w:val="00C50771"/>
    <w:rsid w:val="00C508BE"/>
    <w:rsid w:val="00C53E07"/>
    <w:rsid w:val="00C55FE8"/>
    <w:rsid w:val="00C63EC4"/>
    <w:rsid w:val="00C63ED9"/>
    <w:rsid w:val="00C64CD9"/>
    <w:rsid w:val="00C66874"/>
    <w:rsid w:val="00C670F8"/>
    <w:rsid w:val="00C6780B"/>
    <w:rsid w:val="00C73A90"/>
    <w:rsid w:val="00C76D49"/>
    <w:rsid w:val="00C77016"/>
    <w:rsid w:val="00C80AD4"/>
    <w:rsid w:val="00C80B5E"/>
    <w:rsid w:val="00C8116A"/>
    <w:rsid w:val="00C82055"/>
    <w:rsid w:val="00C8311B"/>
    <w:rsid w:val="00C8630A"/>
    <w:rsid w:val="00C9061B"/>
    <w:rsid w:val="00C93EBA"/>
    <w:rsid w:val="00C958E6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A50"/>
    <w:rsid w:val="00CC1B4F"/>
    <w:rsid w:val="00CC2808"/>
    <w:rsid w:val="00CC324B"/>
    <w:rsid w:val="00CC41BA"/>
    <w:rsid w:val="00CD09EF"/>
    <w:rsid w:val="00CD1550"/>
    <w:rsid w:val="00CD17C1"/>
    <w:rsid w:val="00CD18E0"/>
    <w:rsid w:val="00CD1C6C"/>
    <w:rsid w:val="00CD37F1"/>
    <w:rsid w:val="00CD6169"/>
    <w:rsid w:val="00CD6D76"/>
    <w:rsid w:val="00CD7BEA"/>
    <w:rsid w:val="00CE13C5"/>
    <w:rsid w:val="00CE20BC"/>
    <w:rsid w:val="00CE26C6"/>
    <w:rsid w:val="00CE506C"/>
    <w:rsid w:val="00CF0C94"/>
    <w:rsid w:val="00CF134F"/>
    <w:rsid w:val="00CF16D8"/>
    <w:rsid w:val="00CF1FD8"/>
    <w:rsid w:val="00CF20D0"/>
    <w:rsid w:val="00CF44A1"/>
    <w:rsid w:val="00CF45F2"/>
    <w:rsid w:val="00CF4FDC"/>
    <w:rsid w:val="00CF57D3"/>
    <w:rsid w:val="00CF6526"/>
    <w:rsid w:val="00CF6E13"/>
    <w:rsid w:val="00CF7776"/>
    <w:rsid w:val="00D00E9E"/>
    <w:rsid w:val="00D01733"/>
    <w:rsid w:val="00D021D2"/>
    <w:rsid w:val="00D02855"/>
    <w:rsid w:val="00D061BB"/>
    <w:rsid w:val="00D07BE1"/>
    <w:rsid w:val="00D116C0"/>
    <w:rsid w:val="00D12CD2"/>
    <w:rsid w:val="00D13433"/>
    <w:rsid w:val="00D13D8A"/>
    <w:rsid w:val="00D20DA7"/>
    <w:rsid w:val="00D21332"/>
    <w:rsid w:val="00D230D4"/>
    <w:rsid w:val="00D249A5"/>
    <w:rsid w:val="00D25612"/>
    <w:rsid w:val="00D25E31"/>
    <w:rsid w:val="00D2793F"/>
    <w:rsid w:val="00D279D8"/>
    <w:rsid w:val="00D27C8E"/>
    <w:rsid w:val="00D3026A"/>
    <w:rsid w:val="00D32D62"/>
    <w:rsid w:val="00D34C52"/>
    <w:rsid w:val="00D363F0"/>
    <w:rsid w:val="00D36E44"/>
    <w:rsid w:val="00D40205"/>
    <w:rsid w:val="00D40C72"/>
    <w:rsid w:val="00D4141B"/>
    <w:rsid w:val="00D4145D"/>
    <w:rsid w:val="00D41C3F"/>
    <w:rsid w:val="00D4460B"/>
    <w:rsid w:val="00D458F0"/>
    <w:rsid w:val="00D50B3B"/>
    <w:rsid w:val="00D51C1C"/>
    <w:rsid w:val="00D51FCC"/>
    <w:rsid w:val="00D52943"/>
    <w:rsid w:val="00D5467F"/>
    <w:rsid w:val="00D55837"/>
    <w:rsid w:val="00D56A9F"/>
    <w:rsid w:val="00D578CA"/>
    <w:rsid w:val="00D57BA2"/>
    <w:rsid w:val="00D60F51"/>
    <w:rsid w:val="00D63CAD"/>
    <w:rsid w:val="00D652FB"/>
    <w:rsid w:val="00D65E43"/>
    <w:rsid w:val="00D668A9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3D3"/>
    <w:rsid w:val="00D913FB"/>
    <w:rsid w:val="00D921FD"/>
    <w:rsid w:val="00D92593"/>
    <w:rsid w:val="00D93714"/>
    <w:rsid w:val="00D94034"/>
    <w:rsid w:val="00D95424"/>
    <w:rsid w:val="00D96717"/>
    <w:rsid w:val="00D96809"/>
    <w:rsid w:val="00DA4084"/>
    <w:rsid w:val="00DA440F"/>
    <w:rsid w:val="00DA56ED"/>
    <w:rsid w:val="00DA5A54"/>
    <w:rsid w:val="00DA5C0D"/>
    <w:rsid w:val="00DB4E26"/>
    <w:rsid w:val="00DB714B"/>
    <w:rsid w:val="00DC1025"/>
    <w:rsid w:val="00DC10F6"/>
    <w:rsid w:val="00DC1193"/>
    <w:rsid w:val="00DC12D5"/>
    <w:rsid w:val="00DC1EB8"/>
    <w:rsid w:val="00DC33CB"/>
    <w:rsid w:val="00DC3E45"/>
    <w:rsid w:val="00DC4598"/>
    <w:rsid w:val="00DD0722"/>
    <w:rsid w:val="00DD0B3D"/>
    <w:rsid w:val="00DD212F"/>
    <w:rsid w:val="00DD4149"/>
    <w:rsid w:val="00DE18F5"/>
    <w:rsid w:val="00DE73D2"/>
    <w:rsid w:val="00DE7673"/>
    <w:rsid w:val="00DF5864"/>
    <w:rsid w:val="00DF5BFB"/>
    <w:rsid w:val="00DF5CD6"/>
    <w:rsid w:val="00DF72F8"/>
    <w:rsid w:val="00E022DA"/>
    <w:rsid w:val="00E03BCB"/>
    <w:rsid w:val="00E046FE"/>
    <w:rsid w:val="00E049BF"/>
    <w:rsid w:val="00E124DC"/>
    <w:rsid w:val="00E12FC2"/>
    <w:rsid w:val="00E138A9"/>
    <w:rsid w:val="00E15A41"/>
    <w:rsid w:val="00E15C3F"/>
    <w:rsid w:val="00E17E48"/>
    <w:rsid w:val="00E20459"/>
    <w:rsid w:val="00E2223B"/>
    <w:rsid w:val="00E22D68"/>
    <w:rsid w:val="00E247D9"/>
    <w:rsid w:val="00E25536"/>
    <w:rsid w:val="00E258D8"/>
    <w:rsid w:val="00E26DDF"/>
    <w:rsid w:val="00E270E5"/>
    <w:rsid w:val="00E30167"/>
    <w:rsid w:val="00E32C2B"/>
    <w:rsid w:val="00E331F6"/>
    <w:rsid w:val="00E33493"/>
    <w:rsid w:val="00E35112"/>
    <w:rsid w:val="00E37922"/>
    <w:rsid w:val="00E406DF"/>
    <w:rsid w:val="00E415D3"/>
    <w:rsid w:val="00E42904"/>
    <w:rsid w:val="00E469E4"/>
    <w:rsid w:val="00E47160"/>
    <w:rsid w:val="00E4732F"/>
    <w:rsid w:val="00E475C3"/>
    <w:rsid w:val="00E509B0"/>
    <w:rsid w:val="00E50B11"/>
    <w:rsid w:val="00E5391B"/>
    <w:rsid w:val="00E54246"/>
    <w:rsid w:val="00E55D8E"/>
    <w:rsid w:val="00E5612A"/>
    <w:rsid w:val="00E61F0F"/>
    <w:rsid w:val="00E643ED"/>
    <w:rsid w:val="00E6641E"/>
    <w:rsid w:val="00E66F18"/>
    <w:rsid w:val="00E67A9E"/>
    <w:rsid w:val="00E705C6"/>
    <w:rsid w:val="00E70856"/>
    <w:rsid w:val="00E72753"/>
    <w:rsid w:val="00E727DE"/>
    <w:rsid w:val="00E72F7C"/>
    <w:rsid w:val="00E74A30"/>
    <w:rsid w:val="00E77778"/>
    <w:rsid w:val="00E77B7E"/>
    <w:rsid w:val="00E77BA8"/>
    <w:rsid w:val="00E807EE"/>
    <w:rsid w:val="00E82DF1"/>
    <w:rsid w:val="00E849F1"/>
    <w:rsid w:val="00E90CAA"/>
    <w:rsid w:val="00E9328D"/>
    <w:rsid w:val="00E93339"/>
    <w:rsid w:val="00E93442"/>
    <w:rsid w:val="00E93928"/>
    <w:rsid w:val="00E942C1"/>
    <w:rsid w:val="00E96532"/>
    <w:rsid w:val="00E973A0"/>
    <w:rsid w:val="00EA1688"/>
    <w:rsid w:val="00EA1AFC"/>
    <w:rsid w:val="00EA2317"/>
    <w:rsid w:val="00EA3A7D"/>
    <w:rsid w:val="00EA4706"/>
    <w:rsid w:val="00EA4C83"/>
    <w:rsid w:val="00EB19C5"/>
    <w:rsid w:val="00EB2E4A"/>
    <w:rsid w:val="00EB61EB"/>
    <w:rsid w:val="00EB763D"/>
    <w:rsid w:val="00EB7FE4"/>
    <w:rsid w:val="00EC0A92"/>
    <w:rsid w:val="00EC1DA0"/>
    <w:rsid w:val="00EC329B"/>
    <w:rsid w:val="00EC5CD6"/>
    <w:rsid w:val="00EC5EB9"/>
    <w:rsid w:val="00EC6006"/>
    <w:rsid w:val="00EC71A6"/>
    <w:rsid w:val="00EC73EB"/>
    <w:rsid w:val="00EC7A26"/>
    <w:rsid w:val="00ED529F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3A90"/>
    <w:rsid w:val="00EF4803"/>
    <w:rsid w:val="00EF5127"/>
    <w:rsid w:val="00F0273E"/>
    <w:rsid w:val="00F03EAC"/>
    <w:rsid w:val="00F04B7C"/>
    <w:rsid w:val="00F078B5"/>
    <w:rsid w:val="00F14024"/>
    <w:rsid w:val="00F14FA3"/>
    <w:rsid w:val="00F15DB1"/>
    <w:rsid w:val="00F2098A"/>
    <w:rsid w:val="00F24297"/>
    <w:rsid w:val="00F2564A"/>
    <w:rsid w:val="00F25761"/>
    <w:rsid w:val="00F259D7"/>
    <w:rsid w:val="00F32D05"/>
    <w:rsid w:val="00F335B8"/>
    <w:rsid w:val="00F33AD8"/>
    <w:rsid w:val="00F35263"/>
    <w:rsid w:val="00F35E34"/>
    <w:rsid w:val="00F403BF"/>
    <w:rsid w:val="00F4342F"/>
    <w:rsid w:val="00F43E5C"/>
    <w:rsid w:val="00F45227"/>
    <w:rsid w:val="00F4618B"/>
    <w:rsid w:val="00F46C9C"/>
    <w:rsid w:val="00F5045C"/>
    <w:rsid w:val="00F5114C"/>
    <w:rsid w:val="00F520C7"/>
    <w:rsid w:val="00F53AEA"/>
    <w:rsid w:val="00F54D6F"/>
    <w:rsid w:val="00F54FBE"/>
    <w:rsid w:val="00F55AC7"/>
    <w:rsid w:val="00F55FC9"/>
    <w:rsid w:val="00F563CD"/>
    <w:rsid w:val="00F5663B"/>
    <w:rsid w:val="00F5674D"/>
    <w:rsid w:val="00F628E5"/>
    <w:rsid w:val="00F6392C"/>
    <w:rsid w:val="00F64256"/>
    <w:rsid w:val="00F66093"/>
    <w:rsid w:val="00F66657"/>
    <w:rsid w:val="00F6751E"/>
    <w:rsid w:val="00F70848"/>
    <w:rsid w:val="00F73A60"/>
    <w:rsid w:val="00F753EA"/>
    <w:rsid w:val="00F8015D"/>
    <w:rsid w:val="00F829C7"/>
    <w:rsid w:val="00F834AA"/>
    <w:rsid w:val="00F848D6"/>
    <w:rsid w:val="00F859AE"/>
    <w:rsid w:val="00F87AC3"/>
    <w:rsid w:val="00F90574"/>
    <w:rsid w:val="00F922B2"/>
    <w:rsid w:val="00F943C8"/>
    <w:rsid w:val="00F96A17"/>
    <w:rsid w:val="00F96B28"/>
    <w:rsid w:val="00FA1564"/>
    <w:rsid w:val="00FA21C8"/>
    <w:rsid w:val="00FA28F3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462"/>
    <w:rsid w:val="00FC069A"/>
    <w:rsid w:val="00FC08A9"/>
    <w:rsid w:val="00FC0BA0"/>
    <w:rsid w:val="00FC7600"/>
    <w:rsid w:val="00FD0B7B"/>
    <w:rsid w:val="00FD1A46"/>
    <w:rsid w:val="00FD24D4"/>
    <w:rsid w:val="00FD4C08"/>
    <w:rsid w:val="00FE1DCC"/>
    <w:rsid w:val="00FE1DD4"/>
    <w:rsid w:val="00FE2B19"/>
    <w:rsid w:val="00FE3445"/>
    <w:rsid w:val="00FF0538"/>
    <w:rsid w:val="00FF50E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1">
    <w:name w:val="Normal1"/>
    <w:basedOn w:val="Normal"/>
    <w:rsid w:val="00DC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3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993FD75534480DAA3C4FE527DF7B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282710-ACAA-48FF-9E61-732E5BD22E45}"/>
      </w:docPartPr>
      <w:docPartBody>
        <w:p w:rsidR="00132A90" w:rsidRDefault="0018460F" w:rsidP="0018460F">
          <w:pPr>
            <w:pStyle w:val="0B993FD75534480DAA3C4FE527DF7B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99C495C2924F06B5530F2EF4858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02CEB-43BC-45BD-AAD6-E0C9E591F9A9}"/>
      </w:docPartPr>
      <w:docPartBody>
        <w:p w:rsidR="00132A90" w:rsidRDefault="0018460F" w:rsidP="0018460F">
          <w:pPr>
            <w:pStyle w:val="A699C495C2924F06B5530F2EF485815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A37672B1224E8F8CC31030B1E45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7450C-231A-4234-81F3-027274A6AC07}"/>
      </w:docPartPr>
      <w:docPartBody>
        <w:p w:rsidR="00132A90" w:rsidRDefault="0018460F" w:rsidP="0018460F">
          <w:pPr>
            <w:pStyle w:val="65A37672B1224E8F8CC31030B1E451A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8B1F3918F2435288AB90D4DA6303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B33E2-B134-4BAE-96DB-CFC59990872E}"/>
      </w:docPartPr>
      <w:docPartBody>
        <w:p w:rsidR="00132A90" w:rsidRDefault="0018460F" w:rsidP="0018460F">
          <w:pPr>
            <w:pStyle w:val="ED8B1F3918F2435288AB90D4DA6303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322B607EEF4481AA083E7AFE6C03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72895-13C5-4CC7-807D-4BD02A52671F}"/>
      </w:docPartPr>
      <w:docPartBody>
        <w:p w:rsidR="00132A90" w:rsidRDefault="0018460F" w:rsidP="0018460F">
          <w:pPr>
            <w:pStyle w:val="D4322B607EEF4481AA083E7AFE6C037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0F"/>
    <w:rsid w:val="00132A90"/>
    <w:rsid w:val="0018460F"/>
    <w:rsid w:val="00275AE4"/>
    <w:rsid w:val="00A6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694B94016E496D9E1A770AB66381D5">
    <w:name w:val="D7694B94016E496D9E1A770AB66381D5"/>
    <w:rsid w:val="0018460F"/>
  </w:style>
  <w:style w:type="character" w:styleId="Platshllartext">
    <w:name w:val="Placeholder Text"/>
    <w:basedOn w:val="Standardstycketeckensnitt"/>
    <w:uiPriority w:val="99"/>
    <w:semiHidden/>
    <w:rsid w:val="0018460F"/>
    <w:rPr>
      <w:noProof w:val="0"/>
      <w:color w:val="808080"/>
    </w:rPr>
  </w:style>
  <w:style w:type="paragraph" w:customStyle="1" w:styleId="B4858010796A4C0FBED61D7FD940B0DF">
    <w:name w:val="B4858010796A4C0FBED61D7FD940B0DF"/>
    <w:rsid w:val="0018460F"/>
  </w:style>
  <w:style w:type="paragraph" w:customStyle="1" w:styleId="8DA28C870E064752941418F4E7868788">
    <w:name w:val="8DA28C870E064752941418F4E7868788"/>
    <w:rsid w:val="0018460F"/>
  </w:style>
  <w:style w:type="paragraph" w:customStyle="1" w:styleId="CDF2F03B7749446B99707D4FAAE88E1D">
    <w:name w:val="CDF2F03B7749446B99707D4FAAE88E1D"/>
    <w:rsid w:val="0018460F"/>
  </w:style>
  <w:style w:type="paragraph" w:customStyle="1" w:styleId="0B993FD75534480DAA3C4FE527DF7B1D">
    <w:name w:val="0B993FD75534480DAA3C4FE527DF7B1D"/>
    <w:rsid w:val="0018460F"/>
  </w:style>
  <w:style w:type="paragraph" w:customStyle="1" w:styleId="A699C495C2924F06B5530F2EF485815D">
    <w:name w:val="A699C495C2924F06B5530F2EF485815D"/>
    <w:rsid w:val="0018460F"/>
  </w:style>
  <w:style w:type="paragraph" w:customStyle="1" w:styleId="E93DCF5B67D6430AB9B3E437C8B7E4F4">
    <w:name w:val="E93DCF5B67D6430AB9B3E437C8B7E4F4"/>
    <w:rsid w:val="0018460F"/>
  </w:style>
  <w:style w:type="paragraph" w:customStyle="1" w:styleId="D4441E568FDA46788C71802B43BE71B5">
    <w:name w:val="D4441E568FDA46788C71802B43BE71B5"/>
    <w:rsid w:val="0018460F"/>
  </w:style>
  <w:style w:type="paragraph" w:customStyle="1" w:styleId="7844E042FB8D474AB6CFBF44E958FB84">
    <w:name w:val="7844E042FB8D474AB6CFBF44E958FB84"/>
    <w:rsid w:val="0018460F"/>
  </w:style>
  <w:style w:type="paragraph" w:customStyle="1" w:styleId="65A37672B1224E8F8CC31030B1E451A8">
    <w:name w:val="65A37672B1224E8F8CC31030B1E451A8"/>
    <w:rsid w:val="0018460F"/>
  </w:style>
  <w:style w:type="paragraph" w:customStyle="1" w:styleId="ED8B1F3918F2435288AB90D4DA630345">
    <w:name w:val="ED8B1F3918F2435288AB90D4DA630345"/>
    <w:rsid w:val="0018460F"/>
  </w:style>
  <w:style w:type="paragraph" w:customStyle="1" w:styleId="A699C495C2924F06B5530F2EF485815D1">
    <w:name w:val="A699C495C2924F06B5530F2EF485815D1"/>
    <w:rsid w:val="001846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A37672B1224E8F8CC31030B1E451A81">
    <w:name w:val="65A37672B1224E8F8CC31030B1E451A81"/>
    <w:rsid w:val="001846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A80716F8EF4883A89EED7C21288A1E">
    <w:name w:val="D3A80716F8EF4883A89EED7C21288A1E"/>
    <w:rsid w:val="0018460F"/>
  </w:style>
  <w:style w:type="paragraph" w:customStyle="1" w:styleId="8FFD987755C14CB0815E36C51E088FDF">
    <w:name w:val="8FFD987755C14CB0815E36C51E088FDF"/>
    <w:rsid w:val="0018460F"/>
  </w:style>
  <w:style w:type="paragraph" w:customStyle="1" w:styleId="2F0D9F37F12540D5B7DFD38D03461164">
    <w:name w:val="2F0D9F37F12540D5B7DFD38D03461164"/>
    <w:rsid w:val="0018460F"/>
  </w:style>
  <w:style w:type="paragraph" w:customStyle="1" w:styleId="595ABB0BF0E347C2B1A19DD06BE121A7">
    <w:name w:val="595ABB0BF0E347C2B1A19DD06BE121A7"/>
    <w:rsid w:val="0018460F"/>
  </w:style>
  <w:style w:type="paragraph" w:customStyle="1" w:styleId="B648E54B806E456789C938B7EC43622F">
    <w:name w:val="B648E54B806E456789C938B7EC43622F"/>
    <w:rsid w:val="0018460F"/>
  </w:style>
  <w:style w:type="paragraph" w:customStyle="1" w:styleId="D4322B607EEF4481AA083E7AFE6C037F">
    <w:name w:val="D4322B607EEF4481AA083E7AFE6C037F"/>
    <w:rsid w:val="0018460F"/>
  </w:style>
  <w:style w:type="paragraph" w:customStyle="1" w:styleId="D28DD3C72AB54714AF1F8021EC1B6531">
    <w:name w:val="D28DD3C72AB54714AF1F8021EC1B6531"/>
    <w:rsid w:val="001846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a0ade00d-c277-4a1f-95f6-a60d9ee55312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_dlc_DocId xmlns="84a146bb-e433-4be7-93e4-049a36845c6a">P2XF6VT2D3NN-1568736191-5292</_dlc_DocId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_dlc_DocIdUrl xmlns="84a146bb-e433-4be7-93e4-049a36845c6a">
      <Url>https://dhs.sp.regeringskansliet.se/yta/fi-ska/_layouts/15/DocIdRedir.aspx?ID=P2XF6VT2D3NN-1568736191-5292</Url>
      <Description>P2XF6VT2D3NN-1568736191-5292</Description>
    </_dlc_DocIdUrl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2020-12-16T00:00:00</HeaderDate>
    <Office/>
    <Dnr>Fi2020/04974</Dnr>
    <ParagrafNr/>
    <DocumentTitle/>
    <VisitingAddress/>
    <Extra1/>
    <Extra2/>
    <Extra3>Eric Westroth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2020-12-16T00:00:00</HeaderDate>
    <Office/>
    <Dnr>Fi2020/04974</Dnr>
    <ParagrafNr/>
    <DocumentTitle/>
    <VisitingAddress/>
    <Extra1/>
    <Extra2/>
    <Extra3>Eric Westroth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4F7C6-94B5-4D93-A1C6-8A106E898A12}"/>
</file>

<file path=customXml/itemProps2.xml><?xml version="1.0" encoding="utf-8"?>
<ds:datastoreItem xmlns:ds="http://schemas.openxmlformats.org/officeDocument/2006/customXml" ds:itemID="{E58296D7-D256-41BE-9D52-A3DD17284F5E}"/>
</file>

<file path=customXml/itemProps3.xml><?xml version="1.0" encoding="utf-8"?>
<ds:datastoreItem xmlns:ds="http://schemas.openxmlformats.org/officeDocument/2006/customXml" ds:itemID="{705E0D36-7F2B-45CD-BACC-A4E5716A5ADB}"/>
</file>

<file path=customXml/itemProps4.xml><?xml version="1.0" encoding="utf-8"?>
<ds:datastoreItem xmlns:ds="http://schemas.openxmlformats.org/officeDocument/2006/customXml" ds:itemID="{0E3D14B9-0E6A-4AE8-93BE-096F6772D6E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58296D7-D256-41BE-9D52-A3DD17284F5E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84a146bb-e433-4be7-93e4-049a36845c6a"/>
    <ds:schemaRef ds:uri="cc625d36-bb37-4650-91b9-0c96159295ba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0CA34074-7319-4EA1-8E71-74B64B0527A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0CA34074-7319-4EA1-8E71-74B64B0527A2}"/>
</file>

<file path=customXml/itemProps8.xml><?xml version="1.0" encoding="utf-8"?>
<ds:datastoreItem xmlns:ds="http://schemas.openxmlformats.org/officeDocument/2006/customXml" ds:itemID="{743ED12A-80F9-46E6-AB17-D52BF1E9D1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2020-21-935 Kostnadsräntan på skattekontot och ett tillfälligt anstånd med skatteinbetalning.docx</dc:title>
  <dc:subject/>
  <dc:creator/>
  <cp:keywords/>
  <dc:description/>
  <cp:lastModifiedBy/>
  <cp:revision>1</cp:revision>
  <dcterms:created xsi:type="dcterms:W3CDTF">2020-12-15T07:27:00Z</dcterms:created>
  <dcterms:modified xsi:type="dcterms:W3CDTF">2020-12-15T09:11:00Z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a9aa079d-ae1f-441b-90da-ecd1a3348347</vt:lpwstr>
  </property>
</Properties>
</file>