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C92CB" w14:textId="77777777" w:rsidR="00436AF3" w:rsidRDefault="00436AF3" w:rsidP="00436AF3">
      <w:pPr>
        <w:pStyle w:val="Rubrik"/>
        <w:rPr>
          <w:rFonts w:ascii="Arial" w:eastAsia="Times New Roman" w:hAnsi="Arial" w:cs="Times New Roman"/>
        </w:rPr>
      </w:pPr>
      <w:bookmarkStart w:id="0" w:name="_GoBack"/>
      <w:bookmarkEnd w:id="0"/>
      <w:r w:rsidRPr="00436AF3">
        <w:rPr>
          <w:rFonts w:ascii="Arial" w:eastAsia="Times New Roman" w:hAnsi="Arial" w:cs="Times New Roman"/>
        </w:rPr>
        <w:t>Svar på fråga 201</w:t>
      </w:r>
      <w:r w:rsidR="0037539E">
        <w:rPr>
          <w:rFonts w:ascii="Arial" w:eastAsia="Times New Roman" w:hAnsi="Arial" w:cs="Times New Roman"/>
        </w:rPr>
        <w:t>8</w:t>
      </w:r>
      <w:r w:rsidRPr="00436AF3">
        <w:rPr>
          <w:rFonts w:ascii="Arial" w:eastAsia="Times New Roman" w:hAnsi="Arial" w:cs="Times New Roman"/>
        </w:rPr>
        <w:t>/1</w:t>
      </w:r>
      <w:r w:rsidR="0037539E">
        <w:rPr>
          <w:rFonts w:ascii="Arial" w:eastAsia="Times New Roman" w:hAnsi="Arial" w:cs="Times New Roman"/>
        </w:rPr>
        <w:t>9</w:t>
      </w:r>
      <w:r w:rsidRPr="00436AF3">
        <w:rPr>
          <w:rFonts w:ascii="Arial" w:eastAsia="Times New Roman" w:hAnsi="Arial" w:cs="Times New Roman"/>
        </w:rPr>
        <w:t>:</w:t>
      </w:r>
      <w:r w:rsidR="0037539E">
        <w:rPr>
          <w:rFonts w:ascii="Arial" w:eastAsia="Times New Roman" w:hAnsi="Arial" w:cs="Times New Roman"/>
        </w:rPr>
        <w:t>46</w:t>
      </w:r>
      <w:r w:rsidRPr="00436AF3">
        <w:rPr>
          <w:rFonts w:ascii="Arial" w:eastAsia="Times New Roman" w:hAnsi="Arial" w:cs="Times New Roman"/>
        </w:rPr>
        <w:t xml:space="preserve"> av </w:t>
      </w:r>
      <w:r>
        <w:rPr>
          <w:rFonts w:ascii="Arial" w:eastAsia="Times New Roman" w:hAnsi="Arial" w:cs="Times New Roman"/>
        </w:rPr>
        <w:t xml:space="preserve">Markus </w:t>
      </w:r>
      <w:proofErr w:type="spellStart"/>
      <w:r>
        <w:rPr>
          <w:rFonts w:ascii="Arial" w:eastAsia="Times New Roman" w:hAnsi="Arial" w:cs="Times New Roman"/>
        </w:rPr>
        <w:t>Wiechel</w:t>
      </w:r>
      <w:proofErr w:type="spellEnd"/>
      <w:r w:rsidRPr="00436AF3">
        <w:rPr>
          <w:rFonts w:ascii="Arial" w:eastAsia="Times New Roman" w:hAnsi="Arial" w:cs="Times New Roman"/>
        </w:rPr>
        <w:t xml:space="preserve"> (S</w:t>
      </w:r>
      <w:r>
        <w:rPr>
          <w:rFonts w:ascii="Arial" w:eastAsia="Times New Roman" w:hAnsi="Arial" w:cs="Times New Roman"/>
        </w:rPr>
        <w:t>D</w:t>
      </w:r>
      <w:r w:rsidRPr="00436AF3">
        <w:rPr>
          <w:rFonts w:ascii="Arial" w:eastAsia="Times New Roman" w:hAnsi="Arial" w:cs="Times New Roman"/>
        </w:rPr>
        <w:t xml:space="preserve">) </w:t>
      </w:r>
    </w:p>
    <w:p w14:paraId="713858B9" w14:textId="77777777" w:rsidR="00436AF3" w:rsidRPr="00436AF3" w:rsidRDefault="0037539E" w:rsidP="00436AF3">
      <w:pPr>
        <w:pStyle w:val="Rubrik"/>
        <w:rPr>
          <w:rFonts w:ascii="Arial" w:eastAsia="Times New Roman" w:hAnsi="Arial" w:cs="Times New Roman"/>
        </w:rPr>
      </w:pPr>
      <w:r>
        <w:rPr>
          <w:rFonts w:ascii="Arial" w:eastAsia="Times New Roman" w:hAnsi="Arial" w:cs="Times New Roman"/>
        </w:rPr>
        <w:t>Moderniserad valprocess</w:t>
      </w:r>
    </w:p>
    <w:p w14:paraId="19B0AF64" w14:textId="77777777" w:rsidR="00436AF3" w:rsidRDefault="00436AF3" w:rsidP="00436AF3">
      <w:pPr>
        <w:pStyle w:val="Brdtext"/>
      </w:pPr>
      <w:r>
        <w:t>Markus Wiechel</w:t>
      </w:r>
      <w:r w:rsidRPr="00436AF3">
        <w:t xml:space="preserve"> </w:t>
      </w:r>
      <w:r>
        <w:t xml:space="preserve">har frågat kultur- och demokratiministern om hon avser att verka för en förändring av den svenska valprocessen för att öka tilltron till vår demokrati, stärka valhemligheten och i allmänhet möjliggöra för ett mer effektivt valsystem, och vad </w:t>
      </w:r>
      <w:r w:rsidR="00E37E7B">
        <w:t>hon i sådana fall avser att göra.</w:t>
      </w:r>
    </w:p>
    <w:p w14:paraId="2A453E4F" w14:textId="77777777" w:rsidR="00436AF3" w:rsidRDefault="00436AF3" w:rsidP="00436AF3">
      <w:pPr>
        <w:pStyle w:val="Brdtext"/>
      </w:pPr>
      <w:r>
        <w:t>Arbetet inom regeringen är så fördelat att det är jag som ska svara på frågan.</w:t>
      </w:r>
    </w:p>
    <w:p w14:paraId="3D743245" w14:textId="77777777" w:rsidR="00387850" w:rsidRDefault="00410CE1" w:rsidP="006A4B62">
      <w:pPr>
        <w:pStyle w:val="Brdtext"/>
      </w:pPr>
      <w:r>
        <w:t>F</w:t>
      </w:r>
      <w:r w:rsidR="006F6653" w:rsidRPr="006F6653">
        <w:t>örtroende</w:t>
      </w:r>
      <w:r>
        <w:t>t</w:t>
      </w:r>
      <w:r w:rsidR="006F6653" w:rsidRPr="006F6653">
        <w:t xml:space="preserve"> för valsystemets förmåga att </w:t>
      </w:r>
      <w:r>
        <w:t xml:space="preserve">garantera fria </w:t>
      </w:r>
      <w:r w:rsidR="00777818">
        <w:t xml:space="preserve">och hemliga </w:t>
      </w:r>
      <w:r>
        <w:t xml:space="preserve">val </w:t>
      </w:r>
      <w:r w:rsidR="00777818">
        <w:t xml:space="preserve">liksom </w:t>
      </w:r>
      <w:r w:rsidR="008839E5">
        <w:t xml:space="preserve">att </w:t>
      </w:r>
      <w:r w:rsidR="006F6653" w:rsidRPr="006F6653">
        <w:t>säkerställa korrekta och legitima resul</w:t>
      </w:r>
      <w:r w:rsidR="008839E5">
        <w:t>tat</w:t>
      </w:r>
      <w:r w:rsidR="006F6653" w:rsidRPr="006F6653">
        <w:t xml:space="preserve"> utan yttre påverkan</w:t>
      </w:r>
      <w:r w:rsidR="00777818">
        <w:t>,</w:t>
      </w:r>
      <w:r w:rsidR="004A42C2">
        <w:t xml:space="preserve"> </w:t>
      </w:r>
      <w:r w:rsidR="006F6653" w:rsidRPr="006F6653">
        <w:t xml:space="preserve">är grundläggande för </w:t>
      </w:r>
      <w:r w:rsidR="008875D4">
        <w:t xml:space="preserve">systemets demokratiska legitimitet. </w:t>
      </w:r>
      <w:r w:rsidR="008875D4" w:rsidRPr="008875D4">
        <w:t>Det svenska valsystemet är robust. Det är svårt för enskilda individer eller grupper eller för främmande makt att manipulera och därigenom påverka valresultat. Det beror bl.a. på att röstmottagningen och rösträkningen sker manuellt och decentraliserat i ett stort antal distrikt i kommunerna, att valsedlarna som räknats en första gång av de lokala valmyndigheterna kontrollräknas av de regionala valmyndigheterna innan resultatet fastställs och att hela förfarandet är öppet för full insyn.</w:t>
      </w:r>
      <w:r w:rsidR="008875D4" w:rsidDel="008875D4">
        <w:t xml:space="preserve"> </w:t>
      </w:r>
      <w:r>
        <w:t>Den ordning som vi har i </w:t>
      </w:r>
      <w:r w:rsidRPr="00410CE1">
        <w:t>dag har vi haft</w:t>
      </w:r>
      <w:r>
        <w:t xml:space="preserve"> under mycket lång tid och </w:t>
      </w:r>
      <w:r w:rsidR="00F57583">
        <w:t xml:space="preserve">tilltron till systemet är stort </w:t>
      </w:r>
      <w:r>
        <w:t>hos</w:t>
      </w:r>
      <w:r w:rsidRPr="00410CE1">
        <w:t xml:space="preserve"> den b</w:t>
      </w:r>
      <w:r w:rsidR="00F57583">
        <w:t>reda allmänheten</w:t>
      </w:r>
      <w:r w:rsidR="00777818">
        <w:t xml:space="preserve">. </w:t>
      </w:r>
    </w:p>
    <w:p w14:paraId="2DB9452D" w14:textId="77777777" w:rsidR="00724E72" w:rsidRDefault="008875D4" w:rsidP="0099726F">
      <w:pPr>
        <w:pStyle w:val="Brdtext"/>
      </w:pPr>
      <w:r>
        <w:t xml:space="preserve">Även om valsystemet i grunden fungerar väl är det min uppfattning att regeringen ständigt måste vara uppmärksam på att attityder och förväntningar hos väljare kan förändras över tid och </w:t>
      </w:r>
      <w:r w:rsidR="00FB702F">
        <w:t xml:space="preserve">att det kan finnas behov av förbättringar av </w:t>
      </w:r>
      <w:r w:rsidR="00724E72">
        <w:t>vårt system</w:t>
      </w:r>
      <w:r w:rsidR="00FB702F">
        <w:t xml:space="preserve">. </w:t>
      </w:r>
      <w:r w:rsidR="001374EC">
        <w:t xml:space="preserve">Exempelvis </w:t>
      </w:r>
      <w:r w:rsidR="00724E72">
        <w:t xml:space="preserve">beslutade riksdagen </w:t>
      </w:r>
      <w:r w:rsidR="001374EC">
        <w:t xml:space="preserve">så sent som i november 2018 </w:t>
      </w:r>
      <w:r w:rsidR="00724E72">
        <w:t xml:space="preserve">om ändringar i vallagen som syftar till att ytterligare stärka skyddet för valhemligheten, bl.a. genom nya krav på avskärmning av valsedelställen. Den nya reformen kommer att tillämpas första gången vid </w:t>
      </w:r>
      <w:r w:rsidR="00724E72">
        <w:lastRenderedPageBreak/>
        <w:t>valet till Europa</w:t>
      </w:r>
      <w:r w:rsidR="00724E72">
        <w:softHyphen/>
        <w:t xml:space="preserve">parlamentet i maj. Som med alla reformer bör denna förändring följas upp för att säkerställa att syftet med den uppnås på ett effektivt sätt. </w:t>
      </w:r>
    </w:p>
    <w:p w14:paraId="379FAD75" w14:textId="77777777" w:rsidR="0099726F" w:rsidRDefault="000B0C7E" w:rsidP="0099726F">
      <w:pPr>
        <w:pStyle w:val="Brdtext"/>
      </w:pPr>
      <w:r>
        <w:t>Det finns</w:t>
      </w:r>
      <w:r w:rsidR="00724E72">
        <w:t xml:space="preserve"> </w:t>
      </w:r>
      <w:r w:rsidR="008875D4">
        <w:t>anledning att efter varje val utvärdera och dra lärdomar av erfarenheterna från dessa</w:t>
      </w:r>
      <w:r w:rsidR="0099726F">
        <w:t xml:space="preserve">. </w:t>
      </w:r>
      <w:r w:rsidR="00724E72">
        <w:t xml:space="preserve">Jag </w:t>
      </w:r>
      <w:r w:rsidR="007F32B7" w:rsidRPr="0099726F">
        <w:t xml:space="preserve">ser </w:t>
      </w:r>
      <w:r w:rsidR="004012D7">
        <w:t xml:space="preserve">därför </w:t>
      </w:r>
      <w:r w:rsidR="007F32B7" w:rsidRPr="0099726F">
        <w:t xml:space="preserve">fram emot att få ta del av </w:t>
      </w:r>
      <w:r w:rsidR="001374EC">
        <w:t xml:space="preserve">den </w:t>
      </w:r>
      <w:r w:rsidR="007F32B7" w:rsidRPr="0099726F">
        <w:t xml:space="preserve">erfarenhetsrapport från </w:t>
      </w:r>
      <w:r w:rsidR="004012D7">
        <w:t xml:space="preserve">höstens </w:t>
      </w:r>
      <w:r w:rsidR="007F32B7" w:rsidRPr="0099726F">
        <w:t xml:space="preserve">val som </w:t>
      </w:r>
      <w:r w:rsidR="001374EC">
        <w:t>Val</w:t>
      </w:r>
      <w:r w:rsidR="004012D7">
        <w:t xml:space="preserve">myndigheten presenterar inom kort. </w:t>
      </w:r>
      <w:r w:rsidR="001374EC">
        <w:t xml:space="preserve">Den redovisningen </w:t>
      </w:r>
      <w:r w:rsidR="001B0819">
        <w:t xml:space="preserve">liksom Valprövningsnämndens kommande rapport om hanteringen av överklaganden </w:t>
      </w:r>
      <w:r w:rsidR="001374EC">
        <w:t xml:space="preserve">och </w:t>
      </w:r>
      <w:r w:rsidR="002B3204">
        <w:t xml:space="preserve">de </w:t>
      </w:r>
      <w:r w:rsidR="001374EC">
        <w:t xml:space="preserve">rapporter som </w:t>
      </w:r>
      <w:r w:rsidR="002B3204">
        <w:t xml:space="preserve">oberoende </w:t>
      </w:r>
      <w:r w:rsidR="001374EC">
        <w:t xml:space="preserve">valexperter </w:t>
      </w:r>
      <w:r w:rsidR="002B3204">
        <w:t xml:space="preserve">har </w:t>
      </w:r>
      <w:r w:rsidR="001374EC">
        <w:t xml:space="preserve">lämnat med anledning av valobservationer som gjorts i samband med valen </w:t>
      </w:r>
      <w:r w:rsidR="002B3204">
        <w:t>utgör ett vä</w:t>
      </w:r>
      <w:r w:rsidR="00674A69">
        <w:t xml:space="preserve">rdefullt underlag </w:t>
      </w:r>
      <w:r w:rsidR="00471810">
        <w:t>för bedömningen av behovet av framtida åtgärder</w:t>
      </w:r>
      <w:r w:rsidR="001374EC">
        <w:t xml:space="preserve">. </w:t>
      </w:r>
    </w:p>
    <w:p w14:paraId="03CE40BE" w14:textId="77777777" w:rsidR="00436AF3" w:rsidRPr="007C1C64" w:rsidRDefault="00436AF3" w:rsidP="00436AF3">
      <w:pPr>
        <w:pStyle w:val="Brdtext"/>
      </w:pPr>
      <w:r w:rsidRPr="007C1C64">
        <w:t xml:space="preserve">Stockholm den </w:t>
      </w:r>
      <w:r w:rsidR="00F01B75">
        <w:t>6 februari 2019</w:t>
      </w:r>
    </w:p>
    <w:p w14:paraId="1A966755" w14:textId="77777777" w:rsidR="00436AF3" w:rsidRPr="007C1C64" w:rsidRDefault="00436AF3" w:rsidP="00436AF3">
      <w:pPr>
        <w:pStyle w:val="Brdtext"/>
      </w:pPr>
    </w:p>
    <w:p w14:paraId="1706E519" w14:textId="77777777" w:rsidR="00436AF3" w:rsidRPr="00436AF3" w:rsidRDefault="00436AF3" w:rsidP="00436AF3">
      <w:pPr>
        <w:pStyle w:val="Brdtext"/>
      </w:pPr>
      <w:r w:rsidRPr="007C1C64">
        <w:t>Morgan Johansson</w:t>
      </w:r>
    </w:p>
    <w:p w14:paraId="7E8FB2EA" w14:textId="77777777" w:rsidR="00EC1D90" w:rsidRDefault="00EC1D90" w:rsidP="00E96532">
      <w:pPr>
        <w:pStyle w:val="Brdtext"/>
      </w:pPr>
    </w:p>
    <w:p w14:paraId="69CFBC1B" w14:textId="77777777" w:rsidR="00B31BFB" w:rsidRPr="006273E4" w:rsidRDefault="00B31BFB" w:rsidP="00E96532">
      <w:pPr>
        <w:pStyle w:val="Brdtext"/>
      </w:pPr>
    </w:p>
    <w:sectPr w:rsidR="00B31BFB" w:rsidRPr="006273E4" w:rsidSect="00EC1D90">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A60660" w14:textId="77777777" w:rsidR="0081083D" w:rsidRDefault="0081083D" w:rsidP="00A87A54">
      <w:pPr>
        <w:spacing w:after="0" w:line="240" w:lineRule="auto"/>
      </w:pPr>
      <w:r>
        <w:separator/>
      </w:r>
    </w:p>
  </w:endnote>
  <w:endnote w:type="continuationSeparator" w:id="0">
    <w:p w14:paraId="398FC239" w14:textId="77777777" w:rsidR="0081083D" w:rsidRDefault="0081083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D6C9932" w14:textId="77777777" w:rsidTr="006A26EC">
      <w:trPr>
        <w:trHeight w:val="227"/>
        <w:jc w:val="right"/>
      </w:trPr>
      <w:tc>
        <w:tcPr>
          <w:tcW w:w="708" w:type="dxa"/>
          <w:vAlign w:val="bottom"/>
        </w:tcPr>
        <w:p w14:paraId="2F2945EE" w14:textId="0B33D2E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C79B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C79BE">
            <w:rPr>
              <w:rStyle w:val="Sidnummer"/>
              <w:noProof/>
            </w:rPr>
            <w:t>2</w:t>
          </w:r>
          <w:r>
            <w:rPr>
              <w:rStyle w:val="Sidnummer"/>
            </w:rPr>
            <w:fldChar w:fldCharType="end"/>
          </w:r>
          <w:r>
            <w:rPr>
              <w:rStyle w:val="Sidnummer"/>
            </w:rPr>
            <w:t>)</w:t>
          </w:r>
        </w:p>
      </w:tc>
    </w:tr>
    <w:tr w:rsidR="005606BC" w:rsidRPr="00347E11" w14:paraId="261021A6" w14:textId="77777777" w:rsidTr="006A26EC">
      <w:trPr>
        <w:trHeight w:val="850"/>
        <w:jc w:val="right"/>
      </w:trPr>
      <w:tc>
        <w:tcPr>
          <w:tcW w:w="708" w:type="dxa"/>
          <w:vAlign w:val="bottom"/>
        </w:tcPr>
        <w:p w14:paraId="2A3DF5EC" w14:textId="77777777" w:rsidR="005606BC" w:rsidRPr="00347E11" w:rsidRDefault="005606BC" w:rsidP="005606BC">
          <w:pPr>
            <w:pStyle w:val="Sidfot"/>
            <w:spacing w:line="276" w:lineRule="auto"/>
            <w:jc w:val="right"/>
          </w:pPr>
        </w:p>
      </w:tc>
    </w:tr>
  </w:tbl>
  <w:p w14:paraId="53E798A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709DFB6" w14:textId="77777777" w:rsidTr="001F4302">
      <w:trPr>
        <w:trHeight w:val="510"/>
      </w:trPr>
      <w:tc>
        <w:tcPr>
          <w:tcW w:w="8525" w:type="dxa"/>
          <w:gridSpan w:val="2"/>
          <w:vAlign w:val="bottom"/>
        </w:tcPr>
        <w:p w14:paraId="486BB4F4" w14:textId="77777777" w:rsidR="00347E11" w:rsidRPr="00347E11" w:rsidRDefault="00347E11" w:rsidP="00347E11">
          <w:pPr>
            <w:pStyle w:val="Sidfot"/>
            <w:rPr>
              <w:sz w:val="8"/>
            </w:rPr>
          </w:pPr>
        </w:p>
      </w:tc>
    </w:tr>
    <w:tr w:rsidR="00093408" w:rsidRPr="00EE3C0F" w14:paraId="6C9F6AA3" w14:textId="77777777" w:rsidTr="00C26068">
      <w:trPr>
        <w:trHeight w:val="227"/>
      </w:trPr>
      <w:tc>
        <w:tcPr>
          <w:tcW w:w="4074" w:type="dxa"/>
        </w:tcPr>
        <w:p w14:paraId="00D8389D" w14:textId="77777777" w:rsidR="00347E11" w:rsidRPr="00F53AEA" w:rsidRDefault="00347E11" w:rsidP="00C26068">
          <w:pPr>
            <w:pStyle w:val="Sidfot"/>
            <w:spacing w:line="276" w:lineRule="auto"/>
          </w:pPr>
        </w:p>
      </w:tc>
      <w:tc>
        <w:tcPr>
          <w:tcW w:w="4451" w:type="dxa"/>
        </w:tcPr>
        <w:p w14:paraId="02009D4E" w14:textId="77777777" w:rsidR="00093408" w:rsidRPr="00F53AEA" w:rsidRDefault="00093408" w:rsidP="00F53AEA">
          <w:pPr>
            <w:pStyle w:val="Sidfot"/>
            <w:spacing w:line="276" w:lineRule="auto"/>
          </w:pPr>
        </w:p>
      </w:tc>
    </w:tr>
  </w:tbl>
  <w:p w14:paraId="3ACAE87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AEFF4" w14:textId="77777777" w:rsidR="0081083D" w:rsidRDefault="0081083D" w:rsidP="00A87A54">
      <w:pPr>
        <w:spacing w:after="0" w:line="240" w:lineRule="auto"/>
      </w:pPr>
      <w:r>
        <w:separator/>
      </w:r>
    </w:p>
  </w:footnote>
  <w:footnote w:type="continuationSeparator" w:id="0">
    <w:p w14:paraId="5A123CB2" w14:textId="77777777" w:rsidR="0081083D" w:rsidRDefault="0081083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C1D90" w14:paraId="577E2344" w14:textId="77777777" w:rsidTr="00C93EBA">
      <w:trPr>
        <w:trHeight w:val="227"/>
      </w:trPr>
      <w:tc>
        <w:tcPr>
          <w:tcW w:w="5534" w:type="dxa"/>
        </w:tcPr>
        <w:p w14:paraId="54A2506C" w14:textId="77777777" w:rsidR="00EC1D90" w:rsidRPr="007D73AB" w:rsidRDefault="00EC1D90">
          <w:pPr>
            <w:pStyle w:val="Sidhuvud"/>
          </w:pPr>
        </w:p>
      </w:tc>
      <w:tc>
        <w:tcPr>
          <w:tcW w:w="3170" w:type="dxa"/>
          <w:vAlign w:val="bottom"/>
        </w:tcPr>
        <w:p w14:paraId="71F434F2" w14:textId="77777777" w:rsidR="00EC1D90" w:rsidRPr="007D73AB" w:rsidRDefault="00EC1D90" w:rsidP="00340DE0">
          <w:pPr>
            <w:pStyle w:val="Sidhuvud"/>
          </w:pPr>
        </w:p>
      </w:tc>
      <w:tc>
        <w:tcPr>
          <w:tcW w:w="1134" w:type="dxa"/>
        </w:tcPr>
        <w:p w14:paraId="40A00F77" w14:textId="77777777" w:rsidR="00EC1D90" w:rsidRDefault="00EC1D90" w:rsidP="005A703A">
          <w:pPr>
            <w:pStyle w:val="Sidhuvud"/>
          </w:pPr>
        </w:p>
      </w:tc>
    </w:tr>
    <w:tr w:rsidR="00EC1D90" w14:paraId="497ECAC5" w14:textId="77777777" w:rsidTr="00C93EBA">
      <w:trPr>
        <w:trHeight w:val="1928"/>
      </w:trPr>
      <w:tc>
        <w:tcPr>
          <w:tcW w:w="5534" w:type="dxa"/>
        </w:tcPr>
        <w:p w14:paraId="1D1BDC25" w14:textId="77777777" w:rsidR="00EC1D90" w:rsidRPr="00340DE0" w:rsidRDefault="00EC1D90" w:rsidP="00340DE0">
          <w:pPr>
            <w:pStyle w:val="Sidhuvud"/>
          </w:pPr>
          <w:r>
            <w:rPr>
              <w:noProof/>
            </w:rPr>
            <w:drawing>
              <wp:inline distT="0" distB="0" distL="0" distR="0" wp14:anchorId="67FFBE72" wp14:editId="5939FA46">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0D93542" w14:textId="77777777" w:rsidR="00EC1D90" w:rsidRPr="00710A6C" w:rsidRDefault="00EC1D90" w:rsidP="00EE3C0F">
          <w:pPr>
            <w:pStyle w:val="Sidhuvud"/>
            <w:rPr>
              <w:b/>
            </w:rPr>
          </w:pPr>
        </w:p>
        <w:p w14:paraId="37DCF932" w14:textId="77777777" w:rsidR="00EC1D90" w:rsidRDefault="00EC1D90" w:rsidP="00EE3C0F">
          <w:pPr>
            <w:pStyle w:val="Sidhuvud"/>
          </w:pPr>
        </w:p>
        <w:p w14:paraId="3350D34C" w14:textId="77777777" w:rsidR="00EC1D90" w:rsidRDefault="00EC1D90" w:rsidP="00EE3C0F">
          <w:pPr>
            <w:pStyle w:val="Sidhuvud"/>
          </w:pPr>
        </w:p>
        <w:p w14:paraId="3EC6E62C" w14:textId="77777777" w:rsidR="00EC1D90" w:rsidRDefault="00EC1D90" w:rsidP="00EE3C0F">
          <w:pPr>
            <w:pStyle w:val="Sidhuvud"/>
          </w:pPr>
        </w:p>
        <w:sdt>
          <w:sdtPr>
            <w:rPr>
              <w:rFonts w:eastAsia="Times New Roman"/>
              <w:sz w:val="20"/>
              <w:szCs w:val="20"/>
            </w:rPr>
            <w:alias w:val="Dnr"/>
            <w:tag w:val="ccRKShow_Dnr"/>
            <w:id w:val="-829283628"/>
            <w:placeholder>
              <w:docPart w:val="3C0F79B7BDC145DA81DB0A00EB12DD61"/>
            </w:placeholder>
            <w:dataBinding w:prefixMappings="xmlns:ns0='http://lp/documentinfo/RK' " w:xpath="/ns0:DocumentInfo[1]/ns0:BaseInfo[1]/ns0:Dnr[1]" w:storeItemID="{544FEF7A-1C57-4ED5-81F2-97A61EDF0067}"/>
            <w:text/>
          </w:sdtPr>
          <w:sdtEndPr/>
          <w:sdtContent>
            <w:p w14:paraId="6F78FE79" w14:textId="77777777" w:rsidR="00EC1D90" w:rsidRDefault="0037539E" w:rsidP="00EE3C0F">
              <w:pPr>
                <w:pStyle w:val="Sidhuvud"/>
              </w:pPr>
              <w:r>
                <w:rPr>
                  <w:rFonts w:eastAsia="Times New Roman"/>
                  <w:sz w:val="20"/>
                  <w:szCs w:val="20"/>
                </w:rPr>
                <w:t>Ju2019/</w:t>
              </w:r>
              <w:r w:rsidR="002B372D">
                <w:rPr>
                  <w:rFonts w:eastAsia="Times New Roman"/>
                  <w:sz w:val="20"/>
                  <w:szCs w:val="20"/>
                </w:rPr>
                <w:t xml:space="preserve">00304/POL </w:t>
              </w:r>
            </w:p>
          </w:sdtContent>
        </w:sdt>
        <w:sdt>
          <w:sdtPr>
            <w:alias w:val="DocNumber"/>
            <w:tag w:val="DocNumber"/>
            <w:id w:val="1726028884"/>
            <w:placeholder>
              <w:docPart w:val="D48767AB170B42639D2143E3E554E25E"/>
            </w:placeholder>
            <w:showingPlcHdr/>
            <w:dataBinding w:prefixMappings="xmlns:ns0='http://lp/documentinfo/RK' " w:xpath="/ns0:DocumentInfo[1]/ns0:BaseInfo[1]/ns0:DocNumber[1]" w:storeItemID="{544FEF7A-1C57-4ED5-81F2-97A61EDF0067}"/>
            <w:text/>
          </w:sdtPr>
          <w:sdtEndPr/>
          <w:sdtContent>
            <w:p w14:paraId="0FC755A8" w14:textId="77777777" w:rsidR="00EC1D90" w:rsidRDefault="00EC1D90" w:rsidP="00EE3C0F">
              <w:pPr>
                <w:pStyle w:val="Sidhuvud"/>
              </w:pPr>
              <w:r>
                <w:rPr>
                  <w:rStyle w:val="Platshllartext"/>
                </w:rPr>
                <w:t xml:space="preserve"> </w:t>
              </w:r>
            </w:p>
          </w:sdtContent>
        </w:sdt>
        <w:p w14:paraId="6D2DBE82" w14:textId="77777777" w:rsidR="00EC1D90" w:rsidRDefault="00EC1D90" w:rsidP="00EE3C0F">
          <w:pPr>
            <w:pStyle w:val="Sidhuvud"/>
          </w:pPr>
        </w:p>
      </w:tc>
      <w:tc>
        <w:tcPr>
          <w:tcW w:w="1134" w:type="dxa"/>
        </w:tcPr>
        <w:p w14:paraId="0EF26F13" w14:textId="77777777" w:rsidR="00EC1D90" w:rsidRDefault="00EC1D90" w:rsidP="0094502D">
          <w:pPr>
            <w:pStyle w:val="Sidhuvud"/>
          </w:pPr>
        </w:p>
        <w:p w14:paraId="059BEA79" w14:textId="77777777" w:rsidR="00EC1D90" w:rsidRPr="0094502D" w:rsidRDefault="00EC1D90" w:rsidP="00EC71A6">
          <w:pPr>
            <w:pStyle w:val="Sidhuvud"/>
          </w:pPr>
        </w:p>
      </w:tc>
    </w:tr>
    <w:tr w:rsidR="00EC1D90" w14:paraId="7471D5CD" w14:textId="77777777" w:rsidTr="00C93EBA">
      <w:trPr>
        <w:trHeight w:val="2268"/>
      </w:trPr>
      <w:sdt>
        <w:sdtPr>
          <w:rPr>
            <w:rFonts w:asciiTheme="majorHAnsi" w:eastAsiaTheme="minorHAnsi" w:hAnsiTheme="majorHAnsi" w:cstheme="minorBidi"/>
            <w:i w:val="0"/>
            <w:sz w:val="19"/>
            <w:szCs w:val="25"/>
          </w:rPr>
          <w:alias w:val="SenderText"/>
          <w:tag w:val="ccRKShow_SenderText"/>
          <w:id w:val="1374046025"/>
          <w:placeholder>
            <w:docPart w:val="FB3DFDC21593413EB203331F31E3EC67"/>
          </w:placeholder>
        </w:sdtPr>
        <w:sdtEndPr/>
        <w:sdtContent>
          <w:tc>
            <w:tcPr>
              <w:tcW w:w="5534" w:type="dxa"/>
              <w:tcMar>
                <w:right w:w="1134" w:type="dxa"/>
              </w:tcMar>
            </w:tcPr>
            <w:tbl>
              <w:tblPr>
                <w:tblW w:w="4474" w:type="dxa"/>
                <w:tblLayout w:type="fixed"/>
                <w:tblLook w:val="0000" w:firstRow="0" w:lastRow="0" w:firstColumn="0" w:lastColumn="0" w:noHBand="0" w:noVBand="0"/>
              </w:tblPr>
              <w:tblGrid>
                <w:gridCol w:w="4474"/>
              </w:tblGrid>
              <w:tr w:rsidR="00436AF3" w14:paraId="49CDBE81" w14:textId="77777777" w:rsidTr="004C45EF">
                <w:trPr>
                  <w:trHeight w:val="129"/>
                </w:trPr>
                <w:tc>
                  <w:tcPr>
                    <w:tcW w:w="4474" w:type="dxa"/>
                  </w:tcPr>
                  <w:p w14:paraId="2035C4DB" w14:textId="77777777" w:rsidR="00436AF3" w:rsidRDefault="00436AF3" w:rsidP="00436AF3">
                    <w:pPr>
                      <w:pStyle w:val="Avsndare"/>
                      <w:framePr w:w="0" w:hRule="auto" w:hSpace="0" w:wrap="auto" w:vAnchor="margin" w:hAnchor="text" w:xAlign="left" w:yAlign="inline"/>
                      <w:rPr>
                        <w:b/>
                        <w:i w:val="0"/>
                        <w:sz w:val="22"/>
                      </w:rPr>
                    </w:pPr>
                    <w:r>
                      <w:rPr>
                        <w:b/>
                        <w:i w:val="0"/>
                        <w:sz w:val="22"/>
                      </w:rPr>
                      <w:t>Justitiedepartementet</w:t>
                    </w:r>
                  </w:p>
                </w:tc>
              </w:tr>
              <w:tr w:rsidR="00436AF3" w14:paraId="56C1ABF5" w14:textId="77777777" w:rsidTr="004C45EF">
                <w:trPr>
                  <w:trHeight w:val="129"/>
                </w:trPr>
                <w:tc>
                  <w:tcPr>
                    <w:tcW w:w="4474" w:type="dxa"/>
                  </w:tcPr>
                  <w:p w14:paraId="7512367F" w14:textId="77777777" w:rsidR="00436AF3" w:rsidRDefault="00C551A2" w:rsidP="00436AF3">
                    <w:pPr>
                      <w:pStyle w:val="Avsndare"/>
                      <w:framePr w:w="0" w:hRule="auto" w:hSpace="0" w:wrap="auto" w:vAnchor="margin" w:hAnchor="text" w:xAlign="left" w:yAlign="inline"/>
                      <w:rPr>
                        <w:bCs/>
                        <w:iCs/>
                      </w:rPr>
                    </w:pPr>
                    <w:r>
                      <w:rPr>
                        <w:bCs/>
                        <w:iCs/>
                      </w:rPr>
                      <w:t xml:space="preserve">Justitie- och </w:t>
                    </w:r>
                    <w:r w:rsidR="0037539E">
                      <w:rPr>
                        <w:bCs/>
                        <w:iCs/>
                      </w:rPr>
                      <w:t>migrations</w:t>
                    </w:r>
                    <w:r>
                      <w:rPr>
                        <w:bCs/>
                        <w:iCs/>
                      </w:rPr>
                      <w:t>ministern</w:t>
                    </w:r>
                  </w:p>
                </w:tc>
              </w:tr>
            </w:tbl>
            <w:p w14:paraId="5EEEBFBA" w14:textId="77777777" w:rsidR="00EC1D90" w:rsidRPr="00340DE0" w:rsidRDefault="00EC1D90" w:rsidP="00340DE0">
              <w:pPr>
                <w:pStyle w:val="Sidhuvud"/>
              </w:pPr>
            </w:p>
          </w:tc>
        </w:sdtContent>
      </w:sdt>
      <w:sdt>
        <w:sdtPr>
          <w:alias w:val="Recipient"/>
          <w:tag w:val="ccRKShow_Recipient"/>
          <w:id w:val="-28344517"/>
          <w:placeholder>
            <w:docPart w:val="3B94CB4016C444498ADA88EA975CD43A"/>
          </w:placeholder>
          <w:dataBinding w:prefixMappings="xmlns:ns0='http://lp/documentinfo/RK' " w:xpath="/ns0:DocumentInfo[1]/ns0:BaseInfo[1]/ns0:Recipient[1]" w:storeItemID="{544FEF7A-1C57-4ED5-81F2-97A61EDF0067}"/>
          <w:text w:multiLine="1"/>
        </w:sdtPr>
        <w:sdtEndPr/>
        <w:sdtContent>
          <w:tc>
            <w:tcPr>
              <w:tcW w:w="3170" w:type="dxa"/>
            </w:tcPr>
            <w:p w14:paraId="083E27BA" w14:textId="77777777" w:rsidR="00EC1D90" w:rsidRDefault="00EC1D90" w:rsidP="00547B89">
              <w:pPr>
                <w:pStyle w:val="Sidhuvud"/>
              </w:pPr>
              <w:r>
                <w:t>Till riksdagen</w:t>
              </w:r>
            </w:p>
          </w:tc>
        </w:sdtContent>
      </w:sdt>
      <w:tc>
        <w:tcPr>
          <w:tcW w:w="1134" w:type="dxa"/>
        </w:tcPr>
        <w:p w14:paraId="5386C64A" w14:textId="77777777" w:rsidR="00EC1D90" w:rsidRDefault="00EC1D90" w:rsidP="003E6020">
          <w:pPr>
            <w:pStyle w:val="Sidhuvud"/>
          </w:pPr>
        </w:p>
      </w:tc>
    </w:tr>
  </w:tbl>
  <w:p w14:paraId="4E24204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D90"/>
    <w:rsid w:val="00000290"/>
    <w:rsid w:val="00004D5C"/>
    <w:rsid w:val="00005F68"/>
    <w:rsid w:val="00006CA7"/>
    <w:rsid w:val="00012B00"/>
    <w:rsid w:val="00014EF6"/>
    <w:rsid w:val="00017197"/>
    <w:rsid w:val="0001725B"/>
    <w:rsid w:val="000203B0"/>
    <w:rsid w:val="000231E5"/>
    <w:rsid w:val="00025992"/>
    <w:rsid w:val="00026711"/>
    <w:rsid w:val="0002708E"/>
    <w:rsid w:val="0003679E"/>
    <w:rsid w:val="00041173"/>
    <w:rsid w:val="00041EDC"/>
    <w:rsid w:val="0004352E"/>
    <w:rsid w:val="00053CAA"/>
    <w:rsid w:val="00057FE0"/>
    <w:rsid w:val="000620FD"/>
    <w:rsid w:val="00063DCB"/>
    <w:rsid w:val="00066BC9"/>
    <w:rsid w:val="0007033C"/>
    <w:rsid w:val="00072FFC"/>
    <w:rsid w:val="00073B75"/>
    <w:rsid w:val="000757FC"/>
    <w:rsid w:val="000862E0"/>
    <w:rsid w:val="000873C3"/>
    <w:rsid w:val="000921E4"/>
    <w:rsid w:val="00093408"/>
    <w:rsid w:val="00093BBF"/>
    <w:rsid w:val="0009435C"/>
    <w:rsid w:val="000A13CA"/>
    <w:rsid w:val="000A456A"/>
    <w:rsid w:val="000A5E43"/>
    <w:rsid w:val="000B0C3B"/>
    <w:rsid w:val="000B0C7E"/>
    <w:rsid w:val="000B56A9"/>
    <w:rsid w:val="000C61D1"/>
    <w:rsid w:val="000D31A9"/>
    <w:rsid w:val="000E12D9"/>
    <w:rsid w:val="000E59A9"/>
    <w:rsid w:val="000E638A"/>
    <w:rsid w:val="000E6472"/>
    <w:rsid w:val="000E6B3E"/>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374EC"/>
    <w:rsid w:val="001428E2"/>
    <w:rsid w:val="00163464"/>
    <w:rsid w:val="00167FA8"/>
    <w:rsid w:val="00170CE4"/>
    <w:rsid w:val="0017300E"/>
    <w:rsid w:val="00173126"/>
    <w:rsid w:val="00176A26"/>
    <w:rsid w:val="001813DF"/>
    <w:rsid w:val="0019051C"/>
    <w:rsid w:val="0019127B"/>
    <w:rsid w:val="00192350"/>
    <w:rsid w:val="00192E34"/>
    <w:rsid w:val="00197A8A"/>
    <w:rsid w:val="001A2A61"/>
    <w:rsid w:val="001B0819"/>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068BF"/>
    <w:rsid w:val="002102FD"/>
    <w:rsid w:val="00211B4E"/>
    <w:rsid w:val="00213204"/>
    <w:rsid w:val="00213258"/>
    <w:rsid w:val="00222258"/>
    <w:rsid w:val="00223AD6"/>
    <w:rsid w:val="002254AE"/>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3204"/>
    <w:rsid w:val="002B372D"/>
    <w:rsid w:val="002B6849"/>
    <w:rsid w:val="002C5B48"/>
    <w:rsid w:val="002C79BE"/>
    <w:rsid w:val="002D2647"/>
    <w:rsid w:val="002D4298"/>
    <w:rsid w:val="002D4829"/>
    <w:rsid w:val="002E2C89"/>
    <w:rsid w:val="002E3609"/>
    <w:rsid w:val="002E4D3F"/>
    <w:rsid w:val="002E61A5"/>
    <w:rsid w:val="002F03AA"/>
    <w:rsid w:val="002F3675"/>
    <w:rsid w:val="002F3BB9"/>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7539E"/>
    <w:rsid w:val="00380663"/>
    <w:rsid w:val="003853E3"/>
    <w:rsid w:val="0038587E"/>
    <w:rsid w:val="00387850"/>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12D7"/>
    <w:rsid w:val="00404DB4"/>
    <w:rsid w:val="00410CE1"/>
    <w:rsid w:val="0041223B"/>
    <w:rsid w:val="00413A4E"/>
    <w:rsid w:val="00415163"/>
    <w:rsid w:val="004157BE"/>
    <w:rsid w:val="0042068E"/>
    <w:rsid w:val="00422030"/>
    <w:rsid w:val="00422A7F"/>
    <w:rsid w:val="004241B5"/>
    <w:rsid w:val="004305EB"/>
    <w:rsid w:val="00431A7B"/>
    <w:rsid w:val="0043623F"/>
    <w:rsid w:val="00436AF3"/>
    <w:rsid w:val="00441D70"/>
    <w:rsid w:val="004425C2"/>
    <w:rsid w:val="00445604"/>
    <w:rsid w:val="004557F3"/>
    <w:rsid w:val="0045607E"/>
    <w:rsid w:val="00456DC3"/>
    <w:rsid w:val="0046337E"/>
    <w:rsid w:val="00464CA1"/>
    <w:rsid w:val="004660C8"/>
    <w:rsid w:val="00471810"/>
    <w:rsid w:val="00472EBA"/>
    <w:rsid w:val="004745D7"/>
    <w:rsid w:val="00474676"/>
    <w:rsid w:val="0047511B"/>
    <w:rsid w:val="00480EC3"/>
    <w:rsid w:val="00481DFE"/>
    <w:rsid w:val="0048317E"/>
    <w:rsid w:val="00485601"/>
    <w:rsid w:val="004865B8"/>
    <w:rsid w:val="00486C0D"/>
    <w:rsid w:val="00491796"/>
    <w:rsid w:val="0049768A"/>
    <w:rsid w:val="004A42C2"/>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35400"/>
    <w:rsid w:val="0053701D"/>
    <w:rsid w:val="005376D4"/>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8653D"/>
    <w:rsid w:val="00595EDE"/>
    <w:rsid w:val="00596E2B"/>
    <w:rsid w:val="005A0CBA"/>
    <w:rsid w:val="005A2022"/>
    <w:rsid w:val="005A5193"/>
    <w:rsid w:val="005B115A"/>
    <w:rsid w:val="005B537F"/>
    <w:rsid w:val="005C120D"/>
    <w:rsid w:val="005D07C2"/>
    <w:rsid w:val="005D4315"/>
    <w:rsid w:val="005E2F29"/>
    <w:rsid w:val="005E400D"/>
    <w:rsid w:val="005E4E79"/>
    <w:rsid w:val="005E5CE7"/>
    <w:rsid w:val="005F08C5"/>
    <w:rsid w:val="00605718"/>
    <w:rsid w:val="00605C66"/>
    <w:rsid w:val="006074D6"/>
    <w:rsid w:val="00610B4E"/>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A69"/>
    <w:rsid w:val="00674C2F"/>
    <w:rsid w:val="00674C8B"/>
    <w:rsid w:val="00691AEE"/>
    <w:rsid w:val="0069523C"/>
    <w:rsid w:val="006962CA"/>
    <w:rsid w:val="00696A95"/>
    <w:rsid w:val="006A09DA"/>
    <w:rsid w:val="006A1835"/>
    <w:rsid w:val="006A4B62"/>
    <w:rsid w:val="006A511C"/>
    <w:rsid w:val="006B4A30"/>
    <w:rsid w:val="006B7569"/>
    <w:rsid w:val="006C28EE"/>
    <w:rsid w:val="006D2998"/>
    <w:rsid w:val="006D3188"/>
    <w:rsid w:val="006E08FC"/>
    <w:rsid w:val="006E7CAD"/>
    <w:rsid w:val="006F2588"/>
    <w:rsid w:val="006F6653"/>
    <w:rsid w:val="00710A6C"/>
    <w:rsid w:val="00710D98"/>
    <w:rsid w:val="00711CE9"/>
    <w:rsid w:val="00712266"/>
    <w:rsid w:val="00712593"/>
    <w:rsid w:val="00712D82"/>
    <w:rsid w:val="00716E22"/>
    <w:rsid w:val="007171AB"/>
    <w:rsid w:val="007213D0"/>
    <w:rsid w:val="00724E72"/>
    <w:rsid w:val="00732599"/>
    <w:rsid w:val="00743E09"/>
    <w:rsid w:val="00744FCC"/>
    <w:rsid w:val="00750C93"/>
    <w:rsid w:val="00754E24"/>
    <w:rsid w:val="00757B3B"/>
    <w:rsid w:val="0076468E"/>
    <w:rsid w:val="00773075"/>
    <w:rsid w:val="00773F36"/>
    <w:rsid w:val="00776254"/>
    <w:rsid w:val="00777818"/>
    <w:rsid w:val="00777CFF"/>
    <w:rsid w:val="007815BC"/>
    <w:rsid w:val="00782B3F"/>
    <w:rsid w:val="00782E3C"/>
    <w:rsid w:val="007900CC"/>
    <w:rsid w:val="0079641B"/>
    <w:rsid w:val="00797A90"/>
    <w:rsid w:val="007A1856"/>
    <w:rsid w:val="007A1887"/>
    <w:rsid w:val="007A629C"/>
    <w:rsid w:val="007A6348"/>
    <w:rsid w:val="007B023C"/>
    <w:rsid w:val="007C1C64"/>
    <w:rsid w:val="007C44FF"/>
    <w:rsid w:val="007C7BDB"/>
    <w:rsid w:val="007D73AB"/>
    <w:rsid w:val="007D790E"/>
    <w:rsid w:val="007E2712"/>
    <w:rsid w:val="007E4A9C"/>
    <w:rsid w:val="007E5516"/>
    <w:rsid w:val="007E7EE2"/>
    <w:rsid w:val="007F06CA"/>
    <w:rsid w:val="007F32B7"/>
    <w:rsid w:val="0080228F"/>
    <w:rsid w:val="00804C1B"/>
    <w:rsid w:val="0081083D"/>
    <w:rsid w:val="008178E6"/>
    <w:rsid w:val="0082249C"/>
    <w:rsid w:val="00830B7B"/>
    <w:rsid w:val="00832661"/>
    <w:rsid w:val="008349AA"/>
    <w:rsid w:val="00836FB0"/>
    <w:rsid w:val="008375D5"/>
    <w:rsid w:val="00841486"/>
    <w:rsid w:val="00842BC9"/>
    <w:rsid w:val="008431AF"/>
    <w:rsid w:val="0084476E"/>
    <w:rsid w:val="008504F6"/>
    <w:rsid w:val="008573B9"/>
    <w:rsid w:val="00863BB7"/>
    <w:rsid w:val="00873DA1"/>
    <w:rsid w:val="00875DDD"/>
    <w:rsid w:val="00881BC6"/>
    <w:rsid w:val="008839E5"/>
    <w:rsid w:val="008860CC"/>
    <w:rsid w:val="008875D4"/>
    <w:rsid w:val="00890876"/>
    <w:rsid w:val="00891929"/>
    <w:rsid w:val="00893029"/>
    <w:rsid w:val="0089514A"/>
    <w:rsid w:val="00896857"/>
    <w:rsid w:val="008A0A0D"/>
    <w:rsid w:val="008A4CEA"/>
    <w:rsid w:val="008A6A96"/>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1730A"/>
    <w:rsid w:val="009279B2"/>
    <w:rsid w:val="00935814"/>
    <w:rsid w:val="00940ACA"/>
    <w:rsid w:val="0094502D"/>
    <w:rsid w:val="00947013"/>
    <w:rsid w:val="00973084"/>
    <w:rsid w:val="00984EA2"/>
    <w:rsid w:val="00986CC3"/>
    <w:rsid w:val="0099068E"/>
    <w:rsid w:val="009920AA"/>
    <w:rsid w:val="00992943"/>
    <w:rsid w:val="009931B3"/>
    <w:rsid w:val="0099726F"/>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F61B4"/>
    <w:rsid w:val="00A00AE4"/>
    <w:rsid w:val="00A00D24"/>
    <w:rsid w:val="00A01F5C"/>
    <w:rsid w:val="00A06851"/>
    <w:rsid w:val="00A2019A"/>
    <w:rsid w:val="00A22054"/>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25F0"/>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B7E7E"/>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BF75D3"/>
    <w:rsid w:val="00C01585"/>
    <w:rsid w:val="00C10B7D"/>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551A2"/>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506"/>
    <w:rsid w:val="00CB3E75"/>
    <w:rsid w:val="00CB43F1"/>
    <w:rsid w:val="00CB6A8A"/>
    <w:rsid w:val="00CB6EDE"/>
    <w:rsid w:val="00CC27E4"/>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26AE"/>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3149"/>
    <w:rsid w:val="00DA4084"/>
    <w:rsid w:val="00DA5C0D"/>
    <w:rsid w:val="00DB4E26"/>
    <w:rsid w:val="00DB714B"/>
    <w:rsid w:val="00DC10F6"/>
    <w:rsid w:val="00DC3E45"/>
    <w:rsid w:val="00DC4598"/>
    <w:rsid w:val="00DD0722"/>
    <w:rsid w:val="00DD212F"/>
    <w:rsid w:val="00DF5BFB"/>
    <w:rsid w:val="00DF5CD6"/>
    <w:rsid w:val="00E00C40"/>
    <w:rsid w:val="00E022DA"/>
    <w:rsid w:val="00E03BCB"/>
    <w:rsid w:val="00E04AAF"/>
    <w:rsid w:val="00E0602E"/>
    <w:rsid w:val="00E124DC"/>
    <w:rsid w:val="00E20DB2"/>
    <w:rsid w:val="00E26DDF"/>
    <w:rsid w:val="00E30167"/>
    <w:rsid w:val="00E33493"/>
    <w:rsid w:val="00E37922"/>
    <w:rsid w:val="00E37E7B"/>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3B11"/>
    <w:rsid w:val="00EA4C83"/>
    <w:rsid w:val="00EC0A92"/>
    <w:rsid w:val="00EC1D90"/>
    <w:rsid w:val="00EC1DA0"/>
    <w:rsid w:val="00EC23D9"/>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0999"/>
    <w:rsid w:val="00F01B75"/>
    <w:rsid w:val="00F03EAC"/>
    <w:rsid w:val="00F04B7C"/>
    <w:rsid w:val="00F14024"/>
    <w:rsid w:val="00F15DB1"/>
    <w:rsid w:val="00F168F9"/>
    <w:rsid w:val="00F24297"/>
    <w:rsid w:val="00F25761"/>
    <w:rsid w:val="00F259D7"/>
    <w:rsid w:val="00F32D05"/>
    <w:rsid w:val="00F35263"/>
    <w:rsid w:val="00F403BF"/>
    <w:rsid w:val="00F4342F"/>
    <w:rsid w:val="00F45227"/>
    <w:rsid w:val="00F5045C"/>
    <w:rsid w:val="00F53AEA"/>
    <w:rsid w:val="00F55FC9"/>
    <w:rsid w:val="00F5663B"/>
    <w:rsid w:val="00F5674D"/>
    <w:rsid w:val="00F57583"/>
    <w:rsid w:val="00F6392C"/>
    <w:rsid w:val="00F64256"/>
    <w:rsid w:val="00F66093"/>
    <w:rsid w:val="00F66657"/>
    <w:rsid w:val="00F6751E"/>
    <w:rsid w:val="00F70848"/>
    <w:rsid w:val="00F73A60"/>
    <w:rsid w:val="00F829C7"/>
    <w:rsid w:val="00F834AA"/>
    <w:rsid w:val="00F83638"/>
    <w:rsid w:val="00F848D6"/>
    <w:rsid w:val="00F859AE"/>
    <w:rsid w:val="00F943C8"/>
    <w:rsid w:val="00F96B28"/>
    <w:rsid w:val="00F9776F"/>
    <w:rsid w:val="00FA1564"/>
    <w:rsid w:val="00FA41B4"/>
    <w:rsid w:val="00FA5DDD"/>
    <w:rsid w:val="00FA7644"/>
    <w:rsid w:val="00FB702F"/>
    <w:rsid w:val="00FC069A"/>
    <w:rsid w:val="00FC08A9"/>
    <w:rsid w:val="00FC524E"/>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53D095"/>
  <w15:docId w15:val="{E238305A-2609-46CB-8C63-79BA65591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436AF3"/>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891118">
      <w:bodyDiv w:val="1"/>
      <w:marLeft w:val="0"/>
      <w:marRight w:val="0"/>
      <w:marTop w:val="0"/>
      <w:marBottom w:val="0"/>
      <w:divBdr>
        <w:top w:val="none" w:sz="0" w:space="0" w:color="auto"/>
        <w:left w:val="none" w:sz="0" w:space="0" w:color="auto"/>
        <w:bottom w:val="none" w:sz="0" w:space="0" w:color="auto"/>
        <w:right w:val="none" w:sz="0" w:space="0" w:color="auto"/>
      </w:divBdr>
    </w:div>
    <w:div w:id="154980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0F79B7BDC145DA81DB0A00EB12DD61"/>
        <w:category>
          <w:name w:val="Allmänt"/>
          <w:gallery w:val="placeholder"/>
        </w:category>
        <w:types>
          <w:type w:val="bbPlcHdr"/>
        </w:types>
        <w:behaviors>
          <w:behavior w:val="content"/>
        </w:behaviors>
        <w:guid w:val="{93AC2A1E-AD8A-45EA-8761-8E290B01B6B2}"/>
      </w:docPartPr>
      <w:docPartBody>
        <w:p w:rsidR="000B195F" w:rsidRDefault="00792CD2" w:rsidP="00792CD2">
          <w:pPr>
            <w:pStyle w:val="3C0F79B7BDC145DA81DB0A00EB12DD61"/>
          </w:pPr>
          <w:r>
            <w:rPr>
              <w:rStyle w:val="Platshllartext"/>
            </w:rPr>
            <w:t xml:space="preserve"> </w:t>
          </w:r>
        </w:p>
      </w:docPartBody>
    </w:docPart>
    <w:docPart>
      <w:docPartPr>
        <w:name w:val="D48767AB170B42639D2143E3E554E25E"/>
        <w:category>
          <w:name w:val="Allmänt"/>
          <w:gallery w:val="placeholder"/>
        </w:category>
        <w:types>
          <w:type w:val="bbPlcHdr"/>
        </w:types>
        <w:behaviors>
          <w:behavior w:val="content"/>
        </w:behaviors>
        <w:guid w:val="{A410BD29-C857-4265-9EFA-614EAC8FFF4F}"/>
      </w:docPartPr>
      <w:docPartBody>
        <w:p w:rsidR="000B195F" w:rsidRDefault="00792CD2" w:rsidP="00792CD2">
          <w:pPr>
            <w:pStyle w:val="D48767AB170B42639D2143E3E554E25E"/>
          </w:pPr>
          <w:r>
            <w:rPr>
              <w:rStyle w:val="Platshllartext"/>
            </w:rPr>
            <w:t xml:space="preserve"> </w:t>
          </w:r>
        </w:p>
      </w:docPartBody>
    </w:docPart>
    <w:docPart>
      <w:docPartPr>
        <w:name w:val="FB3DFDC21593413EB203331F31E3EC67"/>
        <w:category>
          <w:name w:val="Allmänt"/>
          <w:gallery w:val="placeholder"/>
        </w:category>
        <w:types>
          <w:type w:val="bbPlcHdr"/>
        </w:types>
        <w:behaviors>
          <w:behavior w:val="content"/>
        </w:behaviors>
        <w:guid w:val="{F5D6D89F-C0E9-4AC9-B48F-B52BB8844120}"/>
      </w:docPartPr>
      <w:docPartBody>
        <w:p w:rsidR="000B195F" w:rsidRDefault="00792CD2" w:rsidP="00792CD2">
          <w:pPr>
            <w:pStyle w:val="FB3DFDC21593413EB203331F31E3EC67"/>
          </w:pPr>
          <w:r>
            <w:rPr>
              <w:rStyle w:val="Platshllartext"/>
            </w:rPr>
            <w:t xml:space="preserve"> </w:t>
          </w:r>
        </w:p>
      </w:docPartBody>
    </w:docPart>
    <w:docPart>
      <w:docPartPr>
        <w:name w:val="3B94CB4016C444498ADA88EA975CD43A"/>
        <w:category>
          <w:name w:val="Allmänt"/>
          <w:gallery w:val="placeholder"/>
        </w:category>
        <w:types>
          <w:type w:val="bbPlcHdr"/>
        </w:types>
        <w:behaviors>
          <w:behavior w:val="content"/>
        </w:behaviors>
        <w:guid w:val="{AEDB33A0-4EC8-4460-96ED-5DB3B37485D6}"/>
      </w:docPartPr>
      <w:docPartBody>
        <w:p w:rsidR="000B195F" w:rsidRDefault="00792CD2" w:rsidP="00792CD2">
          <w:pPr>
            <w:pStyle w:val="3B94CB4016C444498ADA88EA975CD43A"/>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CD2"/>
    <w:rsid w:val="000B195F"/>
    <w:rsid w:val="00113445"/>
    <w:rsid w:val="00792CD2"/>
    <w:rsid w:val="00E82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BFCA3C1CEAC4BE882CBEC257D7B10D3">
    <w:name w:val="4BFCA3C1CEAC4BE882CBEC257D7B10D3"/>
    <w:rsid w:val="00792CD2"/>
  </w:style>
  <w:style w:type="character" w:styleId="Platshllartext">
    <w:name w:val="Placeholder Text"/>
    <w:basedOn w:val="Standardstycketeckensnitt"/>
    <w:uiPriority w:val="99"/>
    <w:semiHidden/>
    <w:rsid w:val="00792CD2"/>
    <w:rPr>
      <w:noProof w:val="0"/>
      <w:color w:val="808080"/>
    </w:rPr>
  </w:style>
  <w:style w:type="paragraph" w:customStyle="1" w:styleId="9ACF7F0DFD704177A551707325010CDF">
    <w:name w:val="9ACF7F0DFD704177A551707325010CDF"/>
    <w:rsid w:val="00792CD2"/>
  </w:style>
  <w:style w:type="paragraph" w:customStyle="1" w:styleId="FAA1449306E34F64A32BC5B8A38FBA50">
    <w:name w:val="FAA1449306E34F64A32BC5B8A38FBA50"/>
    <w:rsid w:val="00792CD2"/>
  </w:style>
  <w:style w:type="paragraph" w:customStyle="1" w:styleId="FDF26DA13A1D49149D5643BDEDFEC0B5">
    <w:name w:val="FDF26DA13A1D49149D5643BDEDFEC0B5"/>
    <w:rsid w:val="00792CD2"/>
  </w:style>
  <w:style w:type="paragraph" w:customStyle="1" w:styleId="3C0F79B7BDC145DA81DB0A00EB12DD61">
    <w:name w:val="3C0F79B7BDC145DA81DB0A00EB12DD61"/>
    <w:rsid w:val="00792CD2"/>
  </w:style>
  <w:style w:type="paragraph" w:customStyle="1" w:styleId="D48767AB170B42639D2143E3E554E25E">
    <w:name w:val="D48767AB170B42639D2143E3E554E25E"/>
    <w:rsid w:val="00792CD2"/>
  </w:style>
  <w:style w:type="paragraph" w:customStyle="1" w:styleId="030D986F09C843BAAC9DAED23ADD2A61">
    <w:name w:val="030D986F09C843BAAC9DAED23ADD2A61"/>
    <w:rsid w:val="00792CD2"/>
  </w:style>
  <w:style w:type="paragraph" w:customStyle="1" w:styleId="4DCA9668D3BD42C791E4A22CE436C4E2">
    <w:name w:val="4DCA9668D3BD42C791E4A22CE436C4E2"/>
    <w:rsid w:val="00792CD2"/>
  </w:style>
  <w:style w:type="paragraph" w:customStyle="1" w:styleId="04241122043547FE8EAB4ACC19E941C7">
    <w:name w:val="04241122043547FE8EAB4ACC19E941C7"/>
    <w:rsid w:val="00792CD2"/>
  </w:style>
  <w:style w:type="paragraph" w:customStyle="1" w:styleId="FB3DFDC21593413EB203331F31E3EC67">
    <w:name w:val="FB3DFDC21593413EB203331F31E3EC67"/>
    <w:rsid w:val="00792CD2"/>
  </w:style>
  <w:style w:type="paragraph" w:customStyle="1" w:styleId="3B94CB4016C444498ADA88EA975CD43A">
    <w:name w:val="3B94CB4016C444498ADA88EA975CD43A"/>
    <w:rsid w:val="00792C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5d0460d8-1b27-47ce-9f49-bc2f11215990</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Rättssakkunniga</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2018-09-18</HeaderDate>
    <Office/>
    <Dnr>Ju2019/00304/POL </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Dokument" ma:contentTypeID="0x0101001433C089DA1BDE49BB289FD4621614BF" ma:contentTypeVersion="2" ma:contentTypeDescription="Skapa ett nytt dokument." ma:contentTypeScope="" ma:versionID="7cd4421d465e12f7915fba4e4385cab8">
  <xsd:schema xmlns:xsd="http://www.w3.org/2001/XMLSchema" xmlns:xs="http://www.w3.org/2001/XMLSchema" xmlns:p="http://schemas.microsoft.com/office/2006/metadata/properties" xmlns:ns2="8ddc1324-d73c-4d64-bfb4-e2b615ff09b4" targetNamespace="http://schemas.microsoft.com/office/2006/metadata/properties" ma:root="true" ma:fieldsID="3953fa6061dd3abc3e8e35540dc24484" ns2:_="">
    <xsd:import namespace="8ddc1324-d73c-4d64-bfb4-e2b615ff09b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c1324-d73c-4d64-bfb4-e2b615ff09b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8FA97-3296-40FA-9F4D-8DF5828C6A27}"/>
</file>

<file path=customXml/itemProps2.xml><?xml version="1.0" encoding="utf-8"?>
<ds:datastoreItem xmlns:ds="http://schemas.openxmlformats.org/officeDocument/2006/customXml" ds:itemID="{25601613-7FC6-4CAA-8338-E2970A377CFA}"/>
</file>

<file path=customXml/itemProps3.xml><?xml version="1.0" encoding="utf-8"?>
<ds:datastoreItem xmlns:ds="http://schemas.openxmlformats.org/officeDocument/2006/customXml" ds:itemID="{544FEF7A-1C57-4ED5-81F2-97A61EDF0067}"/>
</file>

<file path=customXml/itemProps4.xml><?xml version="1.0" encoding="utf-8"?>
<ds:datastoreItem xmlns:ds="http://schemas.openxmlformats.org/officeDocument/2006/customXml" ds:itemID="{66FDD546-CE27-461E-BAF0-483D0F9D1841}"/>
</file>

<file path=customXml/itemProps5.xml><?xml version="1.0" encoding="utf-8"?>
<ds:datastoreItem xmlns:ds="http://schemas.openxmlformats.org/officeDocument/2006/customXml" ds:itemID="{74701B4F-CA28-43FB-BEA1-71534665345F}"/>
</file>

<file path=customXml/itemProps6.xml><?xml version="1.0" encoding="utf-8"?>
<ds:datastoreItem xmlns:ds="http://schemas.openxmlformats.org/officeDocument/2006/customXml" ds:itemID="{D9ABE77F-A572-45CB-9B2A-422687148B7D}"/>
</file>

<file path=docProps/app.xml><?xml version="1.0" encoding="utf-8"?>
<Properties xmlns="http://schemas.openxmlformats.org/officeDocument/2006/extended-properties" xmlns:vt="http://schemas.openxmlformats.org/officeDocument/2006/docPropsVTypes">
  <Template>RK Basmall</Template>
  <TotalTime>0</TotalTime>
  <Pages>2</Pages>
  <Words>396</Words>
  <Characters>2102</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Ahmed</dc:creator>
  <cp:keywords/>
  <dc:description/>
  <cp:lastModifiedBy>Gunilla Hansson-Böe</cp:lastModifiedBy>
  <cp:revision>2</cp:revision>
  <cp:lastPrinted>2019-01-31T13:43:00Z</cp:lastPrinted>
  <dcterms:created xsi:type="dcterms:W3CDTF">2019-02-05T15:12:00Z</dcterms:created>
  <dcterms:modified xsi:type="dcterms:W3CDTF">2019-02-05T15:12:00Z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51711925-74a8-49b4-b43a-8bb3242b9639</vt:lpwstr>
  </property>
  <property fmtid="{D5CDD505-2E9C-101B-9397-08002B2CF9AE}" pid="6" name="Organisation">
    <vt:lpwstr/>
  </property>
  <property fmtid="{D5CDD505-2E9C-101B-9397-08002B2CF9AE}" pid="7" name="ActivityCategory">
    <vt:lpwstr/>
  </property>
  <property fmtid="{D5CDD505-2E9C-101B-9397-08002B2CF9AE}" pid="8" name="k46d94c0acf84ab9a79866a9d8b1905f">
    <vt:lpwstr/>
  </property>
  <property fmtid="{D5CDD505-2E9C-101B-9397-08002B2CF9AE}" pid="9" name="c9cd366cc722410295b9eacffbd73909">
    <vt:lpwstr/>
  </property>
</Properties>
</file>