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4811F1" w:rsidP="00DA0661">
      <w:pPr>
        <w:pStyle w:val="Title"/>
      </w:pPr>
      <w:r>
        <w:t>Svar på fråga 2020/21:</w:t>
      </w:r>
      <w:r w:rsidR="003816F7">
        <w:t>3392</w:t>
      </w:r>
      <w:r>
        <w:t xml:space="preserve"> av </w:t>
      </w:r>
      <w:r w:rsidR="003816F7">
        <w:t xml:space="preserve">Markus </w:t>
      </w:r>
      <w:r w:rsidR="003816F7">
        <w:t>Wiechel</w:t>
      </w:r>
      <w:r>
        <w:t xml:space="preserve"> (SD)</w:t>
      </w:r>
      <w:r>
        <w:br/>
      </w:r>
      <w:r w:rsidR="003816F7">
        <w:t>Attacker mot kristna i Nigeria</w:t>
      </w:r>
    </w:p>
    <w:p w:rsidR="00974BD9" w:rsidRPr="008543BC" w:rsidP="00684A73">
      <w:pPr>
        <w:pStyle w:val="BodyText"/>
      </w:pPr>
      <w:r w:rsidRPr="008543BC">
        <w:t xml:space="preserve">Markus </w:t>
      </w:r>
      <w:r w:rsidRPr="008543BC">
        <w:t>Wiechel</w:t>
      </w:r>
      <w:r w:rsidRPr="008543BC" w:rsidR="004811F1">
        <w:t xml:space="preserve"> har frågat mig </w:t>
      </w:r>
      <w:r w:rsidRPr="008543BC">
        <w:t>om jag har tagit några initiativ som syftar till att stödja de utsatta kristna i Nigeria och vilka eventuella åtgärder som</w:t>
      </w:r>
      <w:r w:rsidRPr="008543BC" w:rsidR="00A56D93">
        <w:t xml:space="preserve"> mot bakgrund av den oroväckande trenden kan</w:t>
      </w:r>
      <w:r w:rsidRPr="008543BC">
        <w:t xml:space="preserve"> väntas </w:t>
      </w:r>
      <w:r w:rsidRPr="008543BC" w:rsidR="00A56D93">
        <w:t xml:space="preserve">från mig </w:t>
      </w:r>
      <w:r w:rsidRPr="008543BC">
        <w:t>framöver</w:t>
      </w:r>
      <w:r w:rsidRPr="008543BC" w:rsidR="00A56D93">
        <w:t>.</w:t>
      </w:r>
    </w:p>
    <w:p w:rsidR="00843B89" w:rsidRPr="008543BC" w:rsidP="00843B89">
      <w:pPr>
        <w:pStyle w:val="BodyText"/>
      </w:pPr>
      <w:r w:rsidRPr="008543BC">
        <w:t>Tillsammans med EU för Sverige löpande dialog med nigerianska företrädare angående vikten av att upprätthålla rättsstatens principer, stå upp för de humanitära principerna samt respektera de mänskliga rättigheterna, inklusive religions- och övertygelsefriheten.</w:t>
      </w:r>
      <w:r w:rsidRPr="008543BC" w:rsidR="0077438F">
        <w:t xml:space="preserve"> </w:t>
      </w:r>
      <w:r w:rsidRPr="008543BC">
        <w:t xml:space="preserve">Ett viktigt dialogtillfälle var det senaste högnivåmötet mellan EU och Nigeria i november 2020. </w:t>
      </w:r>
      <w:r w:rsidRPr="008543BC" w:rsidR="0077438F">
        <w:t xml:space="preserve">Att värna religions- och övertygelsefriheten </w:t>
      </w:r>
      <w:r w:rsidRPr="00717C02" w:rsidR="00FA08A4">
        <w:t>inklusive rättigheter för personer som tillhör religiösa minoriteter</w:t>
      </w:r>
      <w:r w:rsidRPr="008543BC" w:rsidR="00FA08A4">
        <w:t xml:space="preserve"> </w:t>
      </w:r>
      <w:r w:rsidRPr="008543BC" w:rsidR="0077438F">
        <w:t>är en central aspekt i Sveriges MR-arbete.</w:t>
      </w:r>
    </w:p>
    <w:p w:rsidR="001F4397" w:rsidRPr="008543BC" w:rsidP="00684A73">
      <w:pPr>
        <w:pStyle w:val="BodyText"/>
      </w:pPr>
      <w:r w:rsidRPr="008543BC">
        <w:t>Sidas allokering av humanitärt stöd till Nigeria upp</w:t>
      </w:r>
      <w:r w:rsidRPr="008543BC" w:rsidR="0077438F">
        <w:t>går</w:t>
      </w:r>
      <w:r w:rsidRPr="008543BC">
        <w:t xml:space="preserve"> </w:t>
      </w:r>
      <w:r w:rsidR="005A69B4">
        <w:t>hittills</w:t>
      </w:r>
      <w:r w:rsidRPr="008543BC">
        <w:t xml:space="preserve"> till 1</w:t>
      </w:r>
      <w:r w:rsidR="005A69B4">
        <w:t>53</w:t>
      </w:r>
      <w:r w:rsidRPr="008543BC">
        <w:t xml:space="preserve"> miljoner kronor</w:t>
      </w:r>
      <w:r w:rsidR="005A69B4">
        <w:t xml:space="preserve"> för 2021</w:t>
      </w:r>
      <w:r w:rsidRPr="008543BC">
        <w:t>.</w:t>
      </w:r>
      <w:r w:rsidRPr="008543BC" w:rsidR="005A69B4">
        <w:t xml:space="preserve"> </w:t>
      </w:r>
    </w:p>
    <w:p w:rsidR="00F35E8A" w:rsidRPr="008543BC" w:rsidP="00684A73">
      <w:pPr>
        <w:pStyle w:val="BodyText"/>
      </w:pPr>
      <w:r>
        <w:t xml:space="preserve">Jag har i tidigare svar till riksdagen redogjort för regeringens syn på situationen i Nigeria, bland annat i mitt svar på fråga </w:t>
      </w:r>
      <w:r w:rsidRPr="008543BC">
        <w:t xml:space="preserve">2020/21:1465 </w:t>
      </w:r>
      <w:r w:rsidR="0051605E">
        <w:t>av</w:t>
      </w:r>
      <w:r w:rsidRPr="008543BC">
        <w:t xml:space="preserve"> Sara Gille.</w:t>
      </w:r>
      <w:r w:rsidR="0051605E">
        <w:t xml:space="preserve"> Jag har även redogjort </w:t>
      </w:r>
      <w:r w:rsidRPr="0051605E" w:rsidR="0051605E">
        <w:t>för regeringens arbete</w:t>
      </w:r>
      <w:r w:rsidR="0051605E">
        <w:t xml:space="preserve"> mot</w:t>
      </w:r>
      <w:r w:rsidRPr="0051605E" w:rsidR="0051605E">
        <w:t xml:space="preserve"> förföljelse av utsatta kristna</w:t>
      </w:r>
      <w:r w:rsidR="0051605E">
        <w:t>, bland annat</w:t>
      </w:r>
      <w:r w:rsidRPr="0051605E" w:rsidR="0051605E">
        <w:t xml:space="preserve"> i </w:t>
      </w:r>
      <w:r w:rsidR="0051605E">
        <w:t>mitt svar</w:t>
      </w:r>
      <w:r w:rsidRPr="0051605E" w:rsidR="0051605E">
        <w:t xml:space="preserve"> på fråga</w:t>
      </w:r>
      <w:r w:rsidR="0051605E">
        <w:t xml:space="preserve"> </w:t>
      </w:r>
      <w:r w:rsidRPr="0051605E" w:rsidR="0051605E">
        <w:t>2020/21:2386 av Björn Söder</w:t>
      </w:r>
      <w:r w:rsidR="0051605E">
        <w:t>.</w:t>
      </w:r>
    </w:p>
    <w:p w:rsidR="004811F1" w:rsidRPr="00E20061" w:rsidP="000B13E6">
      <w:pPr>
        <w:pStyle w:val="BodyText"/>
      </w:pPr>
      <w:r w:rsidRPr="00E20061">
        <w:t xml:space="preserve">Stockholm den </w:t>
      </w:r>
      <w:sdt>
        <w:sdtPr>
          <w:rPr>
            <w:lang w:val="de-DE"/>
          </w:rPr>
          <w:id w:val="-1225218591"/>
          <w:placeholder>
            <w:docPart w:val="3B0D8B08F1424E77BC9CA2BCB4A44360"/>
          </w:placeholder>
          <w:dataBinding w:xpath="/ns0:DocumentInfo[1]/ns0:BaseInfo[1]/ns0:HeaderDate[1]" w:storeItemID="{EE32504B-89DF-4359-A952-E3B6450CEE17}" w:prefixMappings="xmlns:ns0='http://lp/documentinfo/RK' "/>
          <w:date w:fullDate="2021-08-13T00:00:00Z">
            <w:dateFormat w:val="d MMMM yyyy"/>
            <w:lid w:val="sv-SE"/>
            <w:storeMappedDataAs w:val="dateTime"/>
            <w:calendar w:val="gregorian"/>
          </w:date>
        </w:sdtPr>
        <w:sdtContent>
          <w:r w:rsidRPr="002E5514" w:rsidR="00F018CD">
            <w:t>13 augusti 2021</w:t>
          </w:r>
        </w:sdtContent>
      </w:sdt>
    </w:p>
    <w:p w:rsidR="004811F1" w:rsidRPr="00E20061" w:rsidP="004E7A8F">
      <w:pPr>
        <w:pStyle w:val="Brdtextutanavstnd"/>
      </w:pPr>
    </w:p>
    <w:p w:rsidR="004811F1" w:rsidRPr="00E20061" w:rsidP="004E7A8F">
      <w:pPr>
        <w:pStyle w:val="Brdtextutanavstnd"/>
      </w:pPr>
    </w:p>
    <w:p w:rsidR="00974BD9" w:rsidRPr="00F35E8A" w:rsidP="00DB48AB">
      <w:pPr>
        <w:pStyle w:val="BodyText"/>
      </w:pPr>
      <w:r w:rsidRPr="00F35E8A">
        <w:t>Ann Linde</w:t>
      </w:r>
    </w:p>
    <w:sectPr w:rsidSect="00571A0B">
      <w:footerReference w:type="default" r:id="rId9"/>
      <w:headerReference w:type="first" r:id="rId10"/>
      <w:footerReference w:type="first" r:id="rId11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38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534"/>
      <w:gridCol w:w="3170"/>
      <w:gridCol w:w="1134"/>
    </w:tblGrid>
    <w:tr w:rsidTr="00C93EBA">
      <w:tblPrEx>
        <w:tblW w:w="9838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5534" w:type="dxa"/>
        </w:tcPr>
        <w:p w:rsidR="004811F1" w:rsidRPr="007D73AB">
          <w:pPr>
            <w:pStyle w:val="Header"/>
          </w:pPr>
        </w:p>
      </w:tc>
      <w:tc>
        <w:tcPr>
          <w:tcW w:w="3170" w:type="dxa"/>
          <w:vAlign w:val="bottom"/>
        </w:tcPr>
        <w:p w:rsidR="004811F1" w:rsidRPr="007D73AB" w:rsidP="00340DE0">
          <w:pPr>
            <w:pStyle w:val="Header"/>
          </w:pPr>
        </w:p>
      </w:tc>
      <w:tc>
        <w:tcPr>
          <w:tcW w:w="1134" w:type="dxa"/>
        </w:tcPr>
        <w:p w:rsidR="004811F1" w:rsidP="005A703A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8"/>
      </w:trPr>
      <w:tc>
        <w:tcPr>
          <w:tcW w:w="5534" w:type="dxa"/>
        </w:tcPr>
        <w:p w:rsidR="004811F1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1" name="Bildobjekt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:rsidR="004811F1" w:rsidRPr="00710A6C" w:rsidP="00EE3C0F">
          <w:pPr>
            <w:pStyle w:val="Header"/>
            <w:rPr>
              <w:b/>
            </w:rPr>
          </w:pPr>
        </w:p>
        <w:p w:rsidR="004811F1" w:rsidP="00EE3C0F">
          <w:pPr>
            <w:pStyle w:val="Header"/>
          </w:pPr>
        </w:p>
        <w:p w:rsidR="004811F1" w:rsidP="00EE3C0F">
          <w:pPr>
            <w:pStyle w:val="Header"/>
          </w:pPr>
        </w:p>
        <w:p w:rsidR="004811F1" w:rsidP="00EE3C0F">
          <w:pPr>
            <w:pStyle w:val="Header"/>
          </w:pPr>
        </w:p>
        <w:sdt>
          <w:sdtPr>
            <w:alias w:val="Dnr"/>
            <w:tag w:val="ccRKShow_Dnr"/>
            <w:id w:val="-829283628"/>
            <w:placeholder>
              <w:docPart w:val="B48AA97370744215B6B1517AA9E2F2F6"/>
            </w:placeholder>
            <w:showingPlcHdr/>
            <w:dataBinding w:xpath="/ns0:DocumentInfo[1]/ns0:BaseInfo[1]/ns0:Dnr[1]" w:storeItemID="{EE32504B-89DF-4359-A952-E3B6450CEE17}" w:prefixMappings="xmlns:ns0='http://lp/documentinfo/RK' "/>
            <w:text/>
          </w:sdtPr>
          <w:sdtContent>
            <w:p w:rsidR="004811F1" w:rsidP="00EE3C0F">
              <w:pPr>
                <w:pStyle w:val="Header"/>
              </w:pPr>
              <w:r>
                <w:rPr>
                  <w:rStyle w:val="Placeholde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D3B8A1064D3840499A43FBB9EF666843"/>
            </w:placeholder>
            <w:dataBinding w:xpath="/ns0:DocumentInfo[1]/ns0:BaseInfo[1]/ns0:DocNumber[1]" w:storeItemID="{EE32504B-89DF-4359-A952-E3B6450CEE17}" w:prefixMappings="xmlns:ns0='http://lp/documentinfo/RK' "/>
            <w:text/>
          </w:sdtPr>
          <w:sdtContent>
            <w:p w:rsidR="004811F1" w:rsidP="00EE3C0F">
              <w:pPr>
                <w:pStyle w:val="Header"/>
              </w:pPr>
              <w:r>
                <w:t>UD2021/</w:t>
              </w:r>
              <w:r>
                <w:t>11071</w:t>
              </w:r>
            </w:p>
          </w:sdtContent>
        </w:sdt>
        <w:p w:rsidR="004811F1" w:rsidP="00EE3C0F">
          <w:pPr>
            <w:pStyle w:val="Header"/>
          </w:pPr>
        </w:p>
      </w:tc>
      <w:tc>
        <w:tcPr>
          <w:tcW w:w="1134" w:type="dxa"/>
        </w:tcPr>
        <w:p w:rsidR="004811F1" w:rsidP="0094502D">
          <w:pPr>
            <w:pStyle w:val="Header"/>
          </w:pPr>
        </w:p>
        <w:p w:rsidR="004811F1" w:rsidRPr="0094502D" w:rsidP="00EC71A6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0E6BF929881442B1A026EF89FD081C7B"/>
          </w:placeholder>
          <w:richText/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:rsidR="004811F1" w:rsidRPr="004811F1" w:rsidP="00340DE0">
              <w:pPr>
                <w:pStyle w:val="Header"/>
                <w:rPr>
                  <w:b/>
                </w:rPr>
              </w:pPr>
              <w:r w:rsidRPr="004811F1">
                <w:rPr>
                  <w:b/>
                </w:rPr>
                <w:t>Utrikesdepartementet</w:t>
              </w:r>
            </w:p>
            <w:p w:rsidR="00C907C0" w:rsidP="00340DE0">
              <w:pPr>
                <w:pStyle w:val="Header"/>
              </w:pPr>
              <w:r w:rsidRPr="004811F1">
                <w:t>Utrikesministern</w:t>
              </w:r>
            </w:p>
            <w:p w:rsidR="00C907C0" w:rsidP="00340DE0">
              <w:pPr>
                <w:pStyle w:val="Header"/>
              </w:pPr>
            </w:p>
            <w:p w:rsidR="004811F1" w:rsidRPr="00202F04" w:rsidP="00340DE0">
              <w:pPr>
                <w:pStyle w:val="Header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5F3517CDB3424C83809A112CFAAFAEC7"/>
          </w:placeholder>
          <w:dataBinding w:xpath="/ns0:DocumentInfo[1]/ns0:BaseInfo[1]/ns0:Recipient[1]" w:storeItemID="{EE32504B-89DF-4359-A952-E3B6450CEE17}" w:prefixMappings="xmlns:ns0='http://lp/documentinfo/RK' "/>
          <w:text w:multiLine="1"/>
        </w:sdtPr>
        <w:sdtContent>
          <w:tc>
            <w:tcPr>
              <w:tcW w:w="3170" w:type="dxa"/>
            </w:tcPr>
            <w:p w:rsidR="004811F1" w:rsidP="00547B89">
              <w:pPr>
                <w:pStyle w:val="Header"/>
              </w:pPr>
              <w:r>
                <w:t>Till riksdagen</w:t>
              </w:r>
              <w:r w:rsidR="00534684">
                <w:br/>
              </w:r>
              <w:r w:rsidR="00534684">
                <w:br/>
              </w:r>
              <w:r>
                <w:br/>
              </w:r>
              <w:r>
                <w:br/>
              </w:r>
            </w:p>
          </w:tc>
        </w:sdtContent>
      </w:sdt>
      <w:tc>
        <w:tcPr>
          <w:tcW w:w="1134" w:type="dxa"/>
        </w:tcPr>
        <w:p w:rsidR="004811F1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1B563932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1B563932"/>
    <w:numStyleLink w:val="RKNumreradlista"/>
  </w:abstractNum>
  <w:abstractNum w:abstractNumId="15">
    <w:nsid w:val="1F88532F"/>
    <w:multiLevelType w:val="multilevel"/>
    <w:tmpl w:val="1B563932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1B563932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1B563932"/>
    <w:numStyleLink w:val="RKNumreradlista"/>
  </w:abstractNum>
  <w:abstractNum w:abstractNumId="20">
    <w:nsid w:val="2F604539"/>
    <w:multiLevelType w:val="multilevel"/>
    <w:tmpl w:val="1B563932"/>
    <w:numStyleLink w:val="RKNumreradlista"/>
  </w:abstractNum>
  <w:abstractNum w:abstractNumId="21">
    <w:nsid w:val="348522EF"/>
    <w:multiLevelType w:val="multilevel"/>
    <w:tmpl w:val="1B563932"/>
    <w:numStyleLink w:val="RKNumreradlista"/>
  </w:abstractNum>
  <w:abstractNum w:abstractNumId="22">
    <w:nsid w:val="38FF55E8"/>
    <w:multiLevelType w:val="multilevel"/>
    <w:tmpl w:val="1B563932"/>
    <w:styleLink w:val="RKNumreradlista"/>
    <w:lvl w:ilvl="0">
      <w:start w:val="1"/>
      <w:numFmt w:val="decimal"/>
      <w:pStyle w:val="ListNumber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1B563932"/>
    <w:numStyleLink w:val="RKNumreradlista"/>
  </w:abstractNum>
  <w:abstractNum w:abstractNumId="24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4270774A"/>
    <w:multiLevelType w:val="multilevel"/>
    <w:tmpl w:val="1B563932"/>
    <w:numStyleLink w:val="RKNumreradlista"/>
  </w:abstractNum>
  <w:abstractNum w:abstractNumId="27">
    <w:nsid w:val="4C84297C"/>
    <w:multiLevelType w:val="multilevel"/>
    <w:tmpl w:val="1B563932"/>
    <w:numStyleLink w:val="RKNumreradlista"/>
  </w:abstractNum>
  <w:abstractNum w:abstractNumId="28">
    <w:nsid w:val="4D904BDB"/>
    <w:multiLevelType w:val="multilevel"/>
    <w:tmpl w:val="1B563932"/>
    <w:numStyleLink w:val="RKNumreradlista"/>
  </w:abstractNum>
  <w:abstractNum w:abstractNumId="29">
    <w:nsid w:val="4DAD38FF"/>
    <w:multiLevelType w:val="multilevel"/>
    <w:tmpl w:val="1B563932"/>
    <w:numStyleLink w:val="RKNumreradlista"/>
  </w:abstractNum>
  <w:abstractNum w:abstractNumId="30">
    <w:nsid w:val="53A05A92"/>
    <w:multiLevelType w:val="multilevel"/>
    <w:tmpl w:val="1B563932"/>
    <w:numStyleLink w:val="RKNumreradlista"/>
  </w:abstractNum>
  <w:abstractNum w:abstractNumId="31">
    <w:nsid w:val="5C6843F9"/>
    <w:multiLevelType w:val="multilevel"/>
    <w:tmpl w:val="1A20A4CA"/>
    <w:numStyleLink w:val="RKPunktlista"/>
  </w:abstractNum>
  <w:abstractNum w:abstractNumId="32">
    <w:nsid w:val="61AC437A"/>
    <w:multiLevelType w:val="multilevel"/>
    <w:tmpl w:val="E2FEA49E"/>
    <w:numStyleLink w:val="RKNumreraderubriker"/>
  </w:abstractNum>
  <w:abstractNum w:abstractNumId="33">
    <w:nsid w:val="64780D1B"/>
    <w:multiLevelType w:val="multilevel"/>
    <w:tmpl w:val="1B563932"/>
    <w:numStyleLink w:val="RKNumreradlista"/>
  </w:abstractNum>
  <w:abstractNum w:abstractNumId="34">
    <w:nsid w:val="664239C2"/>
    <w:multiLevelType w:val="multilevel"/>
    <w:tmpl w:val="1A20A4CA"/>
    <w:numStyleLink w:val="RKPunktlista"/>
  </w:abstractNum>
  <w:abstractNum w:abstractNumId="35">
    <w:nsid w:val="6AA87A6A"/>
    <w:multiLevelType w:val="multilevel"/>
    <w:tmpl w:val="186C6512"/>
    <w:numStyleLink w:val="Strecklistan"/>
  </w:abstractNum>
  <w:abstractNum w:abstractNumId="36">
    <w:nsid w:val="6D8C68B4"/>
    <w:multiLevelType w:val="multilevel"/>
    <w:tmpl w:val="1B563932"/>
    <w:numStyleLink w:val="RKNumreradlista"/>
  </w:abstractNum>
  <w:abstractNum w:abstractNumId="37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466A28"/>
    <w:multiLevelType w:val="multilevel"/>
    <w:tmpl w:val="1A20A4CA"/>
    <w:numStyleLink w:val="RKPunktlista"/>
  </w:abstractNum>
  <w:abstractNum w:abstractNumId="39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ListNumber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8AA97370744215B6B1517AA9E2F2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5236F7-148C-4741-9938-42DF9B2717EE}"/>
      </w:docPartPr>
      <w:docPartBody>
        <w:p w:rsidR="00E363D0" w:rsidP="00730183">
          <w:pPr>
            <w:pStyle w:val="B48AA97370744215B6B1517AA9E2F2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B8A1064D3840499A43FBB9EF6668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9A0091-AF83-4CD3-88E0-9EF20D26AC9A}"/>
      </w:docPartPr>
      <w:docPartBody>
        <w:p w:rsidR="00E363D0" w:rsidP="00730183">
          <w:pPr>
            <w:pStyle w:val="D3B8A1064D3840499A43FBB9EF66684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6BF929881442B1A026EF89FD081C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0875B8-5860-41DB-9ADA-A1EE28499C65}"/>
      </w:docPartPr>
      <w:docPartBody>
        <w:p w:rsidR="00E363D0" w:rsidP="00730183">
          <w:pPr>
            <w:pStyle w:val="0E6BF929881442B1A026EF89FD081C7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3517CDB3424C83809A112CFAAFAE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A1B92D-EDE0-48BD-9A55-E322A8FCF005}"/>
      </w:docPartPr>
      <w:docPartBody>
        <w:p w:rsidR="00E363D0" w:rsidP="00730183">
          <w:pPr>
            <w:pStyle w:val="5F3517CDB3424C83809A112CFAAFAE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0D8B08F1424E77BC9CA2BCB4A443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08D1BC-8F45-400C-BC27-8BEACADD7385}"/>
      </w:docPartPr>
      <w:docPartBody>
        <w:p w:rsidR="00E363D0" w:rsidP="00730183">
          <w:pPr>
            <w:pStyle w:val="3B0D8B08F1424E77BC9CA2BCB4A44360"/>
          </w:pPr>
          <w:r>
            <w:rPr>
              <w:rStyle w:val="Placeholde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F6C9059E2B4643920AAA5104B4FFA9">
    <w:name w:val="FFF6C9059E2B4643920AAA5104B4FFA9"/>
    <w:rsid w:val="00730183"/>
  </w:style>
  <w:style w:type="character" w:styleId="PlaceholderText">
    <w:name w:val="Placeholder Text"/>
    <w:basedOn w:val="DefaultParagraphFont"/>
    <w:uiPriority w:val="99"/>
    <w:semiHidden/>
    <w:rsid w:val="00730183"/>
    <w:rPr>
      <w:noProof w:val="0"/>
      <w:color w:val="808080"/>
    </w:rPr>
  </w:style>
  <w:style w:type="paragraph" w:customStyle="1" w:styleId="8BC8919E221B49E0B6CEDE147FF9D6FA">
    <w:name w:val="8BC8919E221B49E0B6CEDE147FF9D6FA"/>
    <w:rsid w:val="00730183"/>
  </w:style>
  <w:style w:type="paragraph" w:customStyle="1" w:styleId="68A61EB4547D42A4A9312830FEABCB18">
    <w:name w:val="68A61EB4547D42A4A9312830FEABCB18"/>
    <w:rsid w:val="00730183"/>
  </w:style>
  <w:style w:type="paragraph" w:customStyle="1" w:styleId="0D6FFFB52E5049BC966889D8407C5938">
    <w:name w:val="0D6FFFB52E5049BC966889D8407C5938"/>
    <w:rsid w:val="00730183"/>
  </w:style>
  <w:style w:type="paragraph" w:customStyle="1" w:styleId="B48AA97370744215B6B1517AA9E2F2F6">
    <w:name w:val="B48AA97370744215B6B1517AA9E2F2F6"/>
    <w:rsid w:val="00730183"/>
  </w:style>
  <w:style w:type="paragraph" w:customStyle="1" w:styleId="D3B8A1064D3840499A43FBB9EF666843">
    <w:name w:val="D3B8A1064D3840499A43FBB9EF666843"/>
    <w:rsid w:val="00730183"/>
  </w:style>
  <w:style w:type="paragraph" w:customStyle="1" w:styleId="8323A9E290B2475299469BE46BB1DCFB">
    <w:name w:val="8323A9E290B2475299469BE46BB1DCFB"/>
    <w:rsid w:val="00730183"/>
  </w:style>
  <w:style w:type="paragraph" w:customStyle="1" w:styleId="41C7E632CDD846CABA1AC11FFBDEA299">
    <w:name w:val="41C7E632CDD846CABA1AC11FFBDEA299"/>
    <w:rsid w:val="00730183"/>
  </w:style>
  <w:style w:type="paragraph" w:customStyle="1" w:styleId="BCC92D3D17FD4B70A5D8BFB9D3583DA9">
    <w:name w:val="BCC92D3D17FD4B70A5D8BFB9D3583DA9"/>
    <w:rsid w:val="00730183"/>
  </w:style>
  <w:style w:type="paragraph" w:customStyle="1" w:styleId="0E6BF929881442B1A026EF89FD081C7B">
    <w:name w:val="0E6BF929881442B1A026EF89FD081C7B"/>
    <w:rsid w:val="00730183"/>
  </w:style>
  <w:style w:type="paragraph" w:customStyle="1" w:styleId="5F3517CDB3424C83809A112CFAAFAEC7">
    <w:name w:val="5F3517CDB3424C83809A112CFAAFAEC7"/>
    <w:rsid w:val="00730183"/>
  </w:style>
  <w:style w:type="paragraph" w:customStyle="1" w:styleId="D3B8A1064D3840499A43FBB9EF6668431">
    <w:name w:val="D3B8A1064D3840499A43FBB9EF6668431"/>
    <w:rsid w:val="00730183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0E6BF929881442B1A026EF89FD081C7B1">
    <w:name w:val="0E6BF929881442B1A026EF89FD081C7B1"/>
    <w:rsid w:val="00730183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F1C864B3EC934D9A999471641A7195E9">
    <w:name w:val="F1C864B3EC934D9A999471641A7195E9"/>
    <w:rsid w:val="00730183"/>
  </w:style>
  <w:style w:type="paragraph" w:customStyle="1" w:styleId="F1477129D20446A09B5611BE22BED3E8">
    <w:name w:val="F1477129D20446A09B5611BE22BED3E8"/>
    <w:rsid w:val="00730183"/>
  </w:style>
  <w:style w:type="paragraph" w:customStyle="1" w:styleId="36AE99F2E2954FCCAB34BF76E6AF6589">
    <w:name w:val="36AE99F2E2954FCCAB34BF76E6AF6589"/>
    <w:rsid w:val="00730183"/>
  </w:style>
  <w:style w:type="paragraph" w:customStyle="1" w:styleId="E4921AE39C164D20AC38058282B1530C">
    <w:name w:val="E4921AE39C164D20AC38058282B1530C"/>
    <w:rsid w:val="00730183"/>
  </w:style>
  <w:style w:type="paragraph" w:customStyle="1" w:styleId="4DC989DB6BD040AD8F1BD392D6717538">
    <w:name w:val="4DC989DB6BD040AD8F1BD392D6717538"/>
    <w:rsid w:val="00730183"/>
  </w:style>
  <w:style w:type="paragraph" w:customStyle="1" w:styleId="3B0D8B08F1424E77BC9CA2BCB4A44360">
    <w:name w:val="3B0D8B08F1424E77BC9CA2BCB4A44360"/>
    <w:rsid w:val="00730183"/>
  </w:style>
  <w:style w:type="paragraph" w:customStyle="1" w:styleId="30240981D8A44D0FB31773735E5E74E4">
    <w:name w:val="30240981D8A44D0FB31773735E5E74E4"/>
    <w:rsid w:val="0073018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2021-08-13T00:00:00</HeaderDate>
    <Office/>
    <Dnr/>
    <ParagrafNr/>
    <DocumentTitle/>
    <VisitingAddress/>
    <Extra1/>
    <Extra2/>
    <Extra3>Sara Gille</Extra3>
    <Number/>
    <Recipient>Till riksdagen
</Recipient>
    <SenderText/>
    <DocNumber>UD2021/11071</DocNumber>
    <Doclanguage>1053</Doclanguage>
    <Appendix/>
    <LogotypeName>RK_LOGO_SV_BW.emf</LogotypeName>
  </BaseInfo>
</DocumentInfo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71a3a0a5-eeab-4efd-a741-2840317bb123</RD_Svars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7CB13-7B5A-4B58-9CF5-6CFED67717ED}"/>
</file>

<file path=customXml/itemProps2.xml><?xml version="1.0" encoding="utf-8"?>
<ds:datastoreItem xmlns:ds="http://schemas.openxmlformats.org/officeDocument/2006/customXml" ds:itemID="{EE32504B-89DF-4359-A952-E3B6450CEE17}"/>
</file>

<file path=customXml/itemProps3.xml><?xml version="1.0" encoding="utf-8"?>
<ds:datastoreItem xmlns:ds="http://schemas.openxmlformats.org/officeDocument/2006/customXml" ds:itemID="{93CC17A2-225A-4773-971B-C2465A9919BB}"/>
</file>

<file path=customXml/itemProps4.xml><?xml version="1.0" encoding="utf-8"?>
<ds:datastoreItem xmlns:ds="http://schemas.openxmlformats.org/officeDocument/2006/customXml" ds:itemID="{4C0DD002-584A-490B-8D90-16F5D54CAC19}"/>
</file>

<file path=customXml/itemProps5.xml><?xml version="1.0" encoding="utf-8"?>
<ds:datastoreItem xmlns:ds="http://schemas.openxmlformats.org/officeDocument/2006/customXml" ds:itemID="{D7C85A3A-061B-4586-9B04-05C04FA96BEA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1</Pages>
  <Words>200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3392 av Markus Wiechel (SD) Attacker mot kristna i Nigeria.docx</dc:title>
  <cp:revision>2</cp:revision>
  <dcterms:created xsi:type="dcterms:W3CDTF">2021-08-13T09:45:00Z</dcterms:created>
  <dcterms:modified xsi:type="dcterms:W3CDTF">2021-08-13T09:45:00Z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ityCategory">
    <vt:lpwstr/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ShowStyleSet">
    <vt:lpwstr>RKStyleSet</vt:lpwstr>
  </property>
  <property fmtid="{D5CDD505-2E9C-101B-9397-08002B2CF9AE}" pid="6" name="_dlc_DocIdItemGuid">
    <vt:lpwstr>ccf7bba5-9ac3-4ddf-8a7e-574605bc42af</vt:lpwstr>
  </property>
</Properties>
</file>