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F5942" w14:textId="48F72E76" w:rsidR="00923EF4" w:rsidRDefault="00923EF4" w:rsidP="002E6DB5">
      <w:pPr>
        <w:pStyle w:val="Rubrik"/>
        <w:spacing w:after="0"/>
      </w:pPr>
      <w:r>
        <w:t>Svar på fråga</w:t>
      </w:r>
      <w:r w:rsidRPr="00923EF4">
        <w:t xml:space="preserve"> </w:t>
      </w:r>
      <w:r>
        <w:t xml:space="preserve">2020/21:946 av </w:t>
      </w:r>
      <w:sdt>
        <w:sdtPr>
          <w:alias w:val="Frågeställare"/>
          <w:tag w:val="delete"/>
          <w:id w:val="1965922904"/>
          <w:placeholder>
            <w:docPart w:val="6B957238FED84F60A86D27276A789055"/>
          </w:placeholder>
          <w:dataBinding w:prefixMappings="xmlns:ns0='http://lp/documentinfo/RK' " w:xpath="/ns0:DocumentInfo[1]/ns0:BaseInfo[1]/ns0:Extra3[1]" w:storeItemID="{87832E82-63CA-4BEB-9A0D-EC3CB50F1C50}"/>
          <w:text/>
        </w:sdtPr>
        <w:sdtEndPr/>
        <w:sdtContent>
          <w:r>
            <w:t>Elin Lundgren</w:t>
          </w:r>
        </w:sdtContent>
      </w:sdt>
      <w:r>
        <w:t xml:space="preserve"> (</w:t>
      </w:r>
      <w:sdt>
        <w:sdtPr>
          <w:alias w:val="Parti"/>
          <w:tag w:val="Parti_delete"/>
          <w:id w:val="-1987231315"/>
          <w:placeholder>
            <w:docPart w:val="6DF40F81247C487FB7B8BB0F08C34A43"/>
          </w:placeholder>
          <w:comboBox>
            <w:listItem w:value="Välj ett objekt."/>
            <w:listItem w:displayText="C" w:value="C"/>
            <w:listItem w:displayText="KD" w:value="KD"/>
            <w:listItem w:displayText="L" w:value="L"/>
            <w:listItem w:displayText="M" w:value="M"/>
            <w:listItem w:displayText="MP" w:value="MP"/>
            <w:listItem w:displayText="S" w:value="S"/>
            <w:listItem w:displayText="SD" w:value="SD"/>
            <w:listItem w:displayText="V" w:value="V"/>
          </w:comboBox>
        </w:sdtPr>
        <w:sdtEndPr/>
        <w:sdtContent>
          <w:r>
            <w:t>S</w:t>
          </w:r>
        </w:sdtContent>
      </w:sdt>
      <w:r>
        <w:t>)</w:t>
      </w:r>
      <w:r>
        <w:br/>
        <w:t>Skydd av djur i människans tjänst</w:t>
      </w:r>
      <w:r w:rsidR="002E6DB5">
        <w:br/>
      </w:r>
    </w:p>
    <w:p w14:paraId="1DC01F08" w14:textId="39327E1E" w:rsidR="00923EF4" w:rsidRDefault="00EE6084" w:rsidP="00E66933">
      <w:pPr>
        <w:pStyle w:val="Brdtext"/>
        <w:jc w:val="both"/>
      </w:pPr>
      <w:sdt>
        <w:sdtPr>
          <w:alias w:val="Frågeställare"/>
          <w:tag w:val="delete"/>
          <w:id w:val="-680427157"/>
          <w:placeholder>
            <w:docPart w:val="FCFED2C9E35F4273BF888AF1D5BE09B8"/>
          </w:placeholder>
          <w:dataBinding w:prefixMappings="xmlns:ns0='http://lp/documentinfo/RK' " w:xpath="/ns0:DocumentInfo[1]/ns0:BaseInfo[1]/ns0:Extra3[1]" w:storeItemID="{87832E82-63CA-4BEB-9A0D-EC3CB50F1C50}"/>
          <w:text/>
        </w:sdtPr>
        <w:sdtEndPr/>
        <w:sdtContent>
          <w:r w:rsidR="00923EF4">
            <w:t>Elin Lundgren</w:t>
          </w:r>
        </w:sdtContent>
      </w:sdt>
      <w:r w:rsidR="00923EF4">
        <w:t xml:space="preserve"> har frågat mig om jag avser </w:t>
      </w:r>
      <w:r w:rsidR="00923EF4" w:rsidRPr="00F13A35">
        <w:t xml:space="preserve">att </w:t>
      </w:r>
      <w:r w:rsidR="009423A9">
        <w:t>agera för att fler djur i människans tjänst får ett skarpare skydd i lagen.</w:t>
      </w:r>
    </w:p>
    <w:p w14:paraId="688730A9" w14:textId="54E8A773" w:rsidR="009423A9" w:rsidRDefault="005D65DC" w:rsidP="00E66933">
      <w:pPr>
        <w:pStyle w:val="Brdtext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Det är helt</w:t>
      </w:r>
      <w:r w:rsidR="009423A9" w:rsidRPr="00173E94">
        <w:rPr>
          <w:rFonts w:ascii="Garamond" w:hAnsi="Garamond"/>
          <w:sz w:val="24"/>
          <w:szCs w:val="24"/>
        </w:rPr>
        <w:t xml:space="preserve"> oacceptabelt att samhällsnyttiga funktioner som har till uppgift att hjälpa andra utsätts för trakasserier, våld eller ho</w:t>
      </w:r>
      <w:r w:rsidR="009423A9">
        <w:rPr>
          <w:rFonts w:ascii="Garamond" w:hAnsi="Garamond"/>
          <w:sz w:val="24"/>
          <w:szCs w:val="24"/>
        </w:rPr>
        <w:t>t</w:t>
      </w:r>
      <w:r w:rsidR="009423A9" w:rsidRPr="00173E94">
        <w:rPr>
          <w:rFonts w:ascii="Garamond" w:hAnsi="Garamond"/>
          <w:sz w:val="24"/>
          <w:szCs w:val="24"/>
        </w:rPr>
        <w:t xml:space="preserve">. Det är i förlängningen ett angrepp på det demokratiska samhället. </w:t>
      </w:r>
    </w:p>
    <w:p w14:paraId="7C515B6F" w14:textId="0269D029" w:rsidR="009423A9" w:rsidRDefault="009423A9" w:rsidP="00E66933">
      <w:pPr>
        <w:pStyle w:val="Brdtext"/>
        <w:jc w:val="both"/>
        <w:rPr>
          <w:rFonts w:ascii="Garamond" w:hAnsi="Garamond"/>
          <w:sz w:val="24"/>
          <w:szCs w:val="24"/>
        </w:rPr>
      </w:pPr>
      <w:r w:rsidRPr="008D78FD">
        <w:rPr>
          <w:rFonts w:ascii="Garamond" w:hAnsi="Garamond"/>
          <w:sz w:val="24"/>
          <w:szCs w:val="24"/>
        </w:rPr>
        <w:t>Det nya brottet sabotage mot blåljusverksamhet</w:t>
      </w:r>
      <w:r>
        <w:rPr>
          <w:rFonts w:ascii="Garamond" w:hAnsi="Garamond"/>
          <w:sz w:val="24"/>
          <w:szCs w:val="24"/>
        </w:rPr>
        <w:t xml:space="preserve"> som trädde i kraft i januari i år</w:t>
      </w:r>
      <w:r w:rsidRPr="008D78FD">
        <w:rPr>
          <w:rFonts w:ascii="Garamond" w:hAnsi="Garamond"/>
          <w:sz w:val="24"/>
          <w:szCs w:val="24"/>
        </w:rPr>
        <w:t xml:space="preserve"> omfattar angrepp på blåljusverksamhet och personer som bistår blåljus</w:t>
      </w:r>
      <w:r w:rsidR="004C15DE">
        <w:rPr>
          <w:rFonts w:ascii="Garamond" w:hAnsi="Garamond"/>
          <w:sz w:val="24"/>
          <w:szCs w:val="24"/>
        </w:rPr>
        <w:softHyphen/>
      </w:r>
      <w:r w:rsidRPr="008D78FD">
        <w:rPr>
          <w:rFonts w:ascii="Garamond" w:hAnsi="Garamond"/>
          <w:sz w:val="24"/>
          <w:szCs w:val="24"/>
        </w:rPr>
        <w:t xml:space="preserve">verksamhet, t.ex. tulltjänstemän som </w:t>
      </w:r>
      <w:r w:rsidR="001E58C5" w:rsidRPr="008D78FD">
        <w:rPr>
          <w:rFonts w:ascii="Garamond" w:hAnsi="Garamond"/>
          <w:sz w:val="24"/>
          <w:szCs w:val="24"/>
        </w:rPr>
        <w:t>hjälper</w:t>
      </w:r>
      <w:r w:rsidRPr="008D78FD">
        <w:rPr>
          <w:rFonts w:ascii="Garamond" w:hAnsi="Garamond"/>
          <w:sz w:val="24"/>
          <w:szCs w:val="24"/>
        </w:rPr>
        <w:t xml:space="preserve"> polisen vid en insats. Även gärningar som riktar sig mot hjälpmedel som används i verksamheten, dit bl.a. polishundar</w:t>
      </w:r>
      <w:r w:rsidR="005D65DC">
        <w:rPr>
          <w:rFonts w:ascii="Garamond" w:hAnsi="Garamond"/>
          <w:sz w:val="24"/>
          <w:szCs w:val="24"/>
        </w:rPr>
        <w:t xml:space="preserve"> och polishästar</w:t>
      </w:r>
      <w:r w:rsidRPr="008D78FD">
        <w:rPr>
          <w:rFonts w:ascii="Garamond" w:hAnsi="Garamond"/>
          <w:sz w:val="24"/>
          <w:szCs w:val="24"/>
        </w:rPr>
        <w:t xml:space="preserve"> räknas, omfattas av bestämmelsen.</w:t>
      </w:r>
      <w:r w:rsidR="005D65DC">
        <w:rPr>
          <w:rFonts w:ascii="Garamond" w:hAnsi="Garamond"/>
          <w:sz w:val="24"/>
          <w:szCs w:val="24"/>
        </w:rPr>
        <w:t xml:space="preserve"> </w:t>
      </w:r>
      <w:r w:rsidR="005D65DC" w:rsidRPr="005D65DC">
        <w:rPr>
          <w:rFonts w:ascii="Garamond" w:hAnsi="Garamond"/>
          <w:sz w:val="24"/>
          <w:szCs w:val="24"/>
        </w:rPr>
        <w:t xml:space="preserve">Det krävs inte att </w:t>
      </w:r>
      <w:r w:rsidR="005D65DC">
        <w:rPr>
          <w:rFonts w:ascii="Garamond" w:hAnsi="Garamond"/>
          <w:sz w:val="24"/>
          <w:szCs w:val="24"/>
        </w:rPr>
        <w:t>t.ex. djuret</w:t>
      </w:r>
      <w:r w:rsidR="005D65DC" w:rsidRPr="005D65DC">
        <w:rPr>
          <w:rFonts w:ascii="Garamond" w:hAnsi="Garamond"/>
          <w:sz w:val="24"/>
          <w:szCs w:val="24"/>
        </w:rPr>
        <w:t xml:space="preserve"> ägs av respektive myndighet utan det är tillräckligt att den används eller ska användas i blåljusverksamheten</w:t>
      </w:r>
      <w:r w:rsidR="005D65DC">
        <w:rPr>
          <w:rFonts w:ascii="Garamond" w:hAnsi="Garamond"/>
          <w:sz w:val="24"/>
          <w:szCs w:val="24"/>
        </w:rPr>
        <w:t>.</w:t>
      </w:r>
      <w:r w:rsidRPr="00173E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</w:t>
      </w:r>
      <w:r w:rsidRPr="00173E94">
        <w:rPr>
          <w:rFonts w:ascii="Garamond" w:hAnsi="Garamond"/>
          <w:sz w:val="24"/>
          <w:szCs w:val="24"/>
        </w:rPr>
        <w:t>tt skada ett tjänstedjur</w:t>
      </w:r>
      <w:r>
        <w:rPr>
          <w:rFonts w:ascii="Garamond" w:hAnsi="Garamond"/>
          <w:sz w:val="24"/>
          <w:szCs w:val="24"/>
        </w:rPr>
        <w:t xml:space="preserve"> </w:t>
      </w:r>
      <w:r w:rsidRPr="00173E94">
        <w:rPr>
          <w:rFonts w:ascii="Garamond" w:hAnsi="Garamond"/>
          <w:sz w:val="24"/>
          <w:szCs w:val="24"/>
        </w:rPr>
        <w:t xml:space="preserve">kan </w:t>
      </w:r>
      <w:r>
        <w:rPr>
          <w:rFonts w:ascii="Garamond" w:hAnsi="Garamond"/>
          <w:sz w:val="24"/>
          <w:szCs w:val="24"/>
        </w:rPr>
        <w:t xml:space="preserve">vidare </w:t>
      </w:r>
      <w:r w:rsidRPr="00173E94">
        <w:rPr>
          <w:rFonts w:ascii="Garamond" w:hAnsi="Garamond"/>
          <w:sz w:val="24"/>
          <w:szCs w:val="24"/>
        </w:rPr>
        <w:t xml:space="preserve">under vissa omständigheter utgöra förgripelse mot tjänsteman. </w:t>
      </w:r>
    </w:p>
    <w:p w14:paraId="3E07C6AA" w14:textId="34DAF0AE" w:rsidR="00923EF4" w:rsidRDefault="00407E2D" w:rsidP="00E66933">
      <w:pPr>
        <w:pStyle w:val="Brdtext"/>
        <w:jc w:val="both"/>
      </w:pPr>
      <w:r>
        <w:rPr>
          <w:rFonts w:ascii="Garamond" w:hAnsi="Garamond"/>
          <w:sz w:val="24"/>
          <w:szCs w:val="24"/>
        </w:rPr>
        <w:t>Med det sagt måste det</w:t>
      </w:r>
      <w:r w:rsidR="009423A9" w:rsidRPr="00173E94">
        <w:rPr>
          <w:rFonts w:ascii="Garamond" w:hAnsi="Garamond"/>
          <w:sz w:val="24"/>
          <w:szCs w:val="24"/>
        </w:rPr>
        <w:t xml:space="preserve"> straffrättsliga skyddet för samhällsnyttiga funktioner vara ändamålsenligt och starkt. Den 14 maj i år tillsatte därför regeringen en utredning som ska ta ställning till vilka samhällsnyttiga funktioner som är i behov av ett förstärkt straffrättsligt skydd och hur ett sådant skydd kan uppnås på bästa sätt. Uppdraget ska redovisas senast den 12 november 2021</w:t>
      </w:r>
      <w:r w:rsidR="00923EF4">
        <w:t>.</w:t>
      </w:r>
    </w:p>
    <w:p w14:paraId="44C10EA5" w14:textId="6833CE3C" w:rsidR="00A61860" w:rsidRDefault="00A61860" w:rsidP="00E66933">
      <w:pPr>
        <w:pStyle w:val="Brdtext"/>
        <w:jc w:val="both"/>
      </w:pPr>
      <w:r w:rsidRPr="00A61860">
        <w:t xml:space="preserve">Inom Regeringskansliet </w:t>
      </w:r>
      <w:r w:rsidR="006F5374">
        <w:t xml:space="preserve">(Näringsdepartementet) </w:t>
      </w:r>
      <w:r w:rsidR="0092726E">
        <w:t xml:space="preserve">bereds </w:t>
      </w:r>
      <w:r>
        <w:t>dessutom</w:t>
      </w:r>
      <w:r w:rsidRPr="00A61860">
        <w:t xml:space="preserve"> </w:t>
      </w:r>
      <w:r w:rsidR="0092726E">
        <w:t>betänkande</w:t>
      </w:r>
      <w:r w:rsidR="001A5B5F">
        <w:t>t</w:t>
      </w:r>
      <w:r w:rsidR="0092726E">
        <w:t xml:space="preserve"> </w:t>
      </w:r>
      <w:r w:rsidRPr="00A61860">
        <w:t>Brott mot djur – Skärpta straff och ett mer effektivt sanktionssystem</w:t>
      </w:r>
      <w:r w:rsidR="0092726E">
        <w:t xml:space="preserve"> (SOU 2020:7)</w:t>
      </w:r>
      <w:r w:rsidRPr="00A61860">
        <w:t>. I betänkandet föreslås bl.a. att djurplågeribrott</w:t>
      </w:r>
      <w:r>
        <w:t xml:space="preserve">et </w:t>
      </w:r>
      <w:r w:rsidRPr="00A61860">
        <w:t>delas in i två grader, brott av normalgraden och grovt brott</w:t>
      </w:r>
      <w:r>
        <w:t>,</w:t>
      </w:r>
      <w:r w:rsidRPr="00A61860">
        <w:t xml:space="preserve"> och att straffskalan för grovt brott ska vara fängelse i lägst sex månader och högst fyra år.</w:t>
      </w:r>
    </w:p>
    <w:p w14:paraId="2D2E0F04" w14:textId="12F9223A" w:rsidR="00B764E1" w:rsidRDefault="00B764E1" w:rsidP="00E66933">
      <w:pPr>
        <w:pStyle w:val="Brdtext"/>
        <w:jc w:val="both"/>
      </w:pPr>
      <w:r>
        <w:t xml:space="preserve">Stockholm den </w:t>
      </w:r>
      <w:r w:rsidR="00EE6084">
        <w:t>1</w:t>
      </w:r>
      <w:bookmarkStart w:id="0" w:name="_GoBack"/>
      <w:bookmarkEnd w:id="0"/>
      <w:r>
        <w:t>8 december 2020</w:t>
      </w:r>
    </w:p>
    <w:p w14:paraId="76EDC9D7" w14:textId="32E747C4" w:rsidR="00B764E1" w:rsidRPr="00A531DF" w:rsidRDefault="00EA14D0" w:rsidP="00E66933">
      <w:pPr>
        <w:pStyle w:val="Brdtext"/>
        <w:jc w:val="both"/>
      </w:pPr>
      <w:r>
        <w:br/>
      </w:r>
      <w:r w:rsidR="00B764E1">
        <w:t>Morgan Johansson</w:t>
      </w:r>
    </w:p>
    <w:sectPr w:rsidR="00B764E1" w:rsidRPr="00A531DF" w:rsidSect="002C4799">
      <w:footerReference w:type="default" r:id="rId14"/>
      <w:headerReference w:type="first" r:id="rId15"/>
      <w:footerReference w:type="first" r:id="rId16"/>
      <w:pgSz w:w="11907" w:h="16839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1B5CA" w14:textId="77777777" w:rsidR="00835003" w:rsidRDefault="00835003" w:rsidP="00A87A54">
      <w:pPr>
        <w:spacing w:after="0" w:line="240" w:lineRule="auto"/>
      </w:pPr>
      <w:r>
        <w:separator/>
      </w:r>
    </w:p>
  </w:endnote>
  <w:endnote w:type="continuationSeparator" w:id="0">
    <w:p w14:paraId="5A538262" w14:textId="77777777" w:rsidR="00835003" w:rsidRDefault="00835003" w:rsidP="00A87A54">
      <w:pPr>
        <w:spacing w:after="0" w:line="240" w:lineRule="auto"/>
      </w:pPr>
      <w:r>
        <w:continuationSeparator/>
      </w:r>
    </w:p>
  </w:endnote>
  <w:endnote w:type="continuationNotice" w:id="1">
    <w:p w14:paraId="1D471D79" w14:textId="77777777" w:rsidR="00835003" w:rsidRDefault="00835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2C4799" w:rsidRPr="00347E11" w14:paraId="5D3A40C0" w14:textId="77777777" w:rsidTr="00446D0F">
      <w:trPr>
        <w:trHeight w:val="227"/>
        <w:jc w:val="right"/>
      </w:trPr>
      <w:tc>
        <w:tcPr>
          <w:tcW w:w="708" w:type="dxa"/>
          <w:vAlign w:val="bottom"/>
        </w:tcPr>
        <w:p w14:paraId="5952EC26" w14:textId="77777777" w:rsidR="002C4799" w:rsidRPr="00B62610" w:rsidRDefault="00407E2D" w:rsidP="002C4799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2C4799" w:rsidRPr="00347E11" w14:paraId="1B48907C" w14:textId="77777777" w:rsidTr="00446D0F">
      <w:trPr>
        <w:trHeight w:val="850"/>
        <w:jc w:val="right"/>
      </w:trPr>
      <w:tc>
        <w:tcPr>
          <w:tcW w:w="708" w:type="dxa"/>
          <w:vAlign w:val="bottom"/>
        </w:tcPr>
        <w:p w14:paraId="1ED2E283" w14:textId="77777777" w:rsidR="002C4799" w:rsidRPr="00347E11" w:rsidRDefault="00EE6084" w:rsidP="002C4799">
          <w:pPr>
            <w:pStyle w:val="Sidfot"/>
            <w:spacing w:line="276" w:lineRule="auto"/>
            <w:jc w:val="right"/>
          </w:pPr>
        </w:p>
      </w:tc>
    </w:tr>
  </w:tbl>
  <w:p w14:paraId="49DBB72B" w14:textId="77777777" w:rsidR="002C4799" w:rsidRPr="005606BC" w:rsidRDefault="00EE6084" w:rsidP="002C4799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3DD15F4C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374DC6D3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48929898" w14:textId="77777777" w:rsidTr="00C26068">
      <w:trPr>
        <w:trHeight w:val="227"/>
      </w:trPr>
      <w:tc>
        <w:tcPr>
          <w:tcW w:w="4074" w:type="dxa"/>
        </w:tcPr>
        <w:p w14:paraId="2441CDDD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0B83564E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3AF4EA24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9F44B" w14:textId="77777777" w:rsidR="00835003" w:rsidRDefault="00835003" w:rsidP="00A87A54">
      <w:pPr>
        <w:spacing w:after="0" w:line="240" w:lineRule="auto"/>
      </w:pPr>
      <w:r>
        <w:separator/>
      </w:r>
    </w:p>
  </w:footnote>
  <w:footnote w:type="continuationSeparator" w:id="0">
    <w:p w14:paraId="1CA961BB" w14:textId="77777777" w:rsidR="00835003" w:rsidRDefault="00835003" w:rsidP="00A87A54">
      <w:pPr>
        <w:spacing w:after="0" w:line="240" w:lineRule="auto"/>
      </w:pPr>
      <w:r>
        <w:continuationSeparator/>
      </w:r>
    </w:p>
  </w:footnote>
  <w:footnote w:type="continuationNotice" w:id="1">
    <w:p w14:paraId="72DAD616" w14:textId="77777777" w:rsidR="00835003" w:rsidRDefault="008350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764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493"/>
      <w:gridCol w:w="3146"/>
      <w:gridCol w:w="1125"/>
    </w:tblGrid>
    <w:tr w:rsidR="002C4799" w14:paraId="5E1F75CB" w14:textId="77777777" w:rsidTr="002E6DB5">
      <w:trPr>
        <w:trHeight w:val="140"/>
      </w:trPr>
      <w:tc>
        <w:tcPr>
          <w:tcW w:w="5493" w:type="dxa"/>
        </w:tcPr>
        <w:p w14:paraId="0B53695F" w14:textId="77777777" w:rsidR="002C4799" w:rsidRPr="007D73AB" w:rsidRDefault="00EE6084">
          <w:pPr>
            <w:pStyle w:val="Sidhuvud"/>
          </w:pPr>
        </w:p>
      </w:tc>
      <w:tc>
        <w:tcPr>
          <w:tcW w:w="3146" w:type="dxa"/>
          <w:vAlign w:val="bottom"/>
        </w:tcPr>
        <w:p w14:paraId="19FE0927" w14:textId="77777777" w:rsidR="002C4799" w:rsidRPr="007D73AB" w:rsidRDefault="00EE6084" w:rsidP="00340DE0">
          <w:pPr>
            <w:pStyle w:val="Sidhuvud"/>
          </w:pPr>
        </w:p>
      </w:tc>
      <w:tc>
        <w:tcPr>
          <w:tcW w:w="1125" w:type="dxa"/>
        </w:tcPr>
        <w:p w14:paraId="41B1D404" w14:textId="77777777" w:rsidR="002C4799" w:rsidRDefault="00EE6084" w:rsidP="005A703A">
          <w:pPr>
            <w:pStyle w:val="Sidhuvud"/>
          </w:pPr>
        </w:p>
      </w:tc>
    </w:tr>
    <w:tr w:rsidR="002C4799" w14:paraId="1824ABE5" w14:textId="77777777" w:rsidTr="002E6DB5">
      <w:trPr>
        <w:trHeight w:val="1194"/>
      </w:trPr>
      <w:tc>
        <w:tcPr>
          <w:tcW w:w="5493" w:type="dxa"/>
        </w:tcPr>
        <w:p w14:paraId="77F6CC80" w14:textId="77777777" w:rsidR="002C4799" w:rsidRPr="00340DE0" w:rsidRDefault="00407E2D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51DD9F20" wp14:editId="3E2E5D13">
                <wp:extent cx="1743633" cy="505162"/>
                <wp:effectExtent l="0" t="0" r="0" b="9525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46" w:type="dxa"/>
        </w:tcPr>
        <w:p w14:paraId="52104FF2" w14:textId="77777777" w:rsidR="002C4799" w:rsidRPr="00710A6C" w:rsidRDefault="00EE6084" w:rsidP="00EE3C0F">
          <w:pPr>
            <w:pStyle w:val="Sidhuvud"/>
            <w:rPr>
              <w:b/>
            </w:rPr>
          </w:pPr>
        </w:p>
        <w:p w14:paraId="56D7E415" w14:textId="77777777" w:rsidR="002C4799" w:rsidRDefault="00EE6084" w:rsidP="00EE3C0F">
          <w:pPr>
            <w:pStyle w:val="Sidhuvud"/>
          </w:pPr>
        </w:p>
        <w:p w14:paraId="3355EC6C" w14:textId="77777777" w:rsidR="002C4799" w:rsidRDefault="00EE6084" w:rsidP="00EE3C0F">
          <w:pPr>
            <w:pStyle w:val="Sidhuvud"/>
          </w:pPr>
        </w:p>
        <w:p w14:paraId="025BA934" w14:textId="77777777" w:rsidR="002C4799" w:rsidRDefault="00EE6084" w:rsidP="00EE3C0F">
          <w:pPr>
            <w:pStyle w:val="Sidhuvud"/>
          </w:pPr>
        </w:p>
        <w:sdt>
          <w:sdtPr>
            <w:rPr>
              <w:rFonts w:eastAsia="Times New Roman"/>
              <w:sz w:val="20"/>
              <w:szCs w:val="20"/>
            </w:rPr>
            <w:alias w:val="Dnr"/>
            <w:tag w:val="ccRKShow_Dnr"/>
            <w:id w:val="-829283628"/>
            <w:placeholder>
              <w:docPart w:val="B6A788975B574FFC971315A892BF823D"/>
            </w:placeholder>
            <w:dataBinding w:prefixMappings="xmlns:ns0='http://lp/documentinfo/RK' " w:xpath="/ns0:DocumentInfo[1]/ns0:BaseInfo[1]/ns0:Dnr[1]" w:storeItemID="{87832E82-63CA-4BEB-9A0D-EC3CB50F1C50}"/>
            <w:text/>
          </w:sdtPr>
          <w:sdtEndPr/>
          <w:sdtContent>
            <w:p w14:paraId="1176EBB0" w14:textId="2390C019" w:rsidR="002C4799" w:rsidRDefault="004F6B0B" w:rsidP="00EE3C0F">
              <w:pPr>
                <w:pStyle w:val="Sidhuvud"/>
              </w:pPr>
              <w:r w:rsidRPr="004F6B0B">
                <w:rPr>
                  <w:rFonts w:eastAsia="Times New Roman"/>
                  <w:sz w:val="20"/>
                  <w:szCs w:val="20"/>
                </w:rPr>
                <w:t>Ju2020/04591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AC9837755BDF43D68DBECBEC5C960548"/>
            </w:placeholder>
            <w:showingPlcHdr/>
            <w:dataBinding w:prefixMappings="xmlns:ns0='http://lp/documentinfo/RK' " w:xpath="/ns0:DocumentInfo[1]/ns0:BaseInfo[1]/ns0:DocNumber[1]" w:storeItemID="{87832E82-63CA-4BEB-9A0D-EC3CB50F1C50}"/>
            <w:text/>
          </w:sdtPr>
          <w:sdtEndPr/>
          <w:sdtContent>
            <w:p w14:paraId="1A3C7078" w14:textId="77777777" w:rsidR="002C4799" w:rsidRDefault="00407E2D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1BB3788C" w14:textId="77777777" w:rsidR="002C4799" w:rsidRDefault="00EE6084" w:rsidP="00EE3C0F">
          <w:pPr>
            <w:pStyle w:val="Sidhuvud"/>
          </w:pPr>
        </w:p>
      </w:tc>
      <w:tc>
        <w:tcPr>
          <w:tcW w:w="1125" w:type="dxa"/>
        </w:tcPr>
        <w:p w14:paraId="4F245B3D" w14:textId="77777777" w:rsidR="002C4799" w:rsidRDefault="00EE6084" w:rsidP="0094502D">
          <w:pPr>
            <w:pStyle w:val="Sidhuvud"/>
          </w:pPr>
        </w:p>
        <w:p w14:paraId="40CD1ED5" w14:textId="77777777" w:rsidR="002C4799" w:rsidRPr="0094502D" w:rsidRDefault="00EE6084" w:rsidP="00EC71A6">
          <w:pPr>
            <w:pStyle w:val="Sidhuvud"/>
          </w:pPr>
        </w:p>
      </w:tc>
    </w:tr>
    <w:tr w:rsidR="002C4799" w14:paraId="48B3F202" w14:textId="77777777" w:rsidTr="007226FE">
      <w:trPr>
        <w:trHeight w:val="1073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4415A47AB5724BD5B2A028CA501F45CE"/>
          </w:placeholder>
        </w:sdtPr>
        <w:sdtEndPr>
          <w:rPr>
            <w:b w:val="0"/>
          </w:rPr>
        </w:sdtEndPr>
        <w:sdtContent>
          <w:tc>
            <w:tcPr>
              <w:tcW w:w="5493" w:type="dxa"/>
              <w:tcMar>
                <w:right w:w="1134" w:type="dxa"/>
              </w:tcMar>
            </w:tcPr>
            <w:p w14:paraId="51E333DA" w14:textId="6E6AE449" w:rsidR="00F13A35" w:rsidRPr="00F13A35" w:rsidRDefault="00407E2D" w:rsidP="00340DE0">
              <w:pPr>
                <w:pStyle w:val="Sidhuvud"/>
                <w:rPr>
                  <w:b/>
                </w:rPr>
              </w:pPr>
              <w:r w:rsidRPr="00F13A35">
                <w:rPr>
                  <w:b/>
                </w:rPr>
                <w:t>Justitiedepartementet</w:t>
              </w:r>
            </w:p>
            <w:p w14:paraId="14490CDD" w14:textId="658D5F7A" w:rsidR="002C4799" w:rsidRPr="00340DE0" w:rsidRDefault="00407E2D" w:rsidP="00340DE0">
              <w:pPr>
                <w:pStyle w:val="Sidhuvud"/>
              </w:pPr>
              <w:r w:rsidRPr="00F13A35">
                <w:t>Justitie- och migrationsministern</w:t>
              </w: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7F1B3C16D9EA4BEC83D1DC7A03A436FD"/>
          </w:placeholder>
          <w:dataBinding w:prefixMappings="xmlns:ns0='http://lp/documentinfo/RK' " w:xpath="/ns0:DocumentInfo[1]/ns0:BaseInfo[1]/ns0:Recipient[1]" w:storeItemID="{87832E82-63CA-4BEB-9A0D-EC3CB50F1C50}"/>
          <w:text w:multiLine="1"/>
        </w:sdtPr>
        <w:sdtEndPr/>
        <w:sdtContent>
          <w:tc>
            <w:tcPr>
              <w:tcW w:w="3146" w:type="dxa"/>
            </w:tcPr>
            <w:p w14:paraId="517F2585" w14:textId="77777777" w:rsidR="002C4799" w:rsidRDefault="00923EF4" w:rsidP="00547B89">
              <w:pPr>
                <w:pStyle w:val="Sidhuvud"/>
              </w:pPr>
              <w:r>
                <w:t xml:space="preserve">Till riksdagen </w:t>
              </w:r>
            </w:p>
          </w:tc>
        </w:sdtContent>
      </w:sdt>
      <w:tc>
        <w:tcPr>
          <w:tcW w:w="1125" w:type="dxa"/>
        </w:tcPr>
        <w:p w14:paraId="15CF31BE" w14:textId="77777777" w:rsidR="002C4799" w:rsidRDefault="00EE6084" w:rsidP="003E6020">
          <w:pPr>
            <w:pStyle w:val="Sidhuvud"/>
          </w:pPr>
        </w:p>
      </w:tc>
    </w:tr>
  </w:tbl>
  <w:p w14:paraId="3A58021B" w14:textId="1CE09EC5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F4"/>
    <w:rsid w:val="00000290"/>
    <w:rsid w:val="00004D5C"/>
    <w:rsid w:val="00005F68"/>
    <w:rsid w:val="00006CA7"/>
    <w:rsid w:val="00012B00"/>
    <w:rsid w:val="00014EF6"/>
    <w:rsid w:val="00017197"/>
    <w:rsid w:val="0001725B"/>
    <w:rsid w:val="000203B0"/>
    <w:rsid w:val="00025992"/>
    <w:rsid w:val="00026711"/>
    <w:rsid w:val="0003679E"/>
    <w:rsid w:val="00041EDC"/>
    <w:rsid w:val="0004352E"/>
    <w:rsid w:val="00053CAA"/>
    <w:rsid w:val="00057FE0"/>
    <w:rsid w:val="000620FD"/>
    <w:rsid w:val="00063DCB"/>
    <w:rsid w:val="00066BC9"/>
    <w:rsid w:val="0007033C"/>
    <w:rsid w:val="00072FFC"/>
    <w:rsid w:val="00073B75"/>
    <w:rsid w:val="000757FC"/>
    <w:rsid w:val="000862E0"/>
    <w:rsid w:val="000873C3"/>
    <w:rsid w:val="00093408"/>
    <w:rsid w:val="00093BBF"/>
    <w:rsid w:val="0009435C"/>
    <w:rsid w:val="000A13CA"/>
    <w:rsid w:val="000A456A"/>
    <w:rsid w:val="000A5E43"/>
    <w:rsid w:val="000C61D1"/>
    <w:rsid w:val="000D31A9"/>
    <w:rsid w:val="000E12D9"/>
    <w:rsid w:val="000E59A9"/>
    <w:rsid w:val="000E638A"/>
    <w:rsid w:val="000F00B8"/>
    <w:rsid w:val="000F1EA7"/>
    <w:rsid w:val="000F2084"/>
    <w:rsid w:val="000F2539"/>
    <w:rsid w:val="000F6462"/>
    <w:rsid w:val="00113168"/>
    <w:rsid w:val="0011413E"/>
    <w:rsid w:val="0012033A"/>
    <w:rsid w:val="00121002"/>
    <w:rsid w:val="00122D16"/>
    <w:rsid w:val="00125B5E"/>
    <w:rsid w:val="00126E6B"/>
    <w:rsid w:val="00130EC3"/>
    <w:rsid w:val="001331B1"/>
    <w:rsid w:val="00134837"/>
    <w:rsid w:val="00135111"/>
    <w:rsid w:val="001428E2"/>
    <w:rsid w:val="0014522A"/>
    <w:rsid w:val="00167FA8"/>
    <w:rsid w:val="00170CE4"/>
    <w:rsid w:val="0017300E"/>
    <w:rsid w:val="00173126"/>
    <w:rsid w:val="00176A26"/>
    <w:rsid w:val="001813DF"/>
    <w:rsid w:val="0019051C"/>
    <w:rsid w:val="0019127B"/>
    <w:rsid w:val="00192350"/>
    <w:rsid w:val="00192E34"/>
    <w:rsid w:val="00193183"/>
    <w:rsid w:val="00197A8A"/>
    <w:rsid w:val="001A2A61"/>
    <w:rsid w:val="001A5B5F"/>
    <w:rsid w:val="001B2C8E"/>
    <w:rsid w:val="001B36CA"/>
    <w:rsid w:val="001B4824"/>
    <w:rsid w:val="001C4980"/>
    <w:rsid w:val="001C5DC9"/>
    <w:rsid w:val="001C71A9"/>
    <w:rsid w:val="001E1A13"/>
    <w:rsid w:val="001E20CC"/>
    <w:rsid w:val="001E3D83"/>
    <w:rsid w:val="001E58C5"/>
    <w:rsid w:val="001E72EE"/>
    <w:rsid w:val="001F0629"/>
    <w:rsid w:val="001F0736"/>
    <w:rsid w:val="001F4302"/>
    <w:rsid w:val="001F50BE"/>
    <w:rsid w:val="001F525B"/>
    <w:rsid w:val="001F6BBE"/>
    <w:rsid w:val="00204079"/>
    <w:rsid w:val="002102FD"/>
    <w:rsid w:val="00211B4E"/>
    <w:rsid w:val="00213204"/>
    <w:rsid w:val="00213258"/>
    <w:rsid w:val="00222258"/>
    <w:rsid w:val="00223AD6"/>
    <w:rsid w:val="0022666A"/>
    <w:rsid w:val="002315F5"/>
    <w:rsid w:val="00233D52"/>
    <w:rsid w:val="00237147"/>
    <w:rsid w:val="00260D2D"/>
    <w:rsid w:val="00264503"/>
    <w:rsid w:val="00267904"/>
    <w:rsid w:val="00271D00"/>
    <w:rsid w:val="00275872"/>
    <w:rsid w:val="00281106"/>
    <w:rsid w:val="00282417"/>
    <w:rsid w:val="00282D27"/>
    <w:rsid w:val="00287F0D"/>
    <w:rsid w:val="00292420"/>
    <w:rsid w:val="00296B7A"/>
    <w:rsid w:val="002A1A72"/>
    <w:rsid w:val="002A6820"/>
    <w:rsid w:val="002B6849"/>
    <w:rsid w:val="002C5B48"/>
    <w:rsid w:val="002D2647"/>
    <w:rsid w:val="002D4298"/>
    <w:rsid w:val="002D4829"/>
    <w:rsid w:val="002E2C89"/>
    <w:rsid w:val="002E3609"/>
    <w:rsid w:val="002E4D3F"/>
    <w:rsid w:val="002E61A5"/>
    <w:rsid w:val="002E6DB5"/>
    <w:rsid w:val="002F3675"/>
    <w:rsid w:val="002F59E0"/>
    <w:rsid w:val="002F66A6"/>
    <w:rsid w:val="003050DB"/>
    <w:rsid w:val="00310561"/>
    <w:rsid w:val="00311D8C"/>
    <w:rsid w:val="003128E2"/>
    <w:rsid w:val="003153D9"/>
    <w:rsid w:val="00321621"/>
    <w:rsid w:val="00323EF7"/>
    <w:rsid w:val="003240E1"/>
    <w:rsid w:val="00326C03"/>
    <w:rsid w:val="00327474"/>
    <w:rsid w:val="00340DE0"/>
    <w:rsid w:val="00341F47"/>
    <w:rsid w:val="00342327"/>
    <w:rsid w:val="00347E11"/>
    <w:rsid w:val="003503DD"/>
    <w:rsid w:val="00350696"/>
    <w:rsid w:val="00350C92"/>
    <w:rsid w:val="003542C5"/>
    <w:rsid w:val="00356DE9"/>
    <w:rsid w:val="00365461"/>
    <w:rsid w:val="00370311"/>
    <w:rsid w:val="00380663"/>
    <w:rsid w:val="003853E3"/>
    <w:rsid w:val="0038587E"/>
    <w:rsid w:val="00392ED4"/>
    <w:rsid w:val="00393680"/>
    <w:rsid w:val="00394D4C"/>
    <w:rsid w:val="003A1315"/>
    <w:rsid w:val="003A2E73"/>
    <w:rsid w:val="003A3071"/>
    <w:rsid w:val="003A5969"/>
    <w:rsid w:val="003A5C58"/>
    <w:rsid w:val="003B0C81"/>
    <w:rsid w:val="003B25AC"/>
    <w:rsid w:val="003C7BE0"/>
    <w:rsid w:val="003D0DD3"/>
    <w:rsid w:val="003D17EF"/>
    <w:rsid w:val="003D3535"/>
    <w:rsid w:val="003D7B03"/>
    <w:rsid w:val="003E5A50"/>
    <w:rsid w:val="003E6020"/>
    <w:rsid w:val="003F1F1F"/>
    <w:rsid w:val="003F299F"/>
    <w:rsid w:val="003F6B92"/>
    <w:rsid w:val="00403F55"/>
    <w:rsid w:val="00404DB4"/>
    <w:rsid w:val="00407E2D"/>
    <w:rsid w:val="0041223B"/>
    <w:rsid w:val="00413A4E"/>
    <w:rsid w:val="00415163"/>
    <w:rsid w:val="004157BE"/>
    <w:rsid w:val="0042068E"/>
    <w:rsid w:val="00422030"/>
    <w:rsid w:val="00422A7F"/>
    <w:rsid w:val="00431A7B"/>
    <w:rsid w:val="0043623F"/>
    <w:rsid w:val="00441D70"/>
    <w:rsid w:val="004425C2"/>
    <w:rsid w:val="00445604"/>
    <w:rsid w:val="004557F3"/>
    <w:rsid w:val="0045607E"/>
    <w:rsid w:val="00456DC3"/>
    <w:rsid w:val="0046337E"/>
    <w:rsid w:val="00464CA1"/>
    <w:rsid w:val="004660C8"/>
    <w:rsid w:val="00472EBA"/>
    <w:rsid w:val="004745D7"/>
    <w:rsid w:val="00474676"/>
    <w:rsid w:val="0047511B"/>
    <w:rsid w:val="00480EC3"/>
    <w:rsid w:val="0048317E"/>
    <w:rsid w:val="00485601"/>
    <w:rsid w:val="004865B8"/>
    <w:rsid w:val="00486C0D"/>
    <w:rsid w:val="00491796"/>
    <w:rsid w:val="0049768A"/>
    <w:rsid w:val="004A66B1"/>
    <w:rsid w:val="004B1E7B"/>
    <w:rsid w:val="004B3029"/>
    <w:rsid w:val="004B35E7"/>
    <w:rsid w:val="004B63BF"/>
    <w:rsid w:val="004B66DA"/>
    <w:rsid w:val="004B696B"/>
    <w:rsid w:val="004B7DFF"/>
    <w:rsid w:val="004C15DE"/>
    <w:rsid w:val="004C5686"/>
    <w:rsid w:val="004C70EE"/>
    <w:rsid w:val="004D766C"/>
    <w:rsid w:val="004E1DE3"/>
    <w:rsid w:val="004E251B"/>
    <w:rsid w:val="004E25CD"/>
    <w:rsid w:val="004E6D22"/>
    <w:rsid w:val="004F0448"/>
    <w:rsid w:val="004F1EA0"/>
    <w:rsid w:val="004F6525"/>
    <w:rsid w:val="004F6B0B"/>
    <w:rsid w:val="004F6FE2"/>
    <w:rsid w:val="00505905"/>
    <w:rsid w:val="00511A1B"/>
    <w:rsid w:val="00511A68"/>
    <w:rsid w:val="00513E7D"/>
    <w:rsid w:val="0052127C"/>
    <w:rsid w:val="005302E0"/>
    <w:rsid w:val="00544738"/>
    <w:rsid w:val="005456E4"/>
    <w:rsid w:val="00547B89"/>
    <w:rsid w:val="005606BC"/>
    <w:rsid w:val="00563E73"/>
    <w:rsid w:val="00565792"/>
    <w:rsid w:val="00567799"/>
    <w:rsid w:val="00571A0B"/>
    <w:rsid w:val="00573DFD"/>
    <w:rsid w:val="005747D0"/>
    <w:rsid w:val="005850D7"/>
    <w:rsid w:val="0058522F"/>
    <w:rsid w:val="00586266"/>
    <w:rsid w:val="00595EDE"/>
    <w:rsid w:val="00596E2B"/>
    <w:rsid w:val="005A0CBA"/>
    <w:rsid w:val="005A2022"/>
    <w:rsid w:val="005A5193"/>
    <w:rsid w:val="005B115A"/>
    <w:rsid w:val="005B537F"/>
    <w:rsid w:val="005C120D"/>
    <w:rsid w:val="005D07C2"/>
    <w:rsid w:val="005D65DC"/>
    <w:rsid w:val="005E2F29"/>
    <w:rsid w:val="005E400D"/>
    <w:rsid w:val="005E4E79"/>
    <w:rsid w:val="005E5CE7"/>
    <w:rsid w:val="005F08C5"/>
    <w:rsid w:val="00604E69"/>
    <w:rsid w:val="00605718"/>
    <w:rsid w:val="00605C66"/>
    <w:rsid w:val="0061594C"/>
    <w:rsid w:val="006175D7"/>
    <w:rsid w:val="006208E5"/>
    <w:rsid w:val="006273E4"/>
    <w:rsid w:val="00631F82"/>
    <w:rsid w:val="006358C8"/>
    <w:rsid w:val="00647FD7"/>
    <w:rsid w:val="00650080"/>
    <w:rsid w:val="00651F17"/>
    <w:rsid w:val="00654B4D"/>
    <w:rsid w:val="0065559D"/>
    <w:rsid w:val="00660D84"/>
    <w:rsid w:val="0066378C"/>
    <w:rsid w:val="006700F0"/>
    <w:rsid w:val="00670A48"/>
    <w:rsid w:val="00672F6F"/>
    <w:rsid w:val="00674C2F"/>
    <w:rsid w:val="00674C8B"/>
    <w:rsid w:val="00686843"/>
    <w:rsid w:val="0069523C"/>
    <w:rsid w:val="006962CA"/>
    <w:rsid w:val="006A09DA"/>
    <w:rsid w:val="006A1835"/>
    <w:rsid w:val="006B4A30"/>
    <w:rsid w:val="006B7569"/>
    <w:rsid w:val="006C28EE"/>
    <w:rsid w:val="006D2998"/>
    <w:rsid w:val="006D3188"/>
    <w:rsid w:val="006E08FC"/>
    <w:rsid w:val="006F2588"/>
    <w:rsid w:val="006F5374"/>
    <w:rsid w:val="0070678A"/>
    <w:rsid w:val="00710A6C"/>
    <w:rsid w:val="00710D98"/>
    <w:rsid w:val="00711CE9"/>
    <w:rsid w:val="00712266"/>
    <w:rsid w:val="00712593"/>
    <w:rsid w:val="00712D82"/>
    <w:rsid w:val="007171AB"/>
    <w:rsid w:val="007213D0"/>
    <w:rsid w:val="007226FE"/>
    <w:rsid w:val="00732599"/>
    <w:rsid w:val="00740E08"/>
    <w:rsid w:val="00743E09"/>
    <w:rsid w:val="00744FCC"/>
    <w:rsid w:val="00750C93"/>
    <w:rsid w:val="00754E24"/>
    <w:rsid w:val="00757B3B"/>
    <w:rsid w:val="00773075"/>
    <w:rsid w:val="00773F36"/>
    <w:rsid w:val="00776254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C44FF"/>
    <w:rsid w:val="007C7BDB"/>
    <w:rsid w:val="007D73AB"/>
    <w:rsid w:val="007E2712"/>
    <w:rsid w:val="007E4A9C"/>
    <w:rsid w:val="007E5516"/>
    <w:rsid w:val="007E7EE2"/>
    <w:rsid w:val="007F06CA"/>
    <w:rsid w:val="0080228F"/>
    <w:rsid w:val="00804C1B"/>
    <w:rsid w:val="008178E6"/>
    <w:rsid w:val="0082249C"/>
    <w:rsid w:val="00830B7B"/>
    <w:rsid w:val="00832661"/>
    <w:rsid w:val="008349AA"/>
    <w:rsid w:val="00835003"/>
    <w:rsid w:val="008375D5"/>
    <w:rsid w:val="00841486"/>
    <w:rsid w:val="00842BC9"/>
    <w:rsid w:val="008431AF"/>
    <w:rsid w:val="0084476E"/>
    <w:rsid w:val="008504F6"/>
    <w:rsid w:val="008573B9"/>
    <w:rsid w:val="00863BB7"/>
    <w:rsid w:val="00873DA1"/>
    <w:rsid w:val="00875DDD"/>
    <w:rsid w:val="00881BC6"/>
    <w:rsid w:val="008860CC"/>
    <w:rsid w:val="00890876"/>
    <w:rsid w:val="00891929"/>
    <w:rsid w:val="00893029"/>
    <w:rsid w:val="0089514A"/>
    <w:rsid w:val="008A0A0D"/>
    <w:rsid w:val="008A4CEA"/>
    <w:rsid w:val="008A6382"/>
    <w:rsid w:val="008A7506"/>
    <w:rsid w:val="008B1603"/>
    <w:rsid w:val="008B20ED"/>
    <w:rsid w:val="008C4538"/>
    <w:rsid w:val="008C562B"/>
    <w:rsid w:val="008C6717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1053B"/>
    <w:rsid w:val="00912945"/>
    <w:rsid w:val="00915D4C"/>
    <w:rsid w:val="00923EF4"/>
    <w:rsid w:val="0092726E"/>
    <w:rsid w:val="009279B2"/>
    <w:rsid w:val="00935814"/>
    <w:rsid w:val="009423A9"/>
    <w:rsid w:val="0094502D"/>
    <w:rsid w:val="00947013"/>
    <w:rsid w:val="00973084"/>
    <w:rsid w:val="00984EA2"/>
    <w:rsid w:val="00986CC3"/>
    <w:rsid w:val="0099068E"/>
    <w:rsid w:val="009920AA"/>
    <w:rsid w:val="00992943"/>
    <w:rsid w:val="009A0866"/>
    <w:rsid w:val="009A4D0A"/>
    <w:rsid w:val="009B2F70"/>
    <w:rsid w:val="009C2459"/>
    <w:rsid w:val="009C255A"/>
    <w:rsid w:val="009C2B46"/>
    <w:rsid w:val="009C4448"/>
    <w:rsid w:val="009C610D"/>
    <w:rsid w:val="009D08F0"/>
    <w:rsid w:val="009D43F3"/>
    <w:rsid w:val="009D4E9F"/>
    <w:rsid w:val="009D5D40"/>
    <w:rsid w:val="009D6B1B"/>
    <w:rsid w:val="009E107B"/>
    <w:rsid w:val="009E18D6"/>
    <w:rsid w:val="00A00AE4"/>
    <w:rsid w:val="00A00D24"/>
    <w:rsid w:val="00A01F5C"/>
    <w:rsid w:val="00A2019A"/>
    <w:rsid w:val="00A2416A"/>
    <w:rsid w:val="00A31204"/>
    <w:rsid w:val="00A3270B"/>
    <w:rsid w:val="00A379E4"/>
    <w:rsid w:val="00A43B02"/>
    <w:rsid w:val="00A44946"/>
    <w:rsid w:val="00A46B85"/>
    <w:rsid w:val="00A50585"/>
    <w:rsid w:val="00A506F1"/>
    <w:rsid w:val="00A5156E"/>
    <w:rsid w:val="00A531DF"/>
    <w:rsid w:val="00A53E57"/>
    <w:rsid w:val="00A548EA"/>
    <w:rsid w:val="00A56824"/>
    <w:rsid w:val="00A61860"/>
    <w:rsid w:val="00A65996"/>
    <w:rsid w:val="00A67276"/>
    <w:rsid w:val="00A67588"/>
    <w:rsid w:val="00A67840"/>
    <w:rsid w:val="00A71A9E"/>
    <w:rsid w:val="00A7382D"/>
    <w:rsid w:val="00A743AC"/>
    <w:rsid w:val="00A8483F"/>
    <w:rsid w:val="00A870B0"/>
    <w:rsid w:val="00A87A54"/>
    <w:rsid w:val="00AA1809"/>
    <w:rsid w:val="00AB5033"/>
    <w:rsid w:val="00AB5519"/>
    <w:rsid w:val="00AB6313"/>
    <w:rsid w:val="00AB71DD"/>
    <w:rsid w:val="00AC15C5"/>
    <w:rsid w:val="00AD0E75"/>
    <w:rsid w:val="00AE7BD8"/>
    <w:rsid w:val="00AE7D02"/>
    <w:rsid w:val="00AF0BB7"/>
    <w:rsid w:val="00AF0BDE"/>
    <w:rsid w:val="00AF0EDE"/>
    <w:rsid w:val="00AF4853"/>
    <w:rsid w:val="00B0234E"/>
    <w:rsid w:val="00B06751"/>
    <w:rsid w:val="00B149E2"/>
    <w:rsid w:val="00B2169D"/>
    <w:rsid w:val="00B21CBB"/>
    <w:rsid w:val="00B263C0"/>
    <w:rsid w:val="00B316CA"/>
    <w:rsid w:val="00B31BFB"/>
    <w:rsid w:val="00B3528F"/>
    <w:rsid w:val="00B357AB"/>
    <w:rsid w:val="00B41F72"/>
    <w:rsid w:val="00B44E90"/>
    <w:rsid w:val="00B45324"/>
    <w:rsid w:val="00B47956"/>
    <w:rsid w:val="00B517E1"/>
    <w:rsid w:val="00B55E70"/>
    <w:rsid w:val="00B60238"/>
    <w:rsid w:val="00B64962"/>
    <w:rsid w:val="00B66AC0"/>
    <w:rsid w:val="00B71634"/>
    <w:rsid w:val="00B73091"/>
    <w:rsid w:val="00B764E1"/>
    <w:rsid w:val="00B80840"/>
    <w:rsid w:val="00B815FC"/>
    <w:rsid w:val="00B82A05"/>
    <w:rsid w:val="00B84409"/>
    <w:rsid w:val="00B84E2D"/>
    <w:rsid w:val="00B87C37"/>
    <w:rsid w:val="00B927C9"/>
    <w:rsid w:val="00B96EFA"/>
    <w:rsid w:val="00BA089B"/>
    <w:rsid w:val="00BB4AC0"/>
    <w:rsid w:val="00BB5683"/>
    <w:rsid w:val="00BC112B"/>
    <w:rsid w:val="00BC17DF"/>
    <w:rsid w:val="00BD0826"/>
    <w:rsid w:val="00BD15AB"/>
    <w:rsid w:val="00BD181D"/>
    <w:rsid w:val="00BE0567"/>
    <w:rsid w:val="00BE3210"/>
    <w:rsid w:val="00BE350E"/>
    <w:rsid w:val="00BE4BF7"/>
    <w:rsid w:val="00BF27B2"/>
    <w:rsid w:val="00BF3689"/>
    <w:rsid w:val="00BF4F06"/>
    <w:rsid w:val="00BF534E"/>
    <w:rsid w:val="00BF5717"/>
    <w:rsid w:val="00C01585"/>
    <w:rsid w:val="00C141C6"/>
    <w:rsid w:val="00C16F5A"/>
    <w:rsid w:val="00C2071A"/>
    <w:rsid w:val="00C20ACB"/>
    <w:rsid w:val="00C23703"/>
    <w:rsid w:val="00C26068"/>
    <w:rsid w:val="00C271A8"/>
    <w:rsid w:val="00C32067"/>
    <w:rsid w:val="00C36E3A"/>
    <w:rsid w:val="00C37A77"/>
    <w:rsid w:val="00C41141"/>
    <w:rsid w:val="00C461E6"/>
    <w:rsid w:val="00C50771"/>
    <w:rsid w:val="00C508BE"/>
    <w:rsid w:val="00C63EC4"/>
    <w:rsid w:val="00C64CD9"/>
    <w:rsid w:val="00C670F8"/>
    <w:rsid w:val="00C80AD4"/>
    <w:rsid w:val="00C90266"/>
    <w:rsid w:val="00C9061B"/>
    <w:rsid w:val="00C93EBA"/>
    <w:rsid w:val="00CA0BD8"/>
    <w:rsid w:val="00CA72BB"/>
    <w:rsid w:val="00CA7FF5"/>
    <w:rsid w:val="00CB07E5"/>
    <w:rsid w:val="00CB1E7C"/>
    <w:rsid w:val="00CB2EA1"/>
    <w:rsid w:val="00CB2F84"/>
    <w:rsid w:val="00CB3E75"/>
    <w:rsid w:val="00CB43F1"/>
    <w:rsid w:val="00CB6A8A"/>
    <w:rsid w:val="00CB6EDE"/>
    <w:rsid w:val="00CC0C45"/>
    <w:rsid w:val="00CC41BA"/>
    <w:rsid w:val="00CD17C1"/>
    <w:rsid w:val="00CD1C6C"/>
    <w:rsid w:val="00CD2585"/>
    <w:rsid w:val="00CD37F1"/>
    <w:rsid w:val="00CD6169"/>
    <w:rsid w:val="00CD6D76"/>
    <w:rsid w:val="00CE20BC"/>
    <w:rsid w:val="00CF1FD8"/>
    <w:rsid w:val="00CF45F2"/>
    <w:rsid w:val="00CF4FDC"/>
    <w:rsid w:val="00D00E9E"/>
    <w:rsid w:val="00D021D2"/>
    <w:rsid w:val="00D061BB"/>
    <w:rsid w:val="00D07BE1"/>
    <w:rsid w:val="00D116C0"/>
    <w:rsid w:val="00D13433"/>
    <w:rsid w:val="00D13D8A"/>
    <w:rsid w:val="00D20DA7"/>
    <w:rsid w:val="00D279D8"/>
    <w:rsid w:val="00D27C8E"/>
    <w:rsid w:val="00D4141B"/>
    <w:rsid w:val="00D4145D"/>
    <w:rsid w:val="00D458F0"/>
    <w:rsid w:val="00D50B3B"/>
    <w:rsid w:val="00D5467F"/>
    <w:rsid w:val="00D55837"/>
    <w:rsid w:val="00D60F51"/>
    <w:rsid w:val="00D6730A"/>
    <w:rsid w:val="00D674A6"/>
    <w:rsid w:val="00D74B7C"/>
    <w:rsid w:val="00D76068"/>
    <w:rsid w:val="00D76B01"/>
    <w:rsid w:val="00D804A2"/>
    <w:rsid w:val="00D84704"/>
    <w:rsid w:val="00D921FD"/>
    <w:rsid w:val="00D93714"/>
    <w:rsid w:val="00D95424"/>
    <w:rsid w:val="00DA5C0D"/>
    <w:rsid w:val="00DB714B"/>
    <w:rsid w:val="00DC10F6"/>
    <w:rsid w:val="00DC3E45"/>
    <w:rsid w:val="00DC4598"/>
    <w:rsid w:val="00DD0722"/>
    <w:rsid w:val="00DD212F"/>
    <w:rsid w:val="00DF342B"/>
    <w:rsid w:val="00DF5BFB"/>
    <w:rsid w:val="00DF5CD6"/>
    <w:rsid w:val="00E022DA"/>
    <w:rsid w:val="00E03BCB"/>
    <w:rsid w:val="00E124DC"/>
    <w:rsid w:val="00E26DDF"/>
    <w:rsid w:val="00E30167"/>
    <w:rsid w:val="00E33493"/>
    <w:rsid w:val="00E37922"/>
    <w:rsid w:val="00E406DF"/>
    <w:rsid w:val="00E415D3"/>
    <w:rsid w:val="00E469E4"/>
    <w:rsid w:val="00E475C3"/>
    <w:rsid w:val="00E509B0"/>
    <w:rsid w:val="00E54246"/>
    <w:rsid w:val="00E55D8E"/>
    <w:rsid w:val="00E66933"/>
    <w:rsid w:val="00E74A30"/>
    <w:rsid w:val="00E77B7E"/>
    <w:rsid w:val="00E82DF1"/>
    <w:rsid w:val="00E96532"/>
    <w:rsid w:val="00E973A0"/>
    <w:rsid w:val="00EA14D0"/>
    <w:rsid w:val="00EA1688"/>
    <w:rsid w:val="00EA4C83"/>
    <w:rsid w:val="00EC1DA0"/>
    <w:rsid w:val="00EC329B"/>
    <w:rsid w:val="00EC71A6"/>
    <w:rsid w:val="00EC73EB"/>
    <w:rsid w:val="00ED592E"/>
    <w:rsid w:val="00ED6ABD"/>
    <w:rsid w:val="00ED72E1"/>
    <w:rsid w:val="00EE3C0F"/>
    <w:rsid w:val="00EE6084"/>
    <w:rsid w:val="00EE6810"/>
    <w:rsid w:val="00EF21FE"/>
    <w:rsid w:val="00EF2A7F"/>
    <w:rsid w:val="00EF4803"/>
    <w:rsid w:val="00EF5127"/>
    <w:rsid w:val="00EF53BE"/>
    <w:rsid w:val="00F03EAC"/>
    <w:rsid w:val="00F04B7C"/>
    <w:rsid w:val="00F14024"/>
    <w:rsid w:val="00F24297"/>
    <w:rsid w:val="00F25761"/>
    <w:rsid w:val="00F259D7"/>
    <w:rsid w:val="00F27E6A"/>
    <w:rsid w:val="00F32D05"/>
    <w:rsid w:val="00F35263"/>
    <w:rsid w:val="00F403BF"/>
    <w:rsid w:val="00F4342F"/>
    <w:rsid w:val="00F45227"/>
    <w:rsid w:val="00F5045C"/>
    <w:rsid w:val="00F53AEA"/>
    <w:rsid w:val="00F55FC9"/>
    <w:rsid w:val="00F5663B"/>
    <w:rsid w:val="00F5674D"/>
    <w:rsid w:val="00F6392C"/>
    <w:rsid w:val="00F64256"/>
    <w:rsid w:val="00F66093"/>
    <w:rsid w:val="00F669DA"/>
    <w:rsid w:val="00F70848"/>
    <w:rsid w:val="00F73A60"/>
    <w:rsid w:val="00F829C7"/>
    <w:rsid w:val="00F834AA"/>
    <w:rsid w:val="00F848D6"/>
    <w:rsid w:val="00F943C8"/>
    <w:rsid w:val="00F96B28"/>
    <w:rsid w:val="00FA15D0"/>
    <w:rsid w:val="00FA41B4"/>
    <w:rsid w:val="00FA5DDD"/>
    <w:rsid w:val="00FA7644"/>
    <w:rsid w:val="00FC069A"/>
    <w:rsid w:val="00FD0B7B"/>
    <w:rsid w:val="00FE1DCC"/>
    <w:rsid w:val="00FF0538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779F1C"/>
  <w15:docId w15:val="{5FC4019A-9BFF-4461-9A9A-59AFA4B0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923EF4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  <w:rPr>
      <w:noProof w:val="0"/>
    </w:rPr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  <w:rPr>
      <w:noProof w:val="0"/>
    </w:rPr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noProof w:val="0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noProof w:val="0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noProof w:val="0"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noProof w:val="0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noProof w:val="0"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noProof w:val="0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noProof w:val="0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noProof w:val="0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noProof w:val="0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  <w:rPr>
      <w:noProof w:val="0"/>
    </w:rPr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  <w:rPr>
      <w:noProof w:val="0"/>
    </w:rPr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noProof w:val="0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  <w:rPr>
      <w:noProof w:val="0"/>
    </w:rPr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noProof w:val="0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  <w:rPr>
      <w:noProof w:val="0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  <w:rPr>
      <w:noProof w:val="0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  <w:rPr>
      <w:noProof w:val="0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noProof w:val="0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noProof w:val="0"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  <w:rPr>
      <w:noProof w:val="0"/>
    </w:rPr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noProof w:val="0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  <w:rPr>
      <w:noProof w:val="0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  <w:noProof w:val="0"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noProof w:val="0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  <w:rPr>
      <w:noProof w:val="0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noProof w:val="0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noProof w:val="0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noProof w:val="0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noProof w:val="0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noProof w:val="0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noProof w:val="0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noProof w:val="0"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noProof w:val="0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noProof w:val="0"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  <w:rPr>
      <w:noProof w:val="0"/>
    </w:rPr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noProof w:val="0"/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noProof w:val="0"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noProof w:val="0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A788975B574FFC971315A892BF82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820EA3-2D13-49F0-B4AF-D66F92172209}"/>
      </w:docPartPr>
      <w:docPartBody>
        <w:p w:rsidR="009B1BEC" w:rsidRDefault="00692F61" w:rsidP="00692F61">
          <w:pPr>
            <w:pStyle w:val="B6A788975B574FFC971315A892BF823D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AC9837755BDF43D68DBECBEC5C9605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2CB786-DF77-4380-8879-194A221FCB83}"/>
      </w:docPartPr>
      <w:docPartBody>
        <w:p w:rsidR="009B1BEC" w:rsidRDefault="00692F61" w:rsidP="00692F61">
          <w:pPr>
            <w:pStyle w:val="AC9837755BDF43D68DBECBEC5C960548"/>
          </w:pPr>
          <w:r>
            <w:t xml:space="preserve"> </w:t>
          </w:r>
          <w:r>
            <w:rPr>
              <w:rStyle w:val="Platshllartext"/>
            </w:rPr>
            <w:t>Välj ett parti.</w:t>
          </w:r>
        </w:p>
      </w:docPartBody>
    </w:docPart>
    <w:docPart>
      <w:docPartPr>
        <w:name w:val="4415A47AB5724BD5B2A028CA501F45C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B92FC0-0D27-4195-B42C-80F86CD8F48E}"/>
      </w:docPartPr>
      <w:docPartBody>
        <w:p w:rsidR="009B1BEC" w:rsidRDefault="00692F61" w:rsidP="00692F61">
          <w:pPr>
            <w:pStyle w:val="4415A47AB5724BD5B2A028CA501F45CE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7F1B3C16D9EA4BEC83D1DC7A03A436F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2C1881-8236-4AB6-B108-E6336FBC64B1}"/>
      </w:docPartPr>
      <w:docPartBody>
        <w:p w:rsidR="009B1BEC" w:rsidRDefault="00692F61" w:rsidP="00692F61">
          <w:pPr>
            <w:pStyle w:val="7F1B3C16D9EA4BEC83D1DC7A03A436FD"/>
          </w:pPr>
          <w:r>
            <w:rPr>
              <w:rStyle w:val="Platshllartext"/>
            </w:rPr>
            <w:t>Klicka här för att ange datum.</w:t>
          </w:r>
        </w:p>
      </w:docPartBody>
    </w:docPart>
    <w:docPart>
      <w:docPartPr>
        <w:name w:val="6B957238FED84F60A86D27276A7890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5E8AB44-CC93-4049-B2A8-41673488AEAE}"/>
      </w:docPartPr>
      <w:docPartBody>
        <w:p w:rsidR="009B1BEC" w:rsidRDefault="00692F61" w:rsidP="00692F61">
          <w:pPr>
            <w:pStyle w:val="6B957238FED84F60A86D27276A789055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  <w:docPart>
      <w:docPartPr>
        <w:name w:val="6DF40F81247C487FB7B8BB0F08C34A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A8C6F4-0E45-4DAA-9B40-2717D27E4D69}"/>
      </w:docPartPr>
      <w:docPartBody>
        <w:p w:rsidR="009B1BEC" w:rsidRDefault="00692F61" w:rsidP="00692F61">
          <w:pPr>
            <w:pStyle w:val="6DF40F81247C487FB7B8BB0F08C34A43"/>
          </w:pPr>
          <w:r>
            <w:t xml:space="preserve"> </w:t>
          </w:r>
          <w:r>
            <w:rPr>
              <w:rStyle w:val="Platshllartext"/>
            </w:rPr>
            <w:t>Välj ett parti.</w:t>
          </w:r>
        </w:p>
      </w:docPartBody>
    </w:docPart>
    <w:docPart>
      <w:docPartPr>
        <w:name w:val="FCFED2C9E35F4273BF888AF1D5BE09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3B6A8E-A1C2-4444-8F9F-2727A81AC210}"/>
      </w:docPartPr>
      <w:docPartBody>
        <w:p w:rsidR="009B1BEC" w:rsidRDefault="00692F61" w:rsidP="00692F61">
          <w:pPr>
            <w:pStyle w:val="FCFED2C9E35F4273BF888AF1D5BE09B8"/>
          </w:pPr>
          <w:r>
            <w:rPr>
              <w:rStyle w:val="Platshllartext"/>
            </w:rPr>
            <w:t xml:space="preserve">Klicka </w:t>
          </w:r>
          <w:r w:rsidRPr="00AC4EF6">
            <w:rPr>
              <w:rStyle w:val="Platshllartext"/>
            </w:rPr>
            <w:t xml:space="preserve">här för att ange </w:t>
          </w:r>
          <w:r>
            <w:rPr>
              <w:rStyle w:val="Platshllartext"/>
            </w:rPr>
            <w:t>namnet på frågeställaren</w:t>
          </w:r>
          <w:r w:rsidRPr="00AC4EF6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61"/>
    <w:rsid w:val="00412A38"/>
    <w:rsid w:val="00692F61"/>
    <w:rsid w:val="009B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692F61"/>
    <w:rPr>
      <w:noProof w:val="0"/>
      <w:color w:val="808080"/>
    </w:rPr>
  </w:style>
  <w:style w:type="paragraph" w:customStyle="1" w:styleId="B6A788975B574FFC971315A892BF823D">
    <w:name w:val="B6A788975B574FFC971315A892BF823D"/>
    <w:rsid w:val="00692F61"/>
  </w:style>
  <w:style w:type="paragraph" w:customStyle="1" w:styleId="AC9837755BDF43D68DBECBEC5C960548">
    <w:name w:val="AC9837755BDF43D68DBECBEC5C960548"/>
    <w:rsid w:val="00692F61"/>
  </w:style>
  <w:style w:type="paragraph" w:customStyle="1" w:styleId="4415A47AB5724BD5B2A028CA501F45CE">
    <w:name w:val="4415A47AB5724BD5B2A028CA501F45CE"/>
    <w:rsid w:val="00692F61"/>
  </w:style>
  <w:style w:type="paragraph" w:customStyle="1" w:styleId="7F1B3C16D9EA4BEC83D1DC7A03A436FD">
    <w:name w:val="7F1B3C16D9EA4BEC83D1DC7A03A436FD"/>
    <w:rsid w:val="00692F61"/>
  </w:style>
  <w:style w:type="paragraph" w:customStyle="1" w:styleId="6CAAF8752BF5476EA915C64A431C1513">
    <w:name w:val="6CAAF8752BF5476EA915C64A431C1513"/>
    <w:rsid w:val="00692F61"/>
  </w:style>
  <w:style w:type="paragraph" w:customStyle="1" w:styleId="6B957238FED84F60A86D27276A789055">
    <w:name w:val="6B957238FED84F60A86D27276A789055"/>
    <w:rsid w:val="00692F61"/>
  </w:style>
  <w:style w:type="paragraph" w:customStyle="1" w:styleId="6DF40F81247C487FB7B8BB0F08C34A43">
    <w:name w:val="6DF40F81247C487FB7B8BB0F08C34A43"/>
    <w:rsid w:val="00692F61"/>
  </w:style>
  <w:style w:type="paragraph" w:customStyle="1" w:styleId="FCFED2C9E35F4273BF888AF1D5BE09B8">
    <w:name w:val="FCFED2C9E35F4273BF888AF1D5BE09B8"/>
    <w:rsid w:val="00692F61"/>
  </w:style>
  <w:style w:type="paragraph" w:customStyle="1" w:styleId="76ADCACEE5744966A46728A1F98CEB62">
    <w:name w:val="76ADCACEE5744966A46728A1F98CEB62"/>
    <w:rsid w:val="00692F61"/>
  </w:style>
  <w:style w:type="paragraph" w:customStyle="1" w:styleId="7C23718750EC4C028B86DE63DDEEE786">
    <w:name w:val="7C23718750EC4C028B86DE63DDEEE786"/>
    <w:rsid w:val="00692F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!--<?xml version="1.0" encoding="iso-8859-1"?>-->
<DocumentInfo xmlns="http://lp/documentinfo/RK">
  <BaseInfo>
    <RkTemplate/>
    <DocType/>
    <DocTypeShowName/>
    <Status/>
    <Sender>
      <SenderName/>
      <SenderTitle/>
      <SenderMail> </SenderMail>
      <SenderPhone> </SenderPhone>
    </Sender>
    <TopId/>
    <TopSender>Justitie- och migrationsministern</TopSender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>2020-12-28T00:00:00</HeaderDate>
    <Office/>
    <Dnr>Ju2020/04591</Dnr>
    <ParagrafNr/>
    <DocumentTitle/>
    <VisitingAddress/>
    <Extra1/>
    <Extra2/>
    <Extra3>Elin Lundgren</Extra3>
    <Number/>
    <Recipient>Till riksdagen </Recipient>
    <SenderText/>
    <DocNumber/>
    <Doclanguage/>
    <Appendix/>
    <LogotypeName/>
  </BaseInfo>
</DocumentInfo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22805ec0-e852-4e67-b4f6-16a1e30346ba</RD_Svarsid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!--<?xml version="1.0" encoding="iso-8859-1"?>-->
<DocumentInfo xmlns="http://lp/documentinfo/RK">
  <BaseInfo>
    <RkTemplate/>
    <DocType/>
    <DocTypeShowName/>
    <Status/>
    <Sender>
      <SenderName/>
      <SenderTitle/>
      <SenderMail> </SenderMail>
      <SenderPhone> </SenderPhone>
    </Sender>
    <TopId/>
    <TopSender>Justitie- och migrationsministern</TopSender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>2020-12-28T00:00:00</HeaderDate>
    <Office/>
    <Dnr>Ju2020/04591</Dnr>
    <ParagrafNr/>
    <DocumentTitle/>
    <VisitingAddress/>
    <Extra1/>
    <Extra2/>
    <Extra3>Elin Lundgren</Extra3>
    <Number/>
    <Recipient>Till riksdagen </Recipient>
    <SenderText/>
    <DocNumber/>
    <Doclanguage/>
    <Appendix/>
    <LogotypeName/>
  </BaseInfo>
</DocumentInfo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32E82-63CA-4BEB-9A0D-EC3CB50F1C50}"/>
</file>

<file path=customXml/itemProps2.xml><?xml version="1.0" encoding="utf-8"?>
<ds:datastoreItem xmlns:ds="http://schemas.openxmlformats.org/officeDocument/2006/customXml" ds:itemID="{EAB1DE8B-5FCE-4C2B-B5E3-0E6B9F48CB31}"/>
</file>

<file path=customXml/itemProps3.xml><?xml version="1.0" encoding="utf-8"?>
<ds:datastoreItem xmlns:ds="http://schemas.openxmlformats.org/officeDocument/2006/customXml" ds:itemID="{C7692FDE-9DB1-444C-83FD-6CDFBDEA34E6}"/>
</file>

<file path=customXml/itemProps4.xml><?xml version="1.0" encoding="utf-8"?>
<ds:datastoreItem xmlns:ds="http://schemas.openxmlformats.org/officeDocument/2006/customXml" ds:itemID="{7C8B8164-25A8-45C3-B3E9-08434A45323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87832E82-63CA-4BEB-9A0D-EC3CB50F1C50}">
  <ds:schemaRefs>
    <ds:schemaRef ds:uri="http://lp/documentinfo/RK"/>
  </ds:schemaRefs>
</ds:datastoreItem>
</file>

<file path=customXml/itemProps6.xml><?xml version="1.0" encoding="utf-8"?>
<ds:datastoreItem xmlns:ds="http://schemas.openxmlformats.org/officeDocument/2006/customXml" ds:itemID="{EA3EA01D-5F0C-46EE-9F53-26EE54071EE3}"/>
</file>

<file path=customXml/itemProps7.xml><?xml version="1.0" encoding="utf-8"?>
<ds:datastoreItem xmlns:ds="http://schemas.openxmlformats.org/officeDocument/2006/customXml" ds:itemID="{B9D4C771-825D-4F30-BA3D-5213C46AAB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946.docx</dc:title>
  <dc:subject/>
  <dc:creator>Ani Arevian</dc:creator>
  <cp:keywords/>
  <dc:description/>
  <cp:lastModifiedBy>Johan Andersson</cp:lastModifiedBy>
  <cp:revision>34</cp:revision>
  <dcterms:created xsi:type="dcterms:W3CDTF">2020-12-11T08:18:00Z</dcterms:created>
  <dcterms:modified xsi:type="dcterms:W3CDTF">2020-12-18T08:45:00Z</dcterms:modified>
  <cp:version>2.1.1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Organisation">
    <vt:lpwstr/>
  </property>
  <property fmtid="{D5CDD505-2E9C-101B-9397-08002B2CF9AE}" pid="4" name="ActivityCategory">
    <vt:lpwstr/>
  </property>
  <property fmtid="{D5CDD505-2E9C-101B-9397-08002B2CF9AE}" pid="5" name="_dlc_DocIdItemGuid">
    <vt:lpwstr>bfc439c0-6ac8-494c-8bd7-ef9bc1df2203</vt:lpwstr>
  </property>
</Properties>
</file>