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920ED" w:rsidP="0085548A">
      <w:pPr>
        <w:pStyle w:val="Title"/>
      </w:pPr>
      <w:r>
        <w:t xml:space="preserve">Svar på </w:t>
      </w:r>
      <w:r w:rsidR="00893F4E">
        <w:t>fråga</w:t>
      </w:r>
      <w:r w:rsidRPr="00FC299B" w:rsidR="00FC299B">
        <w:t xml:space="preserve"> </w:t>
      </w:r>
      <w:r w:rsidR="00FC299B">
        <w:t>202</w:t>
      </w:r>
      <w:r w:rsidR="0082358A">
        <w:t>3/24</w:t>
      </w:r>
      <w:r w:rsidR="00FC299B">
        <w:t>:</w:t>
      </w:r>
      <w:r w:rsidR="0082358A">
        <w:t>36</w:t>
      </w:r>
      <w:r w:rsidR="00FC299B">
        <w:t xml:space="preserve"> av </w:t>
      </w:r>
      <w:r w:rsidR="0082358A">
        <w:t>Adrian Magnusson</w:t>
      </w:r>
      <w:r>
        <w:t xml:space="preserve"> (S)</w:t>
      </w:r>
      <w:r>
        <w:br/>
      </w:r>
      <w:r w:rsidR="00095424">
        <w:t>A</w:t>
      </w:r>
      <w:r w:rsidR="00DE3D8E">
        <w:t xml:space="preserve">rbetslösheten i </w:t>
      </w:r>
      <w:r w:rsidR="00095424">
        <w:t>S</w:t>
      </w:r>
      <w:r w:rsidR="0082358A">
        <w:t>kåne län</w:t>
      </w:r>
    </w:p>
    <w:p w:rsidR="00BA52E8" w:rsidP="00095424">
      <w:pPr>
        <w:pStyle w:val="BodyText"/>
      </w:pPr>
      <w:r>
        <w:t>Adrian Magnusson</w:t>
      </w:r>
      <w:r>
        <w:t xml:space="preserve"> har frågat mig </w:t>
      </w:r>
      <w:r w:rsidR="003254CD">
        <w:t xml:space="preserve">om </w:t>
      </w:r>
      <w:r w:rsidR="00095424">
        <w:t xml:space="preserve">vilka åtgärder jag </w:t>
      </w:r>
      <w:r>
        <w:t>vidtar för att få ned arbetslösheten i Skåne län.</w:t>
      </w:r>
    </w:p>
    <w:p w:rsidR="0088310A" w:rsidP="00BA52E8">
      <w:pPr>
        <w:pStyle w:val="BodyText"/>
      </w:pPr>
      <w:r>
        <w:t>Arbetslösheten och långtidsarbetslösheten är fortsatt hög trots en stark efterfrågan på arbetskraft</w:t>
      </w:r>
      <w:r w:rsidR="008D4C5D">
        <w:t xml:space="preserve"> sedan pandemin</w:t>
      </w:r>
      <w:r w:rsidR="0080053E">
        <w:t>. Arbetsmarknadspolitiken behöver utformas så att fler kommer i arbete</w:t>
      </w:r>
      <w:r>
        <w:t xml:space="preserve"> och </w:t>
      </w:r>
      <w:r w:rsidR="00605E1D">
        <w:t xml:space="preserve">så </w:t>
      </w:r>
      <w:r w:rsidR="0080053E">
        <w:t>att den blir me</w:t>
      </w:r>
      <w:r w:rsidR="002E5597">
        <w:t>r</w:t>
      </w:r>
      <w:r w:rsidR="0080053E">
        <w:t xml:space="preserve"> kostnadseffektiv. </w:t>
      </w:r>
    </w:p>
    <w:p w:rsidR="0048369C" w:rsidP="00BA52E8">
      <w:pPr>
        <w:pStyle w:val="BodyText"/>
      </w:pPr>
      <w:r>
        <w:t xml:space="preserve">Ansvarsfördelningen för genomförandet av arbetsmarknadspolitiken bygger på att Arbetsförmedlingen har en stor flexibilitet att anpassa </w:t>
      </w:r>
      <w:r w:rsidR="003029CE">
        <w:t xml:space="preserve">sina </w:t>
      </w:r>
      <w:r>
        <w:t>insatser och fördela resurser utifrån regionala och lokala behov</w:t>
      </w:r>
      <w:r w:rsidR="007E7654">
        <w:t>.</w:t>
      </w:r>
    </w:p>
    <w:p w:rsidR="00106B7D" w:rsidP="00BA52E8">
      <w:pPr>
        <w:pStyle w:val="BodyText"/>
      </w:pPr>
      <w:r>
        <w:t xml:space="preserve">Regeringens uppgift är att ge förutsättningar att genomföra detta för att tillgodose de </w:t>
      </w:r>
      <w:r w:rsidR="00B5680D">
        <w:t xml:space="preserve">arbetssökandes </w:t>
      </w:r>
      <w:r w:rsidR="003029CE">
        <w:t xml:space="preserve">behov </w:t>
      </w:r>
      <w:r>
        <w:t xml:space="preserve">och bidra till att möta arbetsgivarnas rekryteringsbehov. </w:t>
      </w:r>
      <w:r w:rsidR="002D65BC">
        <w:t xml:space="preserve">Arbetsförmedlingen har en stor flexibilitet i medelsanvändningen utifrån de mål för verksamheten som regeringen och </w:t>
      </w:r>
      <w:r w:rsidR="003C5D57">
        <w:t xml:space="preserve">riksdagen </w:t>
      </w:r>
      <w:r w:rsidR="002D65BC">
        <w:t>lagt fast.</w:t>
      </w:r>
    </w:p>
    <w:p w:rsidR="00BA3F8E" w:rsidP="00A674F4">
      <w:pPr>
        <w:pStyle w:val="BodyText"/>
      </w:pPr>
      <w:r>
        <w:t xml:space="preserve">I budgetpropositionen för 2024 föreslås en förstärkning av Arbetsförmedlingens förvaltningsanslag på </w:t>
      </w:r>
      <w:r w:rsidR="00A00D51">
        <w:t xml:space="preserve">200 </w:t>
      </w:r>
      <w:r>
        <w:t>miljoner kronor 2024 f</w:t>
      </w:r>
      <w:r w:rsidRPr="00A674F4">
        <w:t xml:space="preserve">ör </w:t>
      </w:r>
      <w:r>
        <w:t xml:space="preserve">att </w:t>
      </w:r>
      <w:r w:rsidRPr="00A674F4">
        <w:t>möta en ökad arbetslöshet</w:t>
      </w:r>
      <w:r>
        <w:t xml:space="preserve"> och</w:t>
      </w:r>
      <w:r w:rsidRPr="00A674F4">
        <w:t xml:space="preserve"> stärka kontrollarbete</w:t>
      </w:r>
      <w:r>
        <w:t>t. Dessutom är regeringens avsikt att genomföra regeländringar som är nödvändiga för att anställningar med etableringsjobb ska komma på plats. Etableringsjobben väntas bidra till att öka nyanländas och långtidsarbetslösas möjligheter att etablera sig på arbetsmarknaden.</w:t>
      </w:r>
    </w:p>
    <w:p w:rsidR="00C52582" w:rsidP="00A674F4">
      <w:pPr>
        <w:pStyle w:val="BodyText"/>
      </w:pPr>
      <w:r w:rsidRPr="00C52582">
        <w:t xml:space="preserve">Tillsammans med andra förslag i budgetpropositionen, t.ex. ett förstärkt jobbskatteavdrag för låg- och medelinkomsttagare samt fler platser både inom yrkeshögskolan och den yrkesinriktade vuxenutbildningen, </w:t>
      </w:r>
      <w:r w:rsidR="00072B48">
        <w:t>bidrar</w:t>
      </w:r>
      <w:r w:rsidRPr="00C52582" w:rsidR="00072B48">
        <w:t xml:space="preserve"> </w:t>
      </w:r>
      <w:r w:rsidRPr="00C52582">
        <w:t xml:space="preserve">de föreslagna satsningarna inom arbetsmarknadspolitiken </w:t>
      </w:r>
      <w:r w:rsidR="00072B48">
        <w:t>till</w:t>
      </w:r>
      <w:r w:rsidRPr="00C52582">
        <w:t xml:space="preserve"> att </w:t>
      </w:r>
      <w:r w:rsidR="00072B48">
        <w:t>stärka</w:t>
      </w:r>
      <w:r w:rsidRPr="00C52582" w:rsidR="00072B48">
        <w:t xml:space="preserve"> </w:t>
      </w:r>
      <w:r w:rsidRPr="00C52582">
        <w:t>arbetslinjen.</w:t>
      </w:r>
    </w:p>
    <w:p w:rsidR="007E500D" w:rsidP="007E500D">
      <w:pPr>
        <w:pStyle w:val="BodyText"/>
      </w:pPr>
      <w:r>
        <w:t xml:space="preserve">Regeringen gav under våren Arbetsförmedlingen i uppdrag att fördela 150 miljoner kronor till kommuner med hög arbetslöshet för att stärka deras möjligheter att skapa jobb för unga. Satsningen innebär att kommuner med hög arbetslöshet kan få ett bidrag via Arbetsförmedlingen för att under 2023 skapa jobb för ungdomar som avslutat gymnasieskolan och sommarjobb för ungdomar som avslutat årskurs nio, ungdomar i gymnasieutbildning samt för ungdomar som omfattas av det kommunala aktivitetsansvaret. </w:t>
      </w:r>
      <w:r w:rsidRPr="009B41DC" w:rsidR="00453E1B">
        <w:t>Under innevarande år har myndigheten vidare i uppdrag enligt regleringsbrev</w:t>
      </w:r>
      <w:r w:rsidRPr="009B41DC" w:rsidR="00752BDE">
        <w:t>et</w:t>
      </w:r>
      <w:r w:rsidRPr="009B41DC" w:rsidR="00453E1B">
        <w:t xml:space="preserve"> att bl.a. fortsätta att stärka och utveckla sitt arbete med arbetsmarknadspolitiska insatser och arbetsgivarkontakter. </w:t>
      </w:r>
      <w:r w:rsidRPr="009B41DC" w:rsidR="00652048">
        <w:t>I uppdraget ingår att</w:t>
      </w:r>
      <w:r w:rsidRPr="009B41DC">
        <w:t xml:space="preserve"> Arbetsförmedlingen </w:t>
      </w:r>
      <w:r w:rsidRPr="009B41DC" w:rsidR="00652048">
        <w:t xml:space="preserve">ska </w:t>
      </w:r>
      <w:r w:rsidRPr="009B41DC" w:rsidR="00A76409">
        <w:t>förbättra</w:t>
      </w:r>
      <w:r w:rsidRPr="009B41DC">
        <w:t xml:space="preserve"> den yrkesmässiga</w:t>
      </w:r>
      <w:r w:rsidR="00724585">
        <w:t xml:space="preserve"> och </w:t>
      </w:r>
      <w:r w:rsidRPr="009B41DC" w:rsidR="00724585">
        <w:t>geografiska</w:t>
      </w:r>
      <w:r w:rsidRPr="009B41DC">
        <w:t xml:space="preserve"> rörligheten bland arbets</w:t>
      </w:r>
      <w:r w:rsidR="00724585">
        <w:t>sökande</w:t>
      </w:r>
      <w:r w:rsidRPr="009B41DC">
        <w:t>.</w:t>
      </w:r>
    </w:p>
    <w:p w:rsidR="002D65BC" w:rsidP="00BA52E8">
      <w:pPr>
        <w:pStyle w:val="BodyText"/>
      </w:pPr>
      <w:r>
        <w:t>D</w:t>
      </w:r>
      <w:r w:rsidRPr="005A1DC9" w:rsidR="003029CE">
        <w:t xml:space="preserve">et </w:t>
      </w:r>
      <w:r w:rsidR="003029CE">
        <w:t xml:space="preserve">ska </w:t>
      </w:r>
      <w:r w:rsidRPr="005A1DC9" w:rsidR="003029CE">
        <w:t>löna sig att gå från bidrag till jobb och ställ</w:t>
      </w:r>
      <w:r w:rsidR="003029CE">
        <w:t>a</w:t>
      </w:r>
      <w:r w:rsidRPr="005A1DC9" w:rsidR="003029CE">
        <w:t>s höga krav på den som söker jobb</w:t>
      </w:r>
      <w:r w:rsidR="003029CE">
        <w:t xml:space="preserve"> kombinerat med att arbetslösa </w:t>
      </w:r>
      <w:r w:rsidRPr="005A1DC9" w:rsidR="003029CE">
        <w:t>erbjuds rätt stöd och insatser.</w:t>
      </w:r>
      <w:r w:rsidR="00DC4104">
        <w:t xml:space="preserve"> </w:t>
      </w:r>
      <w:r w:rsidR="00392296">
        <w:t xml:space="preserve">Det gäller såväl i </w:t>
      </w:r>
      <w:r w:rsidR="005505E3">
        <w:t>Skåne län</w:t>
      </w:r>
      <w:r w:rsidR="00392296">
        <w:t xml:space="preserve"> som i andra </w:t>
      </w:r>
      <w:r w:rsidR="005505E3">
        <w:t>län</w:t>
      </w:r>
      <w:r w:rsidR="00392296">
        <w:t xml:space="preserve">. </w:t>
      </w:r>
      <w:r w:rsidR="00EA6524">
        <w:t>J</w:t>
      </w:r>
      <w:r>
        <w:t>ag följer noga utvecklingen på arbetsmarknaden och hur Arbetsförmedlingen genomför sitt uppdrag</w:t>
      </w:r>
      <w:r w:rsidR="00EA6524">
        <w:t xml:space="preserve"> att</w:t>
      </w:r>
      <w:r w:rsidR="00392296">
        <w:t xml:space="preserve"> tillgodose behoven hos både arbetssökande och arbetsgivare</w:t>
      </w:r>
      <w:r>
        <w:t xml:space="preserve">. </w:t>
      </w:r>
    </w:p>
    <w:p w:rsidR="009740EC" w:rsidP="009740EC">
      <w:pPr>
        <w:pStyle w:val="BodyText"/>
      </w:pPr>
      <w:r>
        <w:t xml:space="preserve">Stockholm den </w:t>
      </w:r>
      <w:r w:rsidR="007B61E7">
        <w:t>4 oktober</w:t>
      </w:r>
      <w:r>
        <w:t xml:space="preserve"> 2023</w:t>
      </w:r>
    </w:p>
    <w:p w:rsidR="009740EC" w:rsidP="009740EC">
      <w:pPr>
        <w:pStyle w:val="BodyText"/>
      </w:pPr>
    </w:p>
    <w:p w:rsidR="009740EC" w:rsidP="009740EC">
      <w:pPr>
        <w:pStyle w:val="BodyText"/>
      </w:pPr>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920ED" w:rsidRPr="007D73AB">
          <w:pPr>
            <w:pStyle w:val="Header"/>
          </w:pPr>
        </w:p>
      </w:tc>
      <w:tc>
        <w:tcPr>
          <w:tcW w:w="3170" w:type="dxa"/>
          <w:vAlign w:val="bottom"/>
        </w:tcPr>
        <w:p w:rsidR="00E920ED" w:rsidRPr="007D73AB" w:rsidP="00340DE0">
          <w:pPr>
            <w:pStyle w:val="Header"/>
          </w:pPr>
        </w:p>
      </w:tc>
      <w:tc>
        <w:tcPr>
          <w:tcW w:w="1134" w:type="dxa"/>
        </w:tcPr>
        <w:p w:rsidR="00E920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920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920ED" w:rsidRPr="00710A6C" w:rsidP="00EE3C0F">
          <w:pPr>
            <w:pStyle w:val="Header"/>
            <w:rPr>
              <w:b/>
            </w:rPr>
          </w:pPr>
        </w:p>
        <w:p w:rsidR="00E920ED" w:rsidP="00EE3C0F">
          <w:pPr>
            <w:pStyle w:val="Header"/>
          </w:pPr>
        </w:p>
        <w:p w:rsidR="00E920ED" w:rsidP="00EE3C0F">
          <w:pPr>
            <w:pStyle w:val="Header"/>
          </w:pPr>
        </w:p>
        <w:p w:rsidR="00E920ED" w:rsidP="00EE3C0F">
          <w:pPr>
            <w:pStyle w:val="Header"/>
          </w:pPr>
        </w:p>
        <w:sdt>
          <w:sdtPr>
            <w:alias w:val="Dnr"/>
            <w:tag w:val="ccRKShow_Dnr"/>
            <w:id w:val="-829283628"/>
            <w:placeholder>
              <w:docPart w:val="DFEC3F6D53674D338D29DA9D477C9FC8"/>
            </w:placeholder>
            <w:dataBinding w:xpath="/ns0:DocumentInfo[1]/ns0:BaseInfo[1]/ns0:Dnr[1]" w:storeItemID="{A1FC39A4-4E65-42D4-9FD1-BCD9EA54D82F}" w:prefixMappings="xmlns:ns0='http://lp/documentinfo/RK' "/>
            <w:text/>
          </w:sdtPr>
          <w:sdtContent>
            <w:p w:rsidR="00E920ED" w:rsidP="00EE3C0F">
              <w:pPr>
                <w:pStyle w:val="Header"/>
              </w:pPr>
              <w:r w:rsidRPr="004408CE">
                <w:t>A2023/0</w:t>
              </w:r>
              <w:r w:rsidR="0082358A">
                <w:t>1292</w:t>
              </w:r>
            </w:p>
          </w:sdtContent>
        </w:sdt>
        <w:sdt>
          <w:sdtPr>
            <w:alias w:val="DocNumber"/>
            <w:tag w:val="DocNumber"/>
            <w:id w:val="1726028884"/>
            <w:placeholder>
              <w:docPart w:val="E08896A96B064108BF3180E40F031C9A"/>
            </w:placeholder>
            <w:showingPlcHdr/>
            <w:dataBinding w:xpath="/ns0:DocumentInfo[1]/ns0:BaseInfo[1]/ns0:DocNumber[1]" w:storeItemID="{A1FC39A4-4E65-42D4-9FD1-BCD9EA54D82F}" w:prefixMappings="xmlns:ns0='http://lp/documentinfo/RK' "/>
            <w:text/>
          </w:sdtPr>
          <w:sdtContent>
            <w:p w:rsidR="00E920ED" w:rsidP="00EE3C0F">
              <w:pPr>
                <w:pStyle w:val="Header"/>
              </w:pPr>
              <w:r>
                <w:rPr>
                  <w:rStyle w:val="PlaceholderText"/>
                </w:rPr>
                <w:t xml:space="preserve"> </w:t>
              </w:r>
            </w:p>
          </w:sdtContent>
        </w:sdt>
        <w:p w:rsidR="00E920ED" w:rsidP="00EE3C0F">
          <w:pPr>
            <w:pStyle w:val="Header"/>
          </w:pPr>
        </w:p>
      </w:tc>
      <w:tc>
        <w:tcPr>
          <w:tcW w:w="1134" w:type="dxa"/>
        </w:tcPr>
        <w:p w:rsidR="00E920ED" w:rsidP="0094502D">
          <w:pPr>
            <w:pStyle w:val="Header"/>
          </w:pPr>
        </w:p>
        <w:p w:rsidR="00E920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E20516" w:rsidP="00E20516">
          <w:pPr>
            <w:pStyle w:val="Header"/>
            <w:rPr>
              <w:rFonts w:asciiTheme="minorHAnsi" w:hAnsiTheme="minorHAnsi"/>
              <w:sz w:val="25"/>
            </w:rPr>
          </w:pPr>
          <w:sdt>
            <w:sdtPr>
              <w:alias w:val="SenderText"/>
              <w:tag w:val="ccRKShow_SenderText"/>
              <w:id w:val="1374046025"/>
              <w:placeholder>
                <w:docPart w:val="E99BA3F1775D4FC8BB049458B8323402"/>
              </w:placeholder>
              <w:showingPlcHdr/>
              <w:richText/>
            </w:sdtPr>
            <w:sdtContent>
              <w:r w:rsidRPr="00FB2BA9" w:rsidR="00E920ED">
                <w:rPr>
                  <w:rStyle w:val="PlaceholderText"/>
                </w:rPr>
                <w:t xml:space="preserve"> </w:t>
              </w:r>
            </w:sdtContent>
          </w:sdt>
          <w:r>
            <w:rPr>
              <w:rFonts w:asciiTheme="minorHAnsi" w:hAnsiTheme="minorHAnsi"/>
              <w:sz w:val="25"/>
            </w:rPr>
            <w:t xml:space="preserve"> </w:t>
          </w:r>
        </w:p>
        <w:sdt>
          <w:sdtPr>
            <w:rPr>
              <w:rFonts w:asciiTheme="minorHAnsi" w:hAnsiTheme="minorHAnsi"/>
              <w:sz w:val="25"/>
            </w:rPr>
            <w:alias w:val="SenderText"/>
            <w:tag w:val="ccRKShow_SenderText"/>
            <w:id w:val="-2110268974"/>
            <w:richText/>
          </w:sdtPr>
          <w:sdtContent>
            <w:sdt>
              <w:sdtPr>
                <w:rPr>
                  <w:rFonts w:asciiTheme="minorHAnsi" w:hAnsiTheme="minorHAnsi"/>
                  <w:b/>
                  <w:sz w:val="25"/>
                </w:rPr>
                <w:alias w:val="SenderText"/>
                <w:tag w:val="ccRKShow_SenderText"/>
                <w:id w:val="601773262"/>
                <w:placeholder>
                  <w:docPart w:val="957DA63AB9194877862A1AB98194681A"/>
                </w:placeholder>
                <w:richText/>
              </w:sdtPr>
              <w:sdtEndPr>
                <w:rPr>
                  <w:b w:val="0"/>
                  <w:bCs/>
                </w:rPr>
              </w:sdtEndPr>
              <w:sdtContent>
                <w:p w:rsidR="00E20516" w:rsidRPr="00B472CD" w:rsidP="00E20516">
                  <w:pPr>
                    <w:pStyle w:val="Header"/>
                    <w:rPr>
                      <w:b/>
                    </w:rPr>
                  </w:pPr>
                  <w:bookmarkStart w:id="0" w:name="_Hlk48830490"/>
                  <w:r w:rsidRPr="00B472CD">
                    <w:rPr>
                      <w:b/>
                    </w:rPr>
                    <w:t>Arbetsmarknadsdepartementet</w:t>
                  </w:r>
                </w:p>
                <w:p w:rsidR="00E20516" w:rsidRPr="00B0423E" w:rsidP="00E20516">
                  <w:pPr>
                    <w:tabs>
                      <w:tab w:val="center" w:pos="4536"/>
                      <w:tab w:val="right" w:pos="9072"/>
                    </w:tabs>
                    <w:rPr>
                      <w:bCs/>
                    </w:rPr>
                  </w:pPr>
                  <w:r w:rsidRPr="00E20516">
                    <w:rPr>
                      <w:rFonts w:asciiTheme="majorHAnsi" w:hAnsiTheme="majorHAnsi"/>
                      <w:bCs/>
                      <w:sz w:val="19"/>
                    </w:rPr>
                    <w:t>Arbetsmarknads- och integrationsministern</w:t>
                  </w:r>
                </w:p>
              </w:sdtContent>
            </w:sdt>
            <w:p w:rsidR="00E20516" w:rsidRPr="00E20516" w:rsidP="00E20516">
              <w:pPr>
                <w:tabs>
                  <w:tab w:val="center" w:pos="4536"/>
                  <w:tab w:val="right" w:pos="9072"/>
                </w:tabs>
                <w:rPr>
                  <w:rFonts w:asciiTheme="majorHAnsi" w:hAnsiTheme="majorHAnsi"/>
                  <w:i/>
                  <w:iCs/>
                  <w:sz w:val="19"/>
                </w:rPr>
              </w:pPr>
            </w:p>
            <w:p w:rsidR="00E20516" w:rsidP="00E20516">
              <w:pPr>
                <w:tabs>
                  <w:tab w:val="left" w:pos="2715"/>
                </w:tabs>
              </w:pPr>
            </w:p>
          </w:sdtContent>
        </w:sdt>
        <w:p w:rsidR="00E920ED" w:rsidRPr="00FB2BA9" w:rsidP="00340DE0">
          <w:pPr>
            <w:pStyle w:val="Header"/>
          </w:pPr>
          <w:bookmarkEnd w:id="0"/>
        </w:p>
      </w:tc>
      <w:sdt>
        <w:sdtPr>
          <w:alias w:val="Recipient"/>
          <w:tag w:val="ccRKShow_Recipient"/>
          <w:id w:val="-28344517"/>
          <w:placeholder>
            <w:docPart w:val="965D4E7875DC4C569189820173DEC1D8"/>
          </w:placeholder>
          <w:dataBinding w:xpath="/ns0:DocumentInfo[1]/ns0:BaseInfo[1]/ns0:Recipient[1]" w:storeItemID="{A1FC39A4-4E65-42D4-9FD1-BCD9EA54D82F}" w:prefixMappings="xmlns:ns0='http://lp/documentinfo/RK' "/>
          <w:text w:multiLine="1"/>
        </w:sdtPr>
        <w:sdtContent>
          <w:tc>
            <w:tcPr>
              <w:tcW w:w="3170" w:type="dxa"/>
            </w:tcPr>
            <w:p w:rsidR="00E920ED" w:rsidRPr="00FB2BA9" w:rsidP="00547B89">
              <w:pPr>
                <w:pStyle w:val="Header"/>
              </w:pPr>
              <w:r w:rsidRPr="00FA4375">
                <w:t>Till riksdagen</w:t>
              </w:r>
            </w:p>
          </w:tc>
        </w:sdtContent>
      </w:sdt>
      <w:tc>
        <w:tcPr>
          <w:tcW w:w="1134" w:type="dxa"/>
        </w:tcPr>
        <w:p w:rsidR="00E920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5874F9"/>
    <w:multiLevelType w:val="hybridMultilevel"/>
    <w:tmpl w:val="ACA6F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430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EC3F6D53674D338D29DA9D477C9FC8"/>
        <w:category>
          <w:name w:val="Allmänt"/>
          <w:gallery w:val="placeholder"/>
        </w:category>
        <w:types>
          <w:type w:val="bbPlcHdr"/>
        </w:types>
        <w:behaviors>
          <w:behavior w:val="content"/>
        </w:behaviors>
        <w:guid w:val="{9EF2CA5F-ADAA-45E6-9685-2A8634CA1E53}"/>
      </w:docPartPr>
      <w:docPartBody>
        <w:p w:rsidR="006D19E6" w:rsidP="000A0A62">
          <w:pPr>
            <w:pStyle w:val="DFEC3F6D53674D338D29DA9D477C9FC8"/>
          </w:pPr>
          <w:r>
            <w:rPr>
              <w:rStyle w:val="PlaceholderText"/>
            </w:rPr>
            <w:t xml:space="preserve"> </w:t>
          </w:r>
        </w:p>
      </w:docPartBody>
    </w:docPart>
    <w:docPart>
      <w:docPartPr>
        <w:name w:val="E08896A96B064108BF3180E40F031C9A"/>
        <w:category>
          <w:name w:val="Allmänt"/>
          <w:gallery w:val="placeholder"/>
        </w:category>
        <w:types>
          <w:type w:val="bbPlcHdr"/>
        </w:types>
        <w:behaviors>
          <w:behavior w:val="content"/>
        </w:behaviors>
        <w:guid w:val="{1AF0440C-2A31-4C3A-A791-B49E4A4EE7AD}"/>
      </w:docPartPr>
      <w:docPartBody>
        <w:p w:rsidR="006D19E6" w:rsidP="000A0A62">
          <w:pPr>
            <w:pStyle w:val="E08896A96B064108BF3180E40F031C9A1"/>
          </w:pPr>
          <w:r>
            <w:rPr>
              <w:rStyle w:val="PlaceholderText"/>
            </w:rPr>
            <w:t xml:space="preserve"> </w:t>
          </w:r>
        </w:p>
      </w:docPartBody>
    </w:docPart>
    <w:docPart>
      <w:docPartPr>
        <w:name w:val="E99BA3F1775D4FC8BB049458B8323402"/>
        <w:category>
          <w:name w:val="Allmänt"/>
          <w:gallery w:val="placeholder"/>
        </w:category>
        <w:types>
          <w:type w:val="bbPlcHdr"/>
        </w:types>
        <w:behaviors>
          <w:behavior w:val="content"/>
        </w:behaviors>
        <w:guid w:val="{92BB3397-B0F7-4979-9556-0E7C7BBD5C5D}"/>
      </w:docPartPr>
      <w:docPartBody>
        <w:p w:rsidR="006D19E6" w:rsidP="000A0A62">
          <w:pPr>
            <w:pStyle w:val="E99BA3F1775D4FC8BB049458B83234021"/>
          </w:pPr>
          <w:r>
            <w:rPr>
              <w:rStyle w:val="PlaceholderText"/>
            </w:rPr>
            <w:t xml:space="preserve"> </w:t>
          </w:r>
        </w:p>
      </w:docPartBody>
    </w:docPart>
    <w:docPart>
      <w:docPartPr>
        <w:name w:val="965D4E7875DC4C569189820173DEC1D8"/>
        <w:category>
          <w:name w:val="Allmänt"/>
          <w:gallery w:val="placeholder"/>
        </w:category>
        <w:types>
          <w:type w:val="bbPlcHdr"/>
        </w:types>
        <w:behaviors>
          <w:behavior w:val="content"/>
        </w:behaviors>
        <w:guid w:val="{FB6422EB-E059-418E-8634-B412B0CBB1ED}"/>
      </w:docPartPr>
      <w:docPartBody>
        <w:p w:rsidR="006D19E6" w:rsidP="000A0A62">
          <w:pPr>
            <w:pStyle w:val="965D4E7875DC4C569189820173DEC1D8"/>
          </w:pPr>
          <w:r>
            <w:rPr>
              <w:rStyle w:val="PlaceholderText"/>
            </w:rPr>
            <w:t xml:space="preserve"> </w:t>
          </w:r>
        </w:p>
      </w:docPartBody>
    </w:docPart>
    <w:docPart>
      <w:docPartPr>
        <w:name w:val="957DA63AB9194877862A1AB98194681A"/>
        <w:category>
          <w:name w:val="Allmänt"/>
          <w:gallery w:val="placeholder"/>
        </w:category>
        <w:types>
          <w:type w:val="bbPlcHdr"/>
        </w:types>
        <w:behaviors>
          <w:behavior w:val="content"/>
        </w:behaviors>
        <w:guid w:val="{B473F8CC-4802-45D7-94EF-010B749D8124}"/>
      </w:docPartPr>
      <w:docPartBody>
        <w:p w:rsidR="000C0C09" w:rsidP="00B826F0">
          <w:pPr>
            <w:pStyle w:val="957DA63AB9194877862A1AB98194681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DB1"/>
    <w:rPr>
      <w:noProof w:val="0"/>
      <w:color w:val="808080"/>
    </w:rPr>
  </w:style>
  <w:style w:type="paragraph" w:customStyle="1" w:styleId="DFEC3F6D53674D338D29DA9D477C9FC8">
    <w:name w:val="DFEC3F6D53674D338D29DA9D477C9FC8"/>
    <w:rsid w:val="000A0A62"/>
  </w:style>
  <w:style w:type="paragraph" w:customStyle="1" w:styleId="965D4E7875DC4C569189820173DEC1D8">
    <w:name w:val="965D4E7875DC4C569189820173DEC1D8"/>
    <w:rsid w:val="000A0A62"/>
  </w:style>
  <w:style w:type="paragraph" w:customStyle="1" w:styleId="E08896A96B064108BF3180E40F031C9A1">
    <w:name w:val="E08896A96B064108BF3180E40F031C9A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9BA3F1775D4FC8BB049458B83234021">
    <w:name w:val="E99BA3F1775D4FC8BB049458B8323402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7DA63AB9194877862A1AB98194681A">
    <w:name w:val="957DA63AB9194877862A1AB98194681A"/>
    <w:rsid w:val="00B826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325</RkTemplate>
    <DocType>PM</DocType>
    <DocTypeShowName>Svar på interpellation</DocTypeShowName>
    <Status/>
    <Sender>
      <SenderName> </SenderName>
      <SenderTitle>Kansliråd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2022-12-05</HeaderDate>
    <Office/>
    <Dnr>A2023/01292</Dnr>
    <ParagrafNr/>
    <DocumentTitle/>
    <VisitingAddress/>
    <Extra1/>
    <Extra2/>
    <Extra3>Teresa Carvalho</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a75fe7e2-1137-44e3-8b31-e5ae655b17e8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C39A4-4E65-42D4-9FD1-BCD9EA54D82F}">
  <ds:schemaRefs>
    <ds:schemaRef ds:uri="http://lp/documentinfo/RK"/>
  </ds:schemaRefs>
</ds:datastoreItem>
</file>

<file path=customXml/itemProps2.xml><?xml version="1.0" encoding="utf-8"?>
<ds:datastoreItem xmlns:ds="http://schemas.openxmlformats.org/officeDocument/2006/customXml" ds:itemID="{E8AF45B4-FC24-46EF-A9DB-864C1E58E020}"/>
</file>

<file path=customXml/itemProps3.xml><?xml version="1.0" encoding="utf-8"?>
<ds:datastoreItem xmlns:ds="http://schemas.openxmlformats.org/officeDocument/2006/customXml" ds:itemID="{F28891D4-9986-4FB7-8F1A-97EA8C62576C}">
  <ds:schemaRefs>
    <ds:schemaRef ds:uri="http://schemas.microsoft.com/sharepoint/v3/contenttype/forms"/>
  </ds:schemaRefs>
</ds:datastoreItem>
</file>

<file path=customXml/itemProps4.xml><?xml version="1.0" encoding="utf-8"?>
<ds:datastoreItem xmlns:ds="http://schemas.openxmlformats.org/officeDocument/2006/customXml" ds:itemID="{85426A25-8C26-4053-9613-966F08553057}">
  <ds:schemaRefs>
    <ds:schemaRef ds:uri="http://purl.org/dc/terms/"/>
    <ds:schemaRef ds:uri="http://schemas.openxmlformats.org/package/2006/metadata/core-properties"/>
    <ds:schemaRef ds:uri="http://purl.org/dc/elements/1.1/"/>
    <ds:schemaRef ds:uri="http://schemas.microsoft.com/office/infopath/2007/PartnerControls"/>
    <ds:schemaRef ds:uri="860e4c83-59ce-4420-a61e-371951efc959"/>
    <ds:schemaRef ds:uri="4e9c2f0c-7bf8-49af-8356-cbf363fc78a7"/>
    <ds:schemaRef ds:uri="http://schemas.microsoft.com/office/2006/metadata/properties"/>
    <ds:schemaRef ds:uri="cc625d36-bb37-4650-91b9-0c96159295ba"/>
    <ds:schemaRef ds:uri="0d84be90-394b-471d-a817-212aa87a77c1"/>
    <ds:schemaRef ds:uri="http://schemas.microsoft.com/office/2006/documentManagement/types"/>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459</Words>
  <Characters>2435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2023.24.36 - Svar - Arbetslösheten i Skåne län - Adrian Magnusson (S).docx</dc:title>
  <cp:revision>37</cp:revision>
  <cp:lastPrinted>2023-10-03T14:01:00Z</cp:lastPrinted>
  <dcterms:created xsi:type="dcterms:W3CDTF">2023-09-27T14:11:00Z</dcterms:created>
  <dcterms:modified xsi:type="dcterms:W3CDTF">2023-10-03T15:53:00Z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a00813c2-b1e8-43ac-9436-3c521ca7fe8d</vt:lpwstr>
  </property>
</Properties>
</file>